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BA3BA" w14:textId="77777777" w:rsidR="00F43B50" w:rsidRDefault="00F43B50" w:rsidP="00F43B50">
      <w:pPr>
        <w:spacing w:line="360" w:lineRule="auto"/>
        <w:rPr>
          <w:b/>
          <w:sz w:val="28"/>
          <w:szCs w:val="28"/>
        </w:rPr>
      </w:pPr>
      <w:r>
        <w:rPr>
          <w:b/>
          <w:sz w:val="28"/>
          <w:szCs w:val="28"/>
        </w:rPr>
        <w:t>Prot. …… del ……..</w:t>
      </w:r>
    </w:p>
    <w:p w14:paraId="3094EA57" w14:textId="77777777" w:rsidR="00F43B50" w:rsidRDefault="00F43B50" w:rsidP="00F43B50">
      <w:pPr>
        <w:spacing w:line="360" w:lineRule="auto"/>
        <w:rPr>
          <w:b/>
          <w:sz w:val="28"/>
          <w:szCs w:val="28"/>
        </w:rPr>
      </w:pPr>
    </w:p>
    <w:p w14:paraId="5BEEE84A" w14:textId="77777777" w:rsidR="00F43B50" w:rsidRPr="004D6CC9" w:rsidRDefault="00F43B50" w:rsidP="00F43B50">
      <w:pPr>
        <w:spacing w:line="360" w:lineRule="auto"/>
        <w:jc w:val="center"/>
        <w:rPr>
          <w:b/>
          <w:sz w:val="52"/>
          <w:szCs w:val="52"/>
        </w:rPr>
      </w:pPr>
      <w:r w:rsidRPr="004D6CC9">
        <w:rPr>
          <w:b/>
          <w:sz w:val="52"/>
          <w:szCs w:val="52"/>
        </w:rPr>
        <w:t>DOCUMENTO DEL CONSIGLIO DI CLASSE</w:t>
      </w:r>
    </w:p>
    <w:p w14:paraId="7752532B" w14:textId="2CEDCD91" w:rsidR="00F43B50" w:rsidRPr="004D6CC9" w:rsidRDefault="00F43B50">
      <w:pPr>
        <w:widowControl w:val="0"/>
        <w:numPr>
          <w:ilvl w:val="0"/>
          <w:numId w:val="15"/>
        </w:numPr>
        <w:tabs>
          <w:tab w:val="clear" w:pos="0"/>
          <w:tab w:val="left" w:pos="220"/>
          <w:tab w:val="left" w:pos="720"/>
        </w:tabs>
        <w:autoSpaceDE w:val="0"/>
        <w:autoSpaceDN w:val="0"/>
        <w:adjustRightInd w:val="0"/>
        <w:spacing w:after="240"/>
        <w:ind w:left="720" w:hanging="720"/>
        <w:jc w:val="center"/>
        <w:rPr>
          <w:rFonts w:ascii="Times" w:hAnsi="Times" w:cs="Times"/>
          <w:color w:val="000000"/>
        </w:rPr>
      </w:pPr>
      <w:r w:rsidRPr="004D6CC9">
        <w:rPr>
          <w:sz w:val="28"/>
          <w:szCs w:val="28"/>
        </w:rPr>
        <w:t>(ai sensi dell’</w:t>
      </w:r>
      <w:r w:rsidRPr="004D6CC9">
        <w:rPr>
          <w:color w:val="000000"/>
          <w:sz w:val="32"/>
          <w:szCs w:val="32"/>
        </w:rPr>
        <w:t xml:space="preserve"> art. 10 comma 1 dell’O.M. </w:t>
      </w:r>
      <w:r w:rsidR="00840038">
        <w:rPr>
          <w:color w:val="000000"/>
          <w:sz w:val="32"/>
          <w:szCs w:val="32"/>
        </w:rPr>
        <w:t>54</w:t>
      </w:r>
      <w:r w:rsidRPr="004D6CC9">
        <w:rPr>
          <w:color w:val="000000"/>
          <w:sz w:val="32"/>
          <w:szCs w:val="32"/>
        </w:rPr>
        <w:t xml:space="preserve"> del </w:t>
      </w:r>
      <w:r w:rsidR="00840038">
        <w:rPr>
          <w:color w:val="000000"/>
          <w:sz w:val="32"/>
          <w:szCs w:val="32"/>
        </w:rPr>
        <w:t>26</w:t>
      </w:r>
      <w:r w:rsidRPr="004D6CC9">
        <w:rPr>
          <w:color w:val="000000"/>
          <w:sz w:val="32"/>
          <w:szCs w:val="32"/>
        </w:rPr>
        <w:t>-03-202</w:t>
      </w:r>
      <w:r w:rsidR="00840038">
        <w:rPr>
          <w:color w:val="000000"/>
          <w:sz w:val="32"/>
          <w:szCs w:val="32"/>
        </w:rPr>
        <w:t>6</w:t>
      </w:r>
      <w:r w:rsidRPr="004D6CC9">
        <w:rPr>
          <w:color w:val="000000"/>
          <w:sz w:val="32"/>
          <w:szCs w:val="32"/>
        </w:rPr>
        <w:t xml:space="preserve">- art. 17 comma1 </w:t>
      </w:r>
      <w:proofErr w:type="spellStart"/>
      <w:r w:rsidRPr="004D6CC9">
        <w:rPr>
          <w:color w:val="000000"/>
          <w:sz w:val="32"/>
          <w:szCs w:val="32"/>
        </w:rPr>
        <w:t>D.lgs</w:t>
      </w:r>
      <w:proofErr w:type="spellEnd"/>
      <w:r w:rsidRPr="004D6CC9">
        <w:rPr>
          <w:color w:val="000000"/>
          <w:sz w:val="32"/>
          <w:szCs w:val="32"/>
        </w:rPr>
        <w:t xml:space="preserve"> 62/2017)</w:t>
      </w:r>
    </w:p>
    <w:p w14:paraId="2C4D953A" w14:textId="77777777" w:rsidR="00F43B50" w:rsidRPr="00986EEE" w:rsidRDefault="00F43B50" w:rsidP="00F43B50">
      <w:pPr>
        <w:spacing w:line="360" w:lineRule="auto"/>
        <w:jc w:val="center"/>
        <w:rPr>
          <w:b/>
          <w:sz w:val="28"/>
          <w:szCs w:val="28"/>
        </w:rPr>
      </w:pPr>
    </w:p>
    <w:p w14:paraId="3762AE9C" w14:textId="77777777" w:rsidR="00F43B50" w:rsidRPr="004D6CC9" w:rsidRDefault="00F43B50" w:rsidP="00F43B50">
      <w:pPr>
        <w:spacing w:line="360" w:lineRule="auto"/>
        <w:jc w:val="center"/>
        <w:rPr>
          <w:b/>
          <w:sz w:val="52"/>
          <w:szCs w:val="52"/>
        </w:rPr>
      </w:pPr>
      <w:r w:rsidRPr="004D6CC9">
        <w:rPr>
          <w:b/>
          <w:sz w:val="52"/>
          <w:szCs w:val="52"/>
        </w:rPr>
        <w:t xml:space="preserve">CLASSE V </w:t>
      </w:r>
      <w:r>
        <w:rPr>
          <w:b/>
          <w:sz w:val="52"/>
          <w:szCs w:val="52"/>
        </w:rPr>
        <w:t>…..</w:t>
      </w:r>
    </w:p>
    <w:p w14:paraId="5FD156A9" w14:textId="77777777" w:rsidR="00F43B50" w:rsidRPr="004D6CC9" w:rsidRDefault="00F43B50" w:rsidP="00F43B50">
      <w:pPr>
        <w:spacing w:line="360" w:lineRule="auto"/>
        <w:jc w:val="center"/>
        <w:rPr>
          <w:b/>
          <w:sz w:val="52"/>
          <w:szCs w:val="52"/>
        </w:rPr>
      </w:pPr>
      <w:r w:rsidRPr="004D6CC9">
        <w:rPr>
          <w:b/>
          <w:sz w:val="52"/>
          <w:szCs w:val="52"/>
        </w:rPr>
        <w:t xml:space="preserve">LICEO </w:t>
      </w:r>
      <w:r>
        <w:rPr>
          <w:b/>
          <w:sz w:val="52"/>
          <w:szCs w:val="52"/>
        </w:rPr>
        <w:t>…………</w:t>
      </w:r>
    </w:p>
    <w:p w14:paraId="7CF66FE0" w14:textId="77777777" w:rsidR="00F43B50" w:rsidRDefault="00F43B50" w:rsidP="00F43B50">
      <w:pPr>
        <w:spacing w:line="360" w:lineRule="auto"/>
        <w:jc w:val="both"/>
      </w:pPr>
    </w:p>
    <w:p w14:paraId="152EE674" w14:textId="77777777" w:rsidR="00F43B50" w:rsidRDefault="00F43B50" w:rsidP="00F43B50">
      <w:pPr>
        <w:spacing w:line="360" w:lineRule="auto"/>
        <w:jc w:val="both"/>
      </w:pPr>
    </w:p>
    <w:p w14:paraId="434BB034" w14:textId="77777777" w:rsidR="00F43B50" w:rsidRDefault="00F43B50" w:rsidP="00F43B50">
      <w:pPr>
        <w:spacing w:line="360" w:lineRule="auto"/>
        <w:jc w:val="both"/>
      </w:pPr>
    </w:p>
    <w:p w14:paraId="49B3A058" w14:textId="77777777" w:rsidR="00F43B50" w:rsidRDefault="00F43B50" w:rsidP="00F43B50">
      <w:pPr>
        <w:spacing w:line="360" w:lineRule="auto"/>
        <w:jc w:val="both"/>
      </w:pPr>
    </w:p>
    <w:p w14:paraId="0B1B2790" w14:textId="77777777" w:rsidR="00F43B50" w:rsidRDefault="00F43B50" w:rsidP="00F43B50">
      <w:pPr>
        <w:spacing w:line="360" w:lineRule="auto"/>
        <w:jc w:val="both"/>
      </w:pPr>
    </w:p>
    <w:p w14:paraId="2BC97FC1" w14:textId="452EFF80" w:rsidR="00F43B50" w:rsidRPr="00774758" w:rsidRDefault="00F43B50" w:rsidP="00F43B50">
      <w:pPr>
        <w:spacing w:line="360" w:lineRule="auto"/>
        <w:jc w:val="center"/>
        <w:rPr>
          <w:b/>
          <w:sz w:val="32"/>
          <w:szCs w:val="32"/>
        </w:rPr>
      </w:pPr>
      <w:r w:rsidRPr="00774758">
        <w:rPr>
          <w:b/>
          <w:sz w:val="32"/>
          <w:szCs w:val="32"/>
        </w:rPr>
        <w:t>A.S. 202</w:t>
      </w:r>
      <w:r w:rsidR="00840038">
        <w:rPr>
          <w:b/>
          <w:sz w:val="32"/>
          <w:szCs w:val="32"/>
        </w:rPr>
        <w:t>5</w:t>
      </w:r>
      <w:r w:rsidRPr="00774758">
        <w:rPr>
          <w:b/>
          <w:sz w:val="32"/>
          <w:szCs w:val="32"/>
        </w:rPr>
        <w:t>-2</w:t>
      </w:r>
      <w:r w:rsidR="00840038">
        <w:rPr>
          <w:b/>
          <w:sz w:val="32"/>
          <w:szCs w:val="32"/>
        </w:rPr>
        <w:t>6</w:t>
      </w:r>
    </w:p>
    <w:p w14:paraId="6C36CAAE" w14:textId="26EF04E7" w:rsidR="00A22C6C" w:rsidRDefault="00F43B50" w:rsidP="00A22C6C">
      <w:r>
        <w:rPr>
          <w:noProof/>
        </w:rPr>
        <w:br w:type="page"/>
      </w:r>
      <w:r w:rsidR="00590471" w:rsidRPr="00BA3881">
        <w:rPr>
          <w:noProof/>
        </w:rPr>
        <w:lastRenderedPageBreak/>
        <w:drawing>
          <wp:inline distT="0" distB="0" distL="0" distR="0" wp14:anchorId="2079A9B0" wp14:editId="21AC0E04">
            <wp:extent cx="563880" cy="502920"/>
            <wp:effectExtent l="0" t="0" r="0" b="0"/>
            <wp:docPr id="1854854865" name="Immagin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 cy="502920"/>
                    </a:xfrm>
                    <a:prstGeom prst="rect">
                      <a:avLst/>
                    </a:prstGeom>
                    <a:noFill/>
                    <a:ln>
                      <a:noFill/>
                    </a:ln>
                  </pic:spPr>
                </pic:pic>
              </a:graphicData>
            </a:graphic>
          </wp:inline>
        </w:drawing>
      </w:r>
      <w:r w:rsidR="00590471">
        <w:rPr>
          <w:noProof/>
        </w:rPr>
        <w:drawing>
          <wp:anchor distT="0" distB="0" distL="114935" distR="114935" simplePos="0" relativeHeight="251631616" behindDoc="1" locked="0" layoutInCell="1" allowOverlap="1" wp14:anchorId="766F8380" wp14:editId="7DA7BC48">
            <wp:simplePos x="0" y="0"/>
            <wp:positionH relativeFrom="column">
              <wp:align>center</wp:align>
            </wp:positionH>
            <wp:positionV relativeFrom="paragraph">
              <wp:posOffset>-5715</wp:posOffset>
            </wp:positionV>
            <wp:extent cx="415290" cy="415290"/>
            <wp:effectExtent l="0" t="0" r="0" b="0"/>
            <wp:wrapTight wrapText="bothSides">
              <wp:wrapPolygon edited="0">
                <wp:start x="0" y="0"/>
                <wp:lineTo x="0" y="20807"/>
                <wp:lineTo x="20807" y="20807"/>
                <wp:lineTo x="20807" y="0"/>
                <wp:lineTo x="0" y="0"/>
              </wp:wrapPolygon>
            </wp:wrapTight>
            <wp:docPr id="70470493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D0A5E90" w14:textId="77777777" w:rsidR="00A22C6C" w:rsidRDefault="00A22C6C" w:rsidP="00A22C6C">
      <w:pPr>
        <w:pStyle w:val="Titolo1"/>
        <w:jc w:val="center"/>
        <w:rPr>
          <w:sz w:val="20"/>
          <w:szCs w:val="20"/>
        </w:rPr>
      </w:pPr>
      <w:r>
        <w:rPr>
          <w:rFonts w:ascii="Times New Roman" w:hAnsi="Times New Roman" w:cs="Times New Roman"/>
          <w:sz w:val="20"/>
          <w:szCs w:val="20"/>
        </w:rPr>
        <w:t>ISTITUTO DI ISTRUZIONE SUPERIORE STATALE “M. MONTESSORI - E. REPETTI”</w:t>
      </w:r>
    </w:p>
    <w:p w14:paraId="61DA7CC6" w14:textId="77777777" w:rsidR="00A22C6C" w:rsidRPr="00C656D5" w:rsidRDefault="00C5312B" w:rsidP="00A22C6C">
      <w:pPr>
        <w:jc w:val="center"/>
        <w:rPr>
          <w:b/>
        </w:rPr>
      </w:pPr>
      <w:hyperlink r:id="rId10" w:history="1">
        <w:r w:rsidRPr="00AF17BE">
          <w:rPr>
            <w:rStyle w:val="Collegamentoipertestuale"/>
            <w:b/>
          </w:rPr>
          <w:t>www.montessori-repetti.edu.it</w:t>
        </w:r>
      </w:hyperlink>
    </w:p>
    <w:p w14:paraId="15F19631" w14:textId="77777777" w:rsidR="00A22C6C" w:rsidRPr="009F74DA" w:rsidRDefault="00A22C6C" w:rsidP="00A22C6C">
      <w:pPr>
        <w:pBdr>
          <w:top w:val="single" w:sz="4" w:space="1" w:color="auto"/>
          <w:left w:val="single" w:sz="4" w:space="4" w:color="auto"/>
          <w:bottom w:val="single" w:sz="4" w:space="1" w:color="auto"/>
          <w:right w:val="single" w:sz="4" w:space="4" w:color="auto"/>
        </w:pBdr>
        <w:tabs>
          <w:tab w:val="left" w:pos="1140"/>
          <w:tab w:val="center" w:pos="4819"/>
        </w:tabs>
        <w:jc w:val="center"/>
        <w:rPr>
          <w:sz w:val="14"/>
          <w:szCs w:val="14"/>
        </w:rPr>
      </w:pPr>
      <w:r>
        <w:rPr>
          <w:b/>
          <w:sz w:val="18"/>
          <w:szCs w:val="18"/>
        </w:rPr>
        <w:t>L</w:t>
      </w:r>
      <w:r w:rsidRPr="00837240">
        <w:rPr>
          <w:b/>
          <w:sz w:val="18"/>
          <w:szCs w:val="18"/>
        </w:rPr>
        <w:t>ICEO LINGUISTICO E LICEO DELLE SCIENZE UMANE “M. MONTESSORI”</w:t>
      </w:r>
    </w:p>
    <w:p w14:paraId="701B9C9B" w14:textId="77777777" w:rsidR="00A22C6C" w:rsidRPr="00837240" w:rsidRDefault="00A22C6C" w:rsidP="00A22C6C">
      <w:pPr>
        <w:pStyle w:val="Titolo1"/>
        <w:pBdr>
          <w:top w:val="single" w:sz="4" w:space="1" w:color="auto"/>
          <w:left w:val="single" w:sz="4" w:space="4" w:color="auto"/>
          <w:bottom w:val="single" w:sz="4" w:space="1" w:color="auto"/>
          <w:right w:val="single" w:sz="4" w:space="4" w:color="auto"/>
        </w:pBdr>
        <w:jc w:val="center"/>
        <w:rPr>
          <w:rFonts w:ascii="Times New Roman" w:hAnsi="Times New Roman" w:cs="Times New Roman"/>
          <w:b w:val="0"/>
          <w:sz w:val="18"/>
          <w:szCs w:val="18"/>
        </w:rPr>
      </w:pPr>
      <w:r w:rsidRPr="00837240">
        <w:rPr>
          <w:rFonts w:ascii="Times New Roman" w:hAnsi="Times New Roman" w:cs="Times New Roman"/>
          <w:b w:val="0"/>
          <w:sz w:val="18"/>
          <w:szCs w:val="18"/>
        </w:rPr>
        <w:t>Via Lunense 39/b – 54033 Marina di Carrara (MS) Tel 0585 786366 – Fax 0585 630939</w:t>
      </w:r>
    </w:p>
    <w:p w14:paraId="6E53D919" w14:textId="77777777" w:rsidR="00A22C6C" w:rsidRPr="00837240" w:rsidRDefault="00A22C6C" w:rsidP="00A22C6C">
      <w:pPr>
        <w:pStyle w:val="Titolo1"/>
        <w:pBdr>
          <w:top w:val="single" w:sz="4" w:space="1" w:color="auto"/>
          <w:left w:val="single" w:sz="4" w:space="4" w:color="auto"/>
          <w:bottom w:val="single" w:sz="4" w:space="1" w:color="auto"/>
          <w:right w:val="single" w:sz="4" w:space="4" w:color="auto"/>
        </w:pBdr>
        <w:jc w:val="center"/>
        <w:rPr>
          <w:sz w:val="18"/>
          <w:szCs w:val="18"/>
        </w:rPr>
      </w:pPr>
      <w:r w:rsidRPr="00837240">
        <w:rPr>
          <w:rFonts w:ascii="Times New Roman" w:hAnsi="Times New Roman" w:cs="Times New Roman"/>
          <w:sz w:val="18"/>
          <w:szCs w:val="18"/>
        </w:rPr>
        <w:t>LICEO CLASSICO “E. REPETTI”</w:t>
      </w:r>
    </w:p>
    <w:p w14:paraId="21BC786A" w14:textId="77777777" w:rsidR="00A22C6C" w:rsidRPr="00837240" w:rsidRDefault="00A22C6C" w:rsidP="00A22C6C">
      <w:pPr>
        <w:pBdr>
          <w:top w:val="single" w:sz="4" w:space="1" w:color="auto"/>
          <w:left w:val="single" w:sz="4" w:space="4" w:color="auto"/>
          <w:bottom w:val="single" w:sz="4" w:space="1" w:color="auto"/>
          <w:right w:val="single" w:sz="4" w:space="4" w:color="auto"/>
        </w:pBdr>
        <w:jc w:val="center"/>
        <w:rPr>
          <w:sz w:val="18"/>
          <w:szCs w:val="18"/>
        </w:rPr>
      </w:pPr>
      <w:r w:rsidRPr="00837240">
        <w:rPr>
          <w:sz w:val="18"/>
          <w:szCs w:val="18"/>
        </w:rPr>
        <w:t>Viale XX Settembre, 120  - 54033 Carrara- Tel 0585 846348 – Fax 0585 847309</w:t>
      </w:r>
    </w:p>
    <w:p w14:paraId="56643660" w14:textId="77777777" w:rsidR="00D17F19" w:rsidRPr="00A411ED" w:rsidRDefault="00D17F19" w:rsidP="00A411ED">
      <w:pPr>
        <w:spacing w:line="360" w:lineRule="auto"/>
        <w:jc w:val="both"/>
        <w:rPr>
          <w:sz w:val="24"/>
          <w:szCs w:val="24"/>
        </w:rPr>
      </w:pPr>
    </w:p>
    <w:p w14:paraId="5D86DFBC" w14:textId="77777777" w:rsidR="00E74CE6" w:rsidRPr="00A411ED" w:rsidRDefault="00573E74" w:rsidP="00AD1FD2">
      <w:pPr>
        <w:pStyle w:val="Titolo6"/>
        <w:rPr>
          <w:rFonts w:ascii="Times New Roman" w:hAnsi="Times New Roman"/>
          <w:sz w:val="28"/>
          <w:szCs w:val="28"/>
        </w:rPr>
      </w:pPr>
      <w:r>
        <w:rPr>
          <w:rFonts w:ascii="Times New Roman" w:hAnsi="Times New Roman"/>
          <w:sz w:val="28"/>
          <w:szCs w:val="28"/>
        </w:rPr>
        <w:t>1.</w:t>
      </w:r>
      <w:r w:rsidR="00E74CE6" w:rsidRPr="00A411ED">
        <w:rPr>
          <w:rFonts w:ascii="Times New Roman" w:hAnsi="Times New Roman"/>
          <w:sz w:val="28"/>
          <w:szCs w:val="28"/>
        </w:rPr>
        <w:t>Presentazione dell’Istituto</w:t>
      </w:r>
    </w:p>
    <w:p w14:paraId="1A42077D" w14:textId="77777777" w:rsidR="008D4524" w:rsidRDefault="00EA37E0" w:rsidP="00AD1FD2">
      <w:pPr>
        <w:spacing w:line="360" w:lineRule="auto"/>
        <w:jc w:val="both"/>
        <w:rPr>
          <w:rFonts w:eastAsia="MS Gothic" w:hAnsi="MS Gothic"/>
          <w:color w:val="000000"/>
          <w:sz w:val="24"/>
          <w:szCs w:val="24"/>
        </w:rPr>
      </w:pPr>
      <w:r>
        <w:rPr>
          <w:sz w:val="24"/>
          <w:szCs w:val="24"/>
        </w:rPr>
        <w:t>L’</w:t>
      </w:r>
      <w:r w:rsidR="00E74CE6" w:rsidRPr="00A16AAC">
        <w:rPr>
          <w:sz w:val="24"/>
          <w:szCs w:val="24"/>
        </w:rPr>
        <w:t xml:space="preserve">Istituto </w:t>
      </w:r>
      <w:r>
        <w:rPr>
          <w:sz w:val="24"/>
          <w:szCs w:val="24"/>
        </w:rPr>
        <w:t xml:space="preserve">"Montessori-Repetti” </w:t>
      </w:r>
      <w:r w:rsidR="00E74CE6" w:rsidRPr="00A16AAC">
        <w:rPr>
          <w:sz w:val="24"/>
          <w:szCs w:val="24"/>
        </w:rPr>
        <w:t xml:space="preserve">ha </w:t>
      </w:r>
      <w:r w:rsidR="00A16AAC" w:rsidRPr="00A16AAC">
        <w:rPr>
          <w:color w:val="000000"/>
          <w:sz w:val="24"/>
          <w:szCs w:val="24"/>
        </w:rPr>
        <w:t>aderito in mod</w:t>
      </w:r>
      <w:r w:rsidR="00A16AAC" w:rsidRPr="00ED14B6">
        <w:rPr>
          <w:color w:val="000000"/>
          <w:sz w:val="24"/>
          <w:szCs w:val="24"/>
        </w:rPr>
        <w:t>o</w:t>
      </w:r>
      <w:r w:rsidR="00A16AAC" w:rsidRPr="00ED14B6">
        <w:rPr>
          <w:i/>
          <w:color w:val="000000"/>
          <w:sz w:val="24"/>
          <w:szCs w:val="24"/>
        </w:rPr>
        <w:t xml:space="preserve"> </w:t>
      </w:r>
      <w:r w:rsidR="00A16AAC" w:rsidRPr="00A16AAC">
        <w:rPr>
          <w:color w:val="000000"/>
          <w:sz w:val="24"/>
          <w:szCs w:val="24"/>
        </w:rPr>
        <w:t>tempestivo alle più avanzate proposte di sperimentazione didattica, funzionali alla riforma della scuola secondaria superiore.</w:t>
      </w:r>
    </w:p>
    <w:p w14:paraId="7226183B" w14:textId="77777777" w:rsidR="008D4524" w:rsidRPr="008D4524" w:rsidRDefault="008D4524" w:rsidP="00AD1FD2">
      <w:pPr>
        <w:spacing w:line="360" w:lineRule="auto"/>
        <w:jc w:val="both"/>
        <w:rPr>
          <w:sz w:val="24"/>
          <w:szCs w:val="24"/>
        </w:rPr>
      </w:pPr>
      <w:r w:rsidRPr="00544596">
        <w:rPr>
          <w:sz w:val="24"/>
          <w:szCs w:val="24"/>
        </w:rPr>
        <w:t>La sua configurazione attuale risale al 1999 e risulta dall’associazione del Liceo Classico "Repetti", fondato nel 1860, con l'Istituto Magistrale "Montessori", esistente dal 1954</w:t>
      </w:r>
      <w:r w:rsidR="00051BB5">
        <w:rPr>
          <w:sz w:val="24"/>
          <w:szCs w:val="24"/>
        </w:rPr>
        <w:t>.</w:t>
      </w:r>
    </w:p>
    <w:p w14:paraId="3A7C76C3" w14:textId="77777777" w:rsidR="00E74CE6" w:rsidRPr="00A16AAC" w:rsidRDefault="00A16AAC" w:rsidP="00AD1FD2">
      <w:pPr>
        <w:spacing w:line="360" w:lineRule="auto"/>
        <w:jc w:val="both"/>
        <w:rPr>
          <w:sz w:val="24"/>
          <w:szCs w:val="24"/>
        </w:rPr>
      </w:pPr>
      <w:r w:rsidRPr="00A16AAC">
        <w:rPr>
          <w:color w:val="000000"/>
          <w:sz w:val="24"/>
          <w:szCs w:val="24"/>
        </w:rPr>
        <w:t>Attualment</w:t>
      </w:r>
      <w:r w:rsidR="00EA37E0">
        <w:rPr>
          <w:color w:val="000000"/>
          <w:sz w:val="24"/>
          <w:szCs w:val="24"/>
        </w:rPr>
        <w:t>e, l'Istituto può contare su quattro</w:t>
      </w:r>
      <w:r w:rsidRPr="00A16AAC">
        <w:rPr>
          <w:color w:val="000000"/>
          <w:sz w:val="24"/>
          <w:szCs w:val="24"/>
        </w:rPr>
        <w:t xml:space="preserve"> indirizzi di studio liceale: Liceo</w:t>
      </w:r>
      <w:r w:rsidR="00EA37E0">
        <w:rPr>
          <w:color w:val="000000"/>
          <w:sz w:val="24"/>
          <w:szCs w:val="24"/>
        </w:rPr>
        <w:t xml:space="preserve"> Classico, Liceo </w:t>
      </w:r>
      <w:r w:rsidRPr="00A16AAC">
        <w:rPr>
          <w:color w:val="000000"/>
          <w:sz w:val="24"/>
          <w:szCs w:val="24"/>
        </w:rPr>
        <w:t>Linguistico, Liceo delle Scienze Umane, Liceo delle Scienze Umane opzione Economico-Sociale</w:t>
      </w:r>
      <w:r w:rsidR="00E74CE6" w:rsidRPr="00A16AAC">
        <w:rPr>
          <w:sz w:val="24"/>
          <w:szCs w:val="24"/>
        </w:rPr>
        <w:t>. Si tratta di un Istituto ben  radicato nella realtà territoriale, con un'</w:t>
      </w:r>
      <w:r w:rsidR="00B71C8B">
        <w:rPr>
          <w:sz w:val="24"/>
          <w:szCs w:val="24"/>
        </w:rPr>
        <w:t xml:space="preserve"> </w:t>
      </w:r>
      <w:r w:rsidR="00E74CE6" w:rsidRPr="00A16AAC">
        <w:rPr>
          <w:sz w:val="24"/>
          <w:szCs w:val="24"/>
        </w:rPr>
        <w:t>utenza ampia, che travalica talvolta i confini della Provincia.</w:t>
      </w:r>
    </w:p>
    <w:p w14:paraId="53E4DCE6" w14:textId="77777777" w:rsidR="00E74CE6" w:rsidRPr="00544596" w:rsidRDefault="00E74CE6" w:rsidP="00AD1FD2">
      <w:pPr>
        <w:spacing w:line="360" w:lineRule="auto"/>
        <w:jc w:val="both"/>
        <w:rPr>
          <w:sz w:val="24"/>
          <w:szCs w:val="24"/>
        </w:rPr>
      </w:pPr>
      <w:r w:rsidRPr="00544596">
        <w:rPr>
          <w:sz w:val="24"/>
          <w:szCs w:val="24"/>
        </w:rPr>
        <w:t>Nella diversità dei piani di studio, la finalità che accomuna i nostri quattro Licei è la valorizzazione delle risorse personali di ogni studente; il nostro scopo principale è la realizzazione di un processo formativo che ponga al centro lo sviluppo globale della persona e che conduca all'acquisizione piena dei valori del vivere civile, al libero esercizio dell'intelligenza critica e ad una approfondita preparazione culturale.</w:t>
      </w:r>
    </w:p>
    <w:p w14:paraId="0DFB3707" w14:textId="77777777" w:rsidR="00E74CE6" w:rsidRPr="00544596" w:rsidRDefault="00E74CE6" w:rsidP="00AD1FD2">
      <w:pPr>
        <w:pStyle w:val="Corpotesto"/>
        <w:spacing w:line="360" w:lineRule="auto"/>
        <w:jc w:val="both"/>
        <w:rPr>
          <w:sz w:val="24"/>
          <w:szCs w:val="24"/>
        </w:rPr>
      </w:pPr>
      <w:r w:rsidRPr="00544596">
        <w:rPr>
          <w:sz w:val="24"/>
          <w:szCs w:val="24"/>
        </w:rPr>
        <w:t>Il nostro Istituto offre dunque una preparazione generale adeguata ad affrontare con successo tutti i corsi di laurea, pur concentrandosi, a seconda degli indirizzi, sulle competenze specifiche più adatte a proseguire gli studi nel campo umanistico, linguistico o delle scienze umane, politiche e sociali.</w:t>
      </w:r>
    </w:p>
    <w:p w14:paraId="797AC85A" w14:textId="77777777" w:rsidR="00E53215" w:rsidRDefault="00E74CE6" w:rsidP="00AD1FD2">
      <w:pPr>
        <w:spacing w:line="360" w:lineRule="auto"/>
        <w:jc w:val="both"/>
        <w:rPr>
          <w:sz w:val="24"/>
          <w:szCs w:val="24"/>
        </w:rPr>
      </w:pPr>
      <w:r w:rsidRPr="00544596">
        <w:rPr>
          <w:sz w:val="24"/>
          <w:szCs w:val="24"/>
        </w:rPr>
        <w:t>D’altra parte, l’attenzione dedicata alla conoscenza del mondo della formazione e del lavoro ed i molteplici rapporti intrattenuti dalla scuola con le forze sociali e produttive del territorio</w:t>
      </w:r>
      <w:r w:rsidR="000C0842">
        <w:rPr>
          <w:sz w:val="24"/>
          <w:szCs w:val="24"/>
        </w:rPr>
        <w:t xml:space="preserve"> </w:t>
      </w:r>
      <w:r w:rsidRPr="00544596">
        <w:rPr>
          <w:sz w:val="24"/>
          <w:szCs w:val="24"/>
        </w:rPr>
        <w:t>garantiscono agli allievi informazioni utili ad orientarsi efficacemente in funzione delle loro aspirazioni lavorative anche tra gli strumenti della formazione non universitaria.</w:t>
      </w:r>
    </w:p>
    <w:p w14:paraId="76652977" w14:textId="77777777" w:rsidR="000000D1" w:rsidRPr="000000D1" w:rsidRDefault="000000D1" w:rsidP="00AD1FD2">
      <w:pPr>
        <w:spacing w:line="360" w:lineRule="auto"/>
        <w:jc w:val="both"/>
        <w:rPr>
          <w:sz w:val="24"/>
          <w:szCs w:val="24"/>
        </w:rPr>
      </w:pPr>
    </w:p>
    <w:p w14:paraId="21F4B557" w14:textId="77777777" w:rsidR="00E74CE6" w:rsidRPr="00A411ED" w:rsidRDefault="00573E74" w:rsidP="00A411ED">
      <w:pPr>
        <w:pStyle w:val="Titolo6"/>
        <w:rPr>
          <w:rFonts w:ascii="Times New Roman" w:hAnsi="Times New Roman"/>
          <w:sz w:val="28"/>
          <w:szCs w:val="28"/>
        </w:rPr>
      </w:pPr>
      <w:r>
        <w:rPr>
          <w:rFonts w:ascii="Times New Roman" w:hAnsi="Times New Roman"/>
          <w:sz w:val="28"/>
          <w:szCs w:val="28"/>
        </w:rPr>
        <w:lastRenderedPageBreak/>
        <w:t xml:space="preserve">1.1 </w:t>
      </w:r>
      <w:r w:rsidR="00E74CE6" w:rsidRPr="00A411ED">
        <w:rPr>
          <w:rFonts w:ascii="Times New Roman" w:hAnsi="Times New Roman"/>
          <w:sz w:val="28"/>
          <w:szCs w:val="28"/>
        </w:rPr>
        <w:t>Caratteri specifici dell’indirizzo di studio.</w:t>
      </w:r>
    </w:p>
    <w:p w14:paraId="43DD8EDE" w14:textId="77777777" w:rsidR="00BD0168" w:rsidRPr="00F77EB7" w:rsidRDefault="00F77EB7" w:rsidP="00682915">
      <w:pPr>
        <w:spacing w:line="360" w:lineRule="auto"/>
        <w:jc w:val="both"/>
        <w:rPr>
          <w:b/>
          <w:i/>
          <w:sz w:val="24"/>
          <w:szCs w:val="24"/>
        </w:rPr>
      </w:pPr>
      <w:r w:rsidRPr="00F77EB7">
        <w:rPr>
          <w:b/>
          <w:i/>
          <w:color w:val="FF0000"/>
          <w:sz w:val="24"/>
          <w:szCs w:val="24"/>
        </w:rPr>
        <w:t>(Inserire la parte opportuna)</w:t>
      </w:r>
    </w:p>
    <w:p w14:paraId="25BEA055" w14:textId="77777777" w:rsidR="00682915" w:rsidRPr="00690ED0" w:rsidRDefault="00682915" w:rsidP="00682915">
      <w:pPr>
        <w:spacing w:line="360" w:lineRule="auto"/>
        <w:jc w:val="both"/>
        <w:rPr>
          <w:sz w:val="24"/>
          <w:szCs w:val="24"/>
        </w:rPr>
      </w:pPr>
      <w:r w:rsidRPr="00690ED0">
        <w:rPr>
          <w:b/>
          <w:sz w:val="24"/>
          <w:szCs w:val="24"/>
        </w:rPr>
        <w:t>Il Liceo Classico "Repetti"</w:t>
      </w:r>
      <w:r>
        <w:rPr>
          <w:sz w:val="24"/>
          <w:szCs w:val="24"/>
        </w:rPr>
        <w:t xml:space="preserve"> vanta una luminosa tradizione negli studi umanistici e ha dato un grande contributo culturale a molte generazioni. N</w:t>
      </w:r>
      <w:r w:rsidRPr="00690ED0">
        <w:rPr>
          <w:sz w:val="24"/>
          <w:szCs w:val="24"/>
        </w:rPr>
        <w:t xml:space="preserve">ato come Ginnasio Comunale e parificato ai Regi Ginnasi fin dal </w:t>
      </w:r>
      <w:smartTag w:uri="urn:schemas-microsoft-com:office:smarttags" w:element="metricconverter">
        <w:smartTagPr>
          <w:attr w:name="ProductID" w:val="1892, ha"/>
        </w:smartTagPr>
        <w:r w:rsidRPr="00690ED0">
          <w:rPr>
            <w:sz w:val="24"/>
            <w:szCs w:val="24"/>
          </w:rPr>
          <w:t>1892, ha</w:t>
        </w:r>
      </w:smartTag>
      <w:r w:rsidRPr="00690ED0">
        <w:rPr>
          <w:sz w:val="24"/>
          <w:szCs w:val="24"/>
        </w:rPr>
        <w:t xml:space="preserve"> attivato, negli anni ’90, una sperimentazione dell’insegnamento della fisica a partire dal Ginnasio, poi sostituita con l’adesione al Piano Nazionale per l’informatica. </w:t>
      </w:r>
    </w:p>
    <w:p w14:paraId="1D19B3E0" w14:textId="77777777" w:rsidR="00644A26" w:rsidRDefault="00682915" w:rsidP="00682915">
      <w:pPr>
        <w:spacing w:line="360" w:lineRule="auto"/>
        <w:jc w:val="both"/>
        <w:rPr>
          <w:sz w:val="24"/>
          <w:szCs w:val="24"/>
        </w:rPr>
      </w:pPr>
      <w:r w:rsidRPr="00690ED0">
        <w:rPr>
          <w:sz w:val="24"/>
          <w:szCs w:val="24"/>
        </w:rPr>
        <w:t>A partire dall'A.S. 2000/2001, le precedenti esperienze hanno dato corpo ad una sperimentazione parziale che ha puntato sulla matematica, sulla lingua straniera e sulla storia dell'arte per offrire, nel rispetto della tradizione, una formazione più completa ed attuale agli allievi</w:t>
      </w:r>
      <w:r w:rsidRPr="00644A26">
        <w:rPr>
          <w:sz w:val="24"/>
          <w:szCs w:val="24"/>
        </w:rPr>
        <w:t>.</w:t>
      </w:r>
    </w:p>
    <w:p w14:paraId="7E16476D" w14:textId="77777777" w:rsidR="00644A26" w:rsidRDefault="00644A26" w:rsidP="00682915">
      <w:pPr>
        <w:spacing w:line="360" w:lineRule="auto"/>
        <w:jc w:val="both"/>
        <w:rPr>
          <w:rFonts w:ascii="Trebuchet MS" w:hAnsi="Trebuchet MS"/>
          <w:color w:val="000000"/>
        </w:rPr>
      </w:pPr>
      <w:r>
        <w:rPr>
          <w:color w:val="000000"/>
          <w:sz w:val="24"/>
          <w:szCs w:val="24"/>
        </w:rPr>
        <w:t>N</w:t>
      </w:r>
      <w:r w:rsidRPr="00644A26">
        <w:rPr>
          <w:color w:val="000000"/>
          <w:sz w:val="24"/>
          <w:szCs w:val="24"/>
        </w:rPr>
        <w:t xml:space="preserve">el 2010 </w:t>
      </w:r>
      <w:r>
        <w:rPr>
          <w:color w:val="000000"/>
          <w:sz w:val="24"/>
          <w:szCs w:val="24"/>
        </w:rPr>
        <w:t xml:space="preserve">è stato istituito, </w:t>
      </w:r>
      <w:r w:rsidRPr="00644A26">
        <w:rPr>
          <w:color w:val="000000"/>
          <w:sz w:val="24"/>
          <w:szCs w:val="24"/>
        </w:rPr>
        <w:t xml:space="preserve">dalla riforma Gelmini, </w:t>
      </w:r>
      <w:r>
        <w:rPr>
          <w:color w:val="000000"/>
          <w:sz w:val="24"/>
          <w:szCs w:val="24"/>
        </w:rPr>
        <w:t xml:space="preserve">il Liceo Classico Nuovo Ordinamento, </w:t>
      </w:r>
      <w:r w:rsidRPr="00644A26">
        <w:rPr>
          <w:color w:val="000000"/>
          <w:sz w:val="24"/>
          <w:szCs w:val="24"/>
        </w:rPr>
        <w:t xml:space="preserve">che ha riconfermato l'identità eminentemente formativa della scuola. Il nuovo piano di </w:t>
      </w:r>
      <w:r w:rsidR="00B66AFD">
        <w:rPr>
          <w:color w:val="000000"/>
          <w:sz w:val="24"/>
          <w:szCs w:val="24"/>
        </w:rPr>
        <w:t>studi presenta un arricchimento</w:t>
      </w:r>
      <w:r w:rsidRPr="00644A26">
        <w:rPr>
          <w:color w:val="000000"/>
          <w:sz w:val="24"/>
          <w:szCs w:val="24"/>
        </w:rPr>
        <w:t xml:space="preserve"> del quadro orario tradizionale per le materie scientifiche e il proseguo della lingua inglese per tutto il quinquennio, secondo esperienze peraltro già consolidate nel corso sperimentale</w:t>
      </w:r>
      <w:r>
        <w:rPr>
          <w:rFonts w:ascii="Trebuchet MS" w:hAnsi="Trebuchet MS"/>
          <w:color w:val="000000"/>
        </w:rPr>
        <w:t>.</w:t>
      </w:r>
    </w:p>
    <w:p w14:paraId="37BF2380" w14:textId="77777777" w:rsidR="005F1D5D" w:rsidRDefault="005F1D5D" w:rsidP="00682915">
      <w:pPr>
        <w:spacing w:line="360" w:lineRule="auto"/>
        <w:jc w:val="both"/>
        <w:rPr>
          <w:rFonts w:ascii="Trebuchet MS" w:hAnsi="Trebuchet MS"/>
          <w:color w:val="2E74B5"/>
        </w:rPr>
      </w:pPr>
    </w:p>
    <w:p w14:paraId="3AC1A590" w14:textId="52EBD583" w:rsidR="0032206B" w:rsidRPr="00195749" w:rsidRDefault="0032206B" w:rsidP="009E7B7B">
      <w:pPr>
        <w:tabs>
          <w:tab w:val="left" w:pos="1701"/>
        </w:tabs>
        <w:spacing w:line="360" w:lineRule="auto"/>
        <w:jc w:val="both"/>
        <w:rPr>
          <w:sz w:val="24"/>
          <w:szCs w:val="24"/>
        </w:rPr>
      </w:pPr>
      <w:r w:rsidRPr="009E7B7B">
        <w:rPr>
          <w:sz w:val="24"/>
          <w:szCs w:val="24"/>
        </w:rPr>
        <w:t xml:space="preserve">A partire </w:t>
      </w:r>
      <w:proofErr w:type="spellStart"/>
      <w:r w:rsidRPr="009E7B7B">
        <w:rPr>
          <w:sz w:val="24"/>
          <w:szCs w:val="24"/>
        </w:rPr>
        <w:t>dall’a.s.</w:t>
      </w:r>
      <w:proofErr w:type="spellEnd"/>
      <w:r w:rsidRPr="009E7B7B">
        <w:rPr>
          <w:sz w:val="24"/>
          <w:szCs w:val="24"/>
        </w:rPr>
        <w:t xml:space="preserve"> 2019-2020, è stato attivato il Percorso di sperimentazione nazionale di potenziamento e orientamento di </w:t>
      </w:r>
      <w:r w:rsidRPr="009E7B7B">
        <w:rPr>
          <w:b/>
          <w:bCs/>
          <w:sz w:val="24"/>
          <w:szCs w:val="24"/>
        </w:rPr>
        <w:t>Biologia con curvatura biomedica</w:t>
      </w:r>
      <w:r w:rsidRPr="009E7B7B">
        <w:rPr>
          <w:sz w:val="24"/>
          <w:szCs w:val="24"/>
        </w:rPr>
        <w:t xml:space="preserve">, secondo il protocollo </w:t>
      </w:r>
      <w:r w:rsidR="00866A79" w:rsidRPr="009E7B7B">
        <w:rPr>
          <w:sz w:val="24"/>
          <w:szCs w:val="24"/>
        </w:rPr>
        <w:t xml:space="preserve">n. 1099 del 17-07- 2019 </w:t>
      </w:r>
      <w:r w:rsidRPr="009E7B7B">
        <w:rPr>
          <w:sz w:val="24"/>
          <w:szCs w:val="24"/>
        </w:rPr>
        <w:t xml:space="preserve">di intesa tra Ministero dell’Istruzione e Federazione Nazionale degli Ordini dei Medici Chirurghi e degli Odontoiatri, che ha esteso su scala nazionale il modello già sperimentato dal liceo scientifico “Leonardo da Vinci” di Reggio Calabria (oggi scuola-capofila di rete). </w:t>
      </w:r>
      <w:r w:rsidR="00280D96" w:rsidRPr="009E7B7B">
        <w:rPr>
          <w:sz w:val="24"/>
          <w:szCs w:val="24"/>
        </w:rPr>
        <w:t xml:space="preserve">Il percorso è finalizzato a fornire strumenti utili per una scelta consapevole e motivata di facoltà universitarie di ambito medico-sanitario e offre un arricchimento della preparazione, mirato ad affrontare i test di accesso a tali facoltà. </w:t>
      </w:r>
      <w:r w:rsidRPr="009E7B7B">
        <w:rPr>
          <w:sz w:val="24"/>
          <w:szCs w:val="24"/>
        </w:rPr>
        <w:t xml:space="preserve">Le attività formative del percorso prevedono un potenziamento di 40 ore annuali nel terzo, quarto e quinto anno così articolate: 20 di biologia tenute dal docente di scienze e 20 di “biomedicina” tenute da esperti dell’Ordine dei Medici della provincia di </w:t>
      </w:r>
      <w:r w:rsidRPr="004D5592">
        <w:rPr>
          <w:sz w:val="24"/>
          <w:szCs w:val="24"/>
        </w:rPr>
        <w:t xml:space="preserve">Massa-Carrara. Sono previste inoltre 10 ore annuali di attività </w:t>
      </w:r>
      <w:r w:rsidR="005B6E3D">
        <w:rPr>
          <w:sz w:val="24"/>
          <w:szCs w:val="24"/>
        </w:rPr>
        <w:t xml:space="preserve">FSL (EX </w:t>
      </w:r>
      <w:r w:rsidRPr="004D5592">
        <w:rPr>
          <w:sz w:val="24"/>
          <w:szCs w:val="24"/>
        </w:rPr>
        <w:t>PCTO</w:t>
      </w:r>
      <w:r w:rsidR="005B6E3D">
        <w:rPr>
          <w:sz w:val="24"/>
          <w:szCs w:val="24"/>
        </w:rPr>
        <w:t>)</w:t>
      </w:r>
      <w:r w:rsidRPr="004D5592">
        <w:rPr>
          <w:sz w:val="24"/>
          <w:szCs w:val="24"/>
        </w:rPr>
        <w:t xml:space="preserve"> presso strutture sanitarie</w:t>
      </w:r>
      <w:r w:rsidR="005B6E3D">
        <w:rPr>
          <w:sz w:val="24"/>
          <w:szCs w:val="24"/>
        </w:rPr>
        <w:t>.</w:t>
      </w:r>
      <w:r w:rsidRPr="004D5592">
        <w:rPr>
          <w:sz w:val="24"/>
          <w:szCs w:val="24"/>
        </w:rPr>
        <w:t xml:space="preserve"> </w:t>
      </w:r>
    </w:p>
    <w:p w14:paraId="31F96AC4" w14:textId="77777777" w:rsidR="00657E44" w:rsidRDefault="00657E44" w:rsidP="00682915">
      <w:pPr>
        <w:spacing w:line="360" w:lineRule="auto"/>
        <w:jc w:val="both"/>
        <w:rPr>
          <w:b/>
          <w:sz w:val="24"/>
        </w:rPr>
      </w:pPr>
    </w:p>
    <w:p w14:paraId="339B2A8C" w14:textId="77777777" w:rsidR="00682915" w:rsidRPr="00682915" w:rsidRDefault="00644A26" w:rsidP="00682915">
      <w:pPr>
        <w:spacing w:line="360" w:lineRule="auto"/>
        <w:jc w:val="both"/>
        <w:rPr>
          <w:b/>
          <w:sz w:val="24"/>
          <w:szCs w:val="24"/>
        </w:rPr>
      </w:pPr>
      <w:r>
        <w:rPr>
          <w:b/>
          <w:sz w:val="24"/>
          <w:szCs w:val="24"/>
        </w:rPr>
        <w:t xml:space="preserve">Liceo Linguistico </w:t>
      </w:r>
    </w:p>
    <w:p w14:paraId="62BC1ECA" w14:textId="77777777" w:rsidR="00682915" w:rsidRPr="00682915" w:rsidRDefault="00682915" w:rsidP="00682915">
      <w:pPr>
        <w:spacing w:line="360" w:lineRule="auto"/>
        <w:jc w:val="both"/>
        <w:rPr>
          <w:sz w:val="24"/>
          <w:szCs w:val="24"/>
        </w:rPr>
      </w:pPr>
      <w:r w:rsidRPr="00682915">
        <w:rPr>
          <w:sz w:val="24"/>
          <w:szCs w:val="24"/>
        </w:rPr>
        <w:t xml:space="preserve">Già nel 1985, ben prima del superamento degli Istituti Magistrali, il "Montessori" aveva avviato </w:t>
      </w:r>
      <w:smartTag w:uri="urn:schemas-microsoft-com:office:smarttags" w:element="PersonName">
        <w:smartTagPr>
          <w:attr w:name="ProductID" w:val="la Sperimentazione Linguistica"/>
        </w:smartTagPr>
        <w:r w:rsidRPr="00682915">
          <w:rPr>
            <w:sz w:val="24"/>
            <w:szCs w:val="24"/>
          </w:rPr>
          <w:t>la Sperimentazione Linguistica</w:t>
        </w:r>
      </w:smartTag>
      <w:r w:rsidRPr="00682915">
        <w:rPr>
          <w:sz w:val="24"/>
          <w:szCs w:val="24"/>
        </w:rPr>
        <w:t xml:space="preserve"> Moderna (D.M. 9.5.1985</w:t>
      </w:r>
      <w:r w:rsidR="002F46AF">
        <w:rPr>
          <w:sz w:val="24"/>
          <w:szCs w:val="24"/>
        </w:rPr>
        <w:t>)</w:t>
      </w:r>
      <w:r w:rsidRPr="00682915">
        <w:rPr>
          <w:sz w:val="24"/>
          <w:szCs w:val="24"/>
        </w:rPr>
        <w:t xml:space="preserve">, dando inizio ad un processo di adattamento </w:t>
      </w:r>
      <w:r w:rsidRPr="00682915">
        <w:rPr>
          <w:sz w:val="24"/>
          <w:szCs w:val="24"/>
        </w:rPr>
        <w:lastRenderedPageBreak/>
        <w:t>delle numerose proposte sperimentali nazionali che l'avrebbe visto protagonista attivo nelle fasi più stimolanti ed innovative della trasformazione della scuola italiana.</w:t>
      </w:r>
    </w:p>
    <w:p w14:paraId="65F614BB" w14:textId="77777777" w:rsidR="00764F66" w:rsidRDefault="00644A26" w:rsidP="00AD1FD2">
      <w:pPr>
        <w:spacing w:line="360" w:lineRule="auto"/>
        <w:jc w:val="both"/>
        <w:rPr>
          <w:color w:val="2E74B5"/>
          <w:sz w:val="24"/>
          <w:szCs w:val="24"/>
        </w:rPr>
      </w:pPr>
      <w:r w:rsidRPr="000F4705">
        <w:rPr>
          <w:color w:val="000000"/>
          <w:sz w:val="24"/>
          <w:szCs w:val="24"/>
        </w:rPr>
        <w:t>Il Liceo Linguistico si presenta come una scuola moderna, che prepara gli studenti ad aprirsi al mondo e al futuro, senza prescindere tuttavia, in un costante e costruttivo confronto, dal legame con la tradizione culturale del passato. Lo studio per cinque anni di tre lingue straniere (inglese e altre due a scelta tra francese, tedesco e spagnolo), la cui conoscenza insieme all’informatica è alla base dei curric</w:t>
      </w:r>
      <w:r w:rsidR="00F77EB7">
        <w:rPr>
          <w:color w:val="000000"/>
          <w:sz w:val="24"/>
          <w:szCs w:val="24"/>
        </w:rPr>
        <w:t>u</w:t>
      </w:r>
      <w:r w:rsidRPr="000F4705">
        <w:rPr>
          <w:color w:val="000000"/>
          <w:sz w:val="24"/>
          <w:szCs w:val="24"/>
        </w:rPr>
        <w:t xml:space="preserve">la richiesti dal mondo del lavoro, mira a fornire ai giovani le competenze necessarie per affrontare le sfide di un mondo sempre più globalizzato. </w:t>
      </w:r>
      <w:r w:rsidR="00E53215" w:rsidRPr="00E53215">
        <w:rPr>
          <w:color w:val="000000"/>
          <w:sz w:val="24"/>
          <w:szCs w:val="24"/>
          <w:bdr w:val="none" w:sz="0" w:space="0" w:color="auto" w:frame="1"/>
        </w:rPr>
        <w:t>A partire dal primo anno del triennio</w:t>
      </w:r>
      <w:r w:rsidR="00B71C8B">
        <w:rPr>
          <w:color w:val="000000"/>
          <w:sz w:val="24"/>
          <w:szCs w:val="24"/>
          <w:bdr w:val="none" w:sz="0" w:space="0" w:color="auto" w:frame="1"/>
        </w:rPr>
        <w:t xml:space="preserve">, </w:t>
      </w:r>
      <w:r w:rsidR="00B71C8B" w:rsidRPr="002F46AF">
        <w:rPr>
          <w:sz w:val="24"/>
          <w:szCs w:val="24"/>
          <w:bdr w:val="none" w:sz="0" w:space="0" w:color="auto" w:frame="1"/>
        </w:rPr>
        <w:t>laddove le professionalità dei docenti in servizio lo consentano</w:t>
      </w:r>
      <w:r w:rsidR="00B71C8B">
        <w:rPr>
          <w:color w:val="000000"/>
          <w:sz w:val="24"/>
          <w:szCs w:val="24"/>
          <w:bdr w:val="none" w:sz="0" w:space="0" w:color="auto" w:frame="1"/>
        </w:rPr>
        <w:t>,</w:t>
      </w:r>
      <w:r w:rsidR="00E53215" w:rsidRPr="00E53215">
        <w:rPr>
          <w:color w:val="000000"/>
          <w:sz w:val="24"/>
          <w:szCs w:val="24"/>
          <w:bdr w:val="none" w:sz="0" w:space="0" w:color="auto" w:frame="1"/>
        </w:rPr>
        <w:t xml:space="preserve"> è attivo il CLIL (</w:t>
      </w:r>
      <w:r w:rsidR="00E53215" w:rsidRPr="00E53215">
        <w:rPr>
          <w:rStyle w:val="st1"/>
          <w:color w:val="000000"/>
          <w:sz w:val="24"/>
          <w:szCs w:val="24"/>
        </w:rPr>
        <w:t xml:space="preserve">Content and Language </w:t>
      </w:r>
      <w:proofErr w:type="spellStart"/>
      <w:r w:rsidR="00E53215" w:rsidRPr="00E53215">
        <w:rPr>
          <w:rStyle w:val="st1"/>
          <w:color w:val="000000"/>
          <w:sz w:val="24"/>
          <w:szCs w:val="24"/>
        </w:rPr>
        <w:t>Integrated</w:t>
      </w:r>
      <w:proofErr w:type="spellEnd"/>
      <w:r w:rsidR="00E53215" w:rsidRPr="00E53215">
        <w:rPr>
          <w:rStyle w:val="st1"/>
          <w:color w:val="000000"/>
          <w:sz w:val="24"/>
          <w:szCs w:val="24"/>
        </w:rPr>
        <w:t xml:space="preserve"> Learning)</w:t>
      </w:r>
      <w:r w:rsidR="00E53215">
        <w:rPr>
          <w:rStyle w:val="st1"/>
          <w:color w:val="000000"/>
          <w:sz w:val="24"/>
          <w:szCs w:val="24"/>
        </w:rPr>
        <w:t>,</w:t>
      </w:r>
      <w:r w:rsidR="00E53215" w:rsidRPr="00E53215">
        <w:rPr>
          <w:rStyle w:val="st1"/>
          <w:color w:val="000000"/>
          <w:sz w:val="24"/>
          <w:szCs w:val="24"/>
        </w:rPr>
        <w:t xml:space="preserve"> cioè l’insegnamento di una disciplina non linguistica in lingua straniera</w:t>
      </w:r>
      <w:r w:rsidR="00E53215">
        <w:rPr>
          <w:rStyle w:val="st1"/>
          <w:color w:val="000000"/>
          <w:sz w:val="24"/>
          <w:szCs w:val="24"/>
        </w:rPr>
        <w:t>,</w:t>
      </w:r>
      <w:r w:rsidR="00E53215" w:rsidRPr="00E53215">
        <w:rPr>
          <w:rFonts w:ascii="Trebuchet MS" w:hAnsi="Trebuchet MS"/>
          <w:color w:val="000000"/>
          <w:bdr w:val="none" w:sz="0" w:space="0" w:color="auto" w:frame="1"/>
        </w:rPr>
        <w:t xml:space="preserve"> </w:t>
      </w:r>
      <w:r w:rsidR="00E53215" w:rsidRPr="00E53215">
        <w:rPr>
          <w:b/>
          <w:bCs/>
          <w:color w:val="0E0B0F"/>
          <w:sz w:val="24"/>
          <w:szCs w:val="24"/>
        </w:rPr>
        <w:t>c</w:t>
      </w:r>
      <w:r w:rsidR="00E53215" w:rsidRPr="00E53215">
        <w:rPr>
          <w:color w:val="0E0B0F"/>
          <w:sz w:val="24"/>
          <w:szCs w:val="24"/>
        </w:rPr>
        <w:t>he punta alla costruzione di competenze linguistiche e abilità comunicative in lingua straniera insieme allo sviluppo e all’acquisizione di conoscenze disciplinari</w:t>
      </w:r>
      <w:r w:rsidR="00E53215">
        <w:rPr>
          <w:color w:val="0E0B0F"/>
          <w:sz w:val="24"/>
          <w:szCs w:val="24"/>
        </w:rPr>
        <w:t xml:space="preserve">, secondo un approccio didattico di tipo immersivo. </w:t>
      </w:r>
      <w:r w:rsidRPr="00E53215">
        <w:rPr>
          <w:color w:val="000000"/>
          <w:sz w:val="24"/>
          <w:szCs w:val="24"/>
        </w:rPr>
        <w:t>Il</w:t>
      </w:r>
      <w:r w:rsidRPr="000F4705">
        <w:rPr>
          <w:color w:val="000000"/>
          <w:sz w:val="24"/>
          <w:szCs w:val="24"/>
        </w:rPr>
        <w:t xml:space="preserve"> Linguistico, in quanto scuola liceale, garantisce inoltre una preparazione complessiva approfondita e rigorosa anche nelle mat</w:t>
      </w:r>
      <w:r w:rsidR="005F1D5D">
        <w:rPr>
          <w:color w:val="000000"/>
          <w:sz w:val="24"/>
          <w:szCs w:val="24"/>
        </w:rPr>
        <w:t>erie umanistiche e scientifiche</w:t>
      </w:r>
      <w:r w:rsidR="005F1D5D" w:rsidRPr="003F63DE">
        <w:rPr>
          <w:color w:val="2E74B5"/>
          <w:sz w:val="24"/>
          <w:szCs w:val="24"/>
        </w:rPr>
        <w:t>.</w:t>
      </w:r>
    </w:p>
    <w:p w14:paraId="33505AFF" w14:textId="77777777" w:rsidR="000F4705" w:rsidRDefault="00E74CE6" w:rsidP="000F4705">
      <w:pPr>
        <w:pStyle w:val="NormaleWeb"/>
        <w:spacing w:line="312" w:lineRule="atLeast"/>
        <w:jc w:val="both"/>
        <w:rPr>
          <w:b/>
        </w:rPr>
      </w:pPr>
      <w:r w:rsidRPr="00544596">
        <w:rPr>
          <w:b/>
        </w:rPr>
        <w:t xml:space="preserve">Il Liceo </w:t>
      </w:r>
      <w:r w:rsidR="000F4705">
        <w:rPr>
          <w:b/>
        </w:rPr>
        <w:t xml:space="preserve">delle Scienze Umane </w:t>
      </w:r>
    </w:p>
    <w:p w14:paraId="2CBFB7B0" w14:textId="77777777" w:rsidR="000F4705" w:rsidRDefault="000F4705" w:rsidP="000F4705">
      <w:pPr>
        <w:pStyle w:val="NormaleWeb"/>
        <w:spacing w:before="0" w:beforeAutospacing="0" w:after="0" w:afterAutospacing="0" w:line="360" w:lineRule="auto"/>
        <w:jc w:val="both"/>
        <w:rPr>
          <w:color w:val="000000"/>
        </w:rPr>
      </w:pPr>
      <w:r w:rsidRPr="000F4705">
        <w:rPr>
          <w:color w:val="000000"/>
        </w:rPr>
        <w:t xml:space="preserve">Il Liceo delle Scienze Umane è uno dei sei licei introdotti dalla Riforma Gelmini del 2010, nasce dall'esperienza del Liceo Socio-psico-pedagogico ed il suo obiettivo è quello di approfondire la cultura liceale dal punto di vista della conoscenza dei fenomeni collegati alla costruzione dell'identità personale e delle relazioni umane e sociali, si rivolge quindi a studenti che hanno interesse per psicologia, pedagogia, sociologia, antropologia e desiderano progettare il loro futuro prevedendo di frequentare l’università o di inserirsi efficacemente nella vita lavorativa in prospettiva europea, costruendosi una professionalità di alto profilo attraverso l’acquisizione degli strumenti culturali e metodologici necessari per comprendere la realtà e porsi di fronte ad essa con atteggiamento progettuale e critico. </w:t>
      </w:r>
    </w:p>
    <w:p w14:paraId="51F6A69D" w14:textId="77777777" w:rsidR="000F4705" w:rsidRDefault="000F4705" w:rsidP="000F4705">
      <w:pPr>
        <w:pStyle w:val="NormaleWeb"/>
        <w:spacing w:before="0" w:beforeAutospacing="0" w:after="0" w:afterAutospacing="0" w:line="360" w:lineRule="auto"/>
        <w:jc w:val="both"/>
        <w:rPr>
          <w:color w:val="000000"/>
        </w:rPr>
      </w:pPr>
      <w:r>
        <w:rPr>
          <w:color w:val="000000"/>
        </w:rPr>
        <w:t>Il percorso del Liceo delle Scienze Umane trova le sue radici nella tradizione culturale in primo luogo umanistica, ma si apre indubbiamente all'attualità garantendo una formazione equilibrata e completa non trascurando l’area scientifico – tecnologica.</w:t>
      </w:r>
    </w:p>
    <w:p w14:paraId="7E62C067" w14:textId="5FFB775E" w:rsidR="00E74CE6" w:rsidRDefault="000F4705" w:rsidP="000871E3">
      <w:pPr>
        <w:spacing w:line="360" w:lineRule="auto"/>
        <w:jc w:val="both"/>
        <w:rPr>
          <w:color w:val="000000"/>
          <w:sz w:val="24"/>
          <w:szCs w:val="24"/>
        </w:rPr>
      </w:pPr>
      <w:r w:rsidRPr="000F4705">
        <w:rPr>
          <w:color w:val="000000"/>
          <w:sz w:val="24"/>
          <w:szCs w:val="24"/>
        </w:rPr>
        <w:t>La conoscenza delle caratteristiche dei servizi formativi è favo</w:t>
      </w:r>
      <w:r>
        <w:rPr>
          <w:color w:val="000000"/>
          <w:sz w:val="24"/>
          <w:szCs w:val="24"/>
        </w:rPr>
        <w:t>rita anche da</w:t>
      </w:r>
      <w:r w:rsidR="00D079A1">
        <w:rPr>
          <w:color w:val="000000"/>
          <w:sz w:val="24"/>
          <w:szCs w:val="24"/>
        </w:rPr>
        <w:t>i</w:t>
      </w:r>
      <w:r>
        <w:rPr>
          <w:color w:val="000000"/>
          <w:sz w:val="24"/>
          <w:szCs w:val="24"/>
        </w:rPr>
        <w:t xml:space="preserve"> percorsi </w:t>
      </w:r>
      <w:r w:rsidR="00D079A1">
        <w:rPr>
          <w:color w:val="000000"/>
          <w:sz w:val="24"/>
          <w:szCs w:val="24"/>
        </w:rPr>
        <w:t xml:space="preserve">di </w:t>
      </w:r>
      <w:r w:rsidR="005B6E3D">
        <w:rPr>
          <w:color w:val="000000"/>
          <w:sz w:val="24"/>
          <w:szCs w:val="24"/>
        </w:rPr>
        <w:t xml:space="preserve">FSL (EX </w:t>
      </w:r>
      <w:r w:rsidR="00D079A1" w:rsidRPr="00195749">
        <w:rPr>
          <w:sz w:val="24"/>
          <w:szCs w:val="24"/>
        </w:rPr>
        <w:t>PCTO</w:t>
      </w:r>
      <w:r w:rsidR="005B6E3D">
        <w:rPr>
          <w:sz w:val="24"/>
          <w:szCs w:val="24"/>
        </w:rPr>
        <w:t>)</w:t>
      </w:r>
      <w:r w:rsidR="00D079A1">
        <w:rPr>
          <w:color w:val="FF0000"/>
          <w:sz w:val="24"/>
          <w:szCs w:val="24"/>
        </w:rPr>
        <w:t xml:space="preserve"> </w:t>
      </w:r>
      <w:r w:rsidRPr="000F4705">
        <w:rPr>
          <w:color w:val="000000"/>
          <w:sz w:val="24"/>
          <w:szCs w:val="24"/>
        </w:rPr>
        <w:t>, che hanno già portato diverse classi dell'Istituto a fare esperienza negli asili nido, nelle scuole d'infanzia e primarie del territorio e in strutture di accoglienza e di recupero del disagio.</w:t>
      </w:r>
    </w:p>
    <w:p w14:paraId="2D7C3AC9" w14:textId="77777777" w:rsidR="00866A79" w:rsidRDefault="00866A79" w:rsidP="00782774">
      <w:pPr>
        <w:pStyle w:val="NormaleWeb"/>
        <w:shd w:val="clear" w:color="auto" w:fill="FFFFFF"/>
        <w:spacing w:before="0" w:beforeAutospacing="0" w:after="75" w:afterAutospacing="0"/>
        <w:jc w:val="both"/>
        <w:rPr>
          <w:color w:val="000000"/>
        </w:rPr>
      </w:pPr>
    </w:p>
    <w:p w14:paraId="11E8052B" w14:textId="77777777" w:rsidR="009852C4" w:rsidRDefault="009852C4" w:rsidP="00866A79">
      <w:pPr>
        <w:pStyle w:val="NormaleWeb"/>
        <w:shd w:val="clear" w:color="auto" w:fill="FFFFFF"/>
        <w:spacing w:before="0" w:beforeAutospacing="0" w:after="75" w:afterAutospacing="0"/>
        <w:jc w:val="both"/>
      </w:pPr>
      <w:r w:rsidRPr="009852C4">
        <w:rPr>
          <w:color w:val="000000"/>
        </w:rPr>
        <w:t>LICEO DELLE SCIENZE UMANE </w:t>
      </w:r>
      <w:r w:rsidR="00866A79">
        <w:rPr>
          <w:color w:val="000000"/>
        </w:rPr>
        <w:t xml:space="preserve">: </w:t>
      </w:r>
      <w:r w:rsidRPr="009852C4">
        <w:t>CURVATURA BIOSANITARIA</w:t>
      </w:r>
    </w:p>
    <w:p w14:paraId="0D1AF56D" w14:textId="77777777" w:rsidR="009E7B7B" w:rsidRPr="009852C4" w:rsidRDefault="009E7B7B" w:rsidP="00866A79">
      <w:pPr>
        <w:pStyle w:val="NormaleWeb"/>
        <w:shd w:val="clear" w:color="auto" w:fill="FFFFFF"/>
        <w:spacing w:before="0" w:beforeAutospacing="0" w:after="75" w:afterAutospacing="0"/>
        <w:jc w:val="both"/>
      </w:pPr>
    </w:p>
    <w:p w14:paraId="5E460FEB" w14:textId="77777777" w:rsidR="009852C4" w:rsidRPr="009852C4" w:rsidRDefault="009852C4" w:rsidP="00782774">
      <w:pPr>
        <w:pStyle w:val="NormaleWeb"/>
        <w:shd w:val="clear" w:color="auto" w:fill="FFFFFF"/>
        <w:spacing w:before="0" w:beforeAutospacing="0" w:after="75" w:afterAutospacing="0" w:line="360" w:lineRule="auto"/>
        <w:jc w:val="both"/>
        <w:rPr>
          <w:color w:val="000000"/>
        </w:rPr>
      </w:pPr>
      <w:r>
        <w:rPr>
          <w:color w:val="000000"/>
        </w:rPr>
        <w:t xml:space="preserve">A partire dall’anno </w:t>
      </w:r>
      <w:r w:rsidRPr="0073743A">
        <w:t>scolastico 2019-2</w:t>
      </w:r>
      <w:r w:rsidR="0032206B" w:rsidRPr="0073743A">
        <w:t>020</w:t>
      </w:r>
      <w:r>
        <w:rPr>
          <w:color w:val="000000"/>
        </w:rPr>
        <w:t xml:space="preserve">, presso il Liceo delle scienze umane è stata attivata </w:t>
      </w:r>
      <w:r w:rsidRPr="009852C4">
        <w:rPr>
          <w:b/>
          <w:color w:val="000000"/>
        </w:rPr>
        <w:t xml:space="preserve">una curvatura </w:t>
      </w:r>
      <w:proofErr w:type="spellStart"/>
      <w:r w:rsidRPr="009852C4">
        <w:rPr>
          <w:b/>
          <w:color w:val="000000"/>
        </w:rPr>
        <w:t>biosanitaria</w:t>
      </w:r>
      <w:proofErr w:type="spellEnd"/>
      <w:r>
        <w:rPr>
          <w:color w:val="000000"/>
        </w:rPr>
        <w:t xml:space="preserve">. </w:t>
      </w:r>
      <w:r w:rsidR="00866A79">
        <w:rPr>
          <w:color w:val="000000"/>
        </w:rPr>
        <w:t xml:space="preserve">Si tratta di </w:t>
      </w:r>
      <w:r>
        <w:rPr>
          <w:color w:val="000000"/>
        </w:rPr>
        <w:t xml:space="preserve">un percorso specifico istituito </w:t>
      </w:r>
      <w:r w:rsidRPr="009852C4">
        <w:rPr>
          <w:color w:val="000000"/>
        </w:rPr>
        <w:t xml:space="preserve"> per valorizzare l’interesse di molti nostri studenti per le professioni di ambito medico-sanitario e giuridico-economico, tenendo conto delle crescenti oppor</w:t>
      </w:r>
      <w:r>
        <w:rPr>
          <w:color w:val="000000"/>
        </w:rPr>
        <w:t>t</w:t>
      </w:r>
      <w:r w:rsidRPr="009852C4">
        <w:rPr>
          <w:color w:val="000000"/>
        </w:rPr>
        <w:t>unità di lavoro presenti in questi settori. Perciò mantiene l’impianto generale del corso istituzionale, con 3 caratterizzazioni specifiche: 1) le scienze umane dedicano particolare attenzione alle questioni relative al rapporto operatore-paziente; 2) le scienze naturali sono potenziale del 50%, in modo da poter approfondire anche l’anatomia, le scienze dell’alimentazione e l’igiene; 3) lo studio del diritto e dell’economia prosegue per tutto il quinquennio, con lo studio della legislazione sanitaria, della normativa sulla privacy, della macroeconomia e della politica economica e delle questioni giuridiche connesse alla bioetica.</w:t>
      </w:r>
    </w:p>
    <w:p w14:paraId="40DD827D" w14:textId="77777777" w:rsidR="009852C4" w:rsidRPr="009852C4" w:rsidRDefault="009852C4" w:rsidP="009852C4">
      <w:pPr>
        <w:spacing w:line="360" w:lineRule="auto"/>
        <w:jc w:val="both"/>
        <w:rPr>
          <w:color w:val="000000"/>
          <w:sz w:val="24"/>
          <w:szCs w:val="24"/>
        </w:rPr>
      </w:pPr>
    </w:p>
    <w:p w14:paraId="0CE3C044" w14:textId="77777777" w:rsidR="000871E3" w:rsidRDefault="00BD0168" w:rsidP="000871E3">
      <w:pPr>
        <w:spacing w:line="360" w:lineRule="auto"/>
        <w:jc w:val="both"/>
        <w:rPr>
          <w:b/>
          <w:sz w:val="24"/>
        </w:rPr>
      </w:pPr>
      <w:r w:rsidRPr="00DD2750">
        <w:rPr>
          <w:b/>
          <w:sz w:val="24"/>
        </w:rPr>
        <w:t xml:space="preserve">Il Liceo delle Scienze </w:t>
      </w:r>
      <w:r w:rsidR="000871E3">
        <w:rPr>
          <w:b/>
          <w:sz w:val="24"/>
        </w:rPr>
        <w:t>Umane opzione Economico Sociale</w:t>
      </w:r>
    </w:p>
    <w:p w14:paraId="1853B5CA" w14:textId="77777777" w:rsidR="000871E3" w:rsidRDefault="000871E3" w:rsidP="000871E3">
      <w:pPr>
        <w:spacing w:after="75" w:line="360" w:lineRule="auto"/>
        <w:jc w:val="both"/>
        <w:rPr>
          <w:color w:val="222222"/>
          <w:sz w:val="24"/>
          <w:szCs w:val="24"/>
        </w:rPr>
      </w:pPr>
      <w:smartTag w:uri="urn:schemas-microsoft-com:office:smarttags" w:element="PersonName">
        <w:smartTagPr>
          <w:attr w:name="ProductID" w:val="La Riforma"/>
        </w:smartTagPr>
        <w:r w:rsidRPr="000871E3">
          <w:rPr>
            <w:color w:val="000000"/>
            <w:sz w:val="24"/>
            <w:szCs w:val="24"/>
          </w:rPr>
          <w:t>La Riforma</w:t>
        </w:r>
      </w:smartTag>
      <w:r w:rsidRPr="000871E3">
        <w:rPr>
          <w:color w:val="000000"/>
          <w:sz w:val="24"/>
          <w:szCs w:val="24"/>
        </w:rPr>
        <w:t xml:space="preserve"> dei Licei del </w:t>
      </w:r>
      <w:smartTag w:uri="urn:schemas-microsoft-com:office:smarttags" w:element="metricconverter">
        <w:smartTagPr>
          <w:attr w:name="ProductID" w:val="2010 ha"/>
        </w:smartTagPr>
        <w:r w:rsidRPr="000871E3">
          <w:rPr>
            <w:color w:val="000000"/>
            <w:sz w:val="24"/>
            <w:szCs w:val="24"/>
          </w:rPr>
          <w:t>2010 ha</w:t>
        </w:r>
      </w:smartTag>
      <w:r w:rsidRPr="000871E3">
        <w:rPr>
          <w:color w:val="000000"/>
          <w:sz w:val="24"/>
          <w:szCs w:val="24"/>
        </w:rPr>
        <w:t xml:space="preserve"> introdotto all’interno del Liceo</w:t>
      </w:r>
      <w:r>
        <w:rPr>
          <w:color w:val="000000"/>
          <w:sz w:val="24"/>
          <w:szCs w:val="24"/>
        </w:rPr>
        <w:t xml:space="preserve"> delle Scienze Umane l’opzione Economico S</w:t>
      </w:r>
      <w:r w:rsidRPr="000871E3">
        <w:rPr>
          <w:color w:val="000000"/>
          <w:sz w:val="24"/>
          <w:szCs w:val="24"/>
        </w:rPr>
        <w:t xml:space="preserve">ociale, un </w:t>
      </w:r>
      <w:r w:rsidRPr="000871E3">
        <w:rPr>
          <w:color w:val="222222"/>
          <w:sz w:val="24"/>
          <w:szCs w:val="24"/>
        </w:rPr>
        <w:t>indirizzo liceale centrato sulle discipline giuridiche, economiche e sociali, già presente nei sistemi scolastici europei e capace di rispondere all’interesse per il mondo di oggi, per la comprensione dei complessi fenomeni economici, sociali e culturali che lo caratterizzano e che propone un nuovo piano di studi che porta il mondo nelle aule di scuola e offre ai propri allievi la possibilità di conoscere i linguaggi necessari per cominciare a “leggerlo” diventando cittadini consapevoli e protagonisti attivi nel loro tempo.</w:t>
      </w:r>
      <w:r w:rsidRPr="000871E3">
        <w:rPr>
          <w:rFonts w:ascii="Arial" w:hAnsi="Arial" w:cs="Arial"/>
          <w:b/>
          <w:bCs/>
          <w:color w:val="000000"/>
          <w:sz w:val="24"/>
          <w:szCs w:val="24"/>
        </w:rPr>
        <w:t xml:space="preserve"> </w:t>
      </w:r>
      <w:r w:rsidRPr="000871E3">
        <w:rPr>
          <w:color w:val="222222"/>
          <w:sz w:val="24"/>
          <w:szCs w:val="24"/>
        </w:rPr>
        <w:t xml:space="preserve">Il </w:t>
      </w:r>
      <w:r w:rsidR="00B66AFD">
        <w:rPr>
          <w:color w:val="222222"/>
          <w:sz w:val="24"/>
          <w:szCs w:val="24"/>
        </w:rPr>
        <w:t xml:space="preserve">liceo </w:t>
      </w:r>
      <w:r>
        <w:rPr>
          <w:color w:val="222222"/>
          <w:sz w:val="24"/>
          <w:szCs w:val="24"/>
        </w:rPr>
        <w:t>nasce</w:t>
      </w:r>
      <w:r w:rsidRPr="000871E3">
        <w:rPr>
          <w:color w:val="222222"/>
          <w:sz w:val="24"/>
          <w:szCs w:val="24"/>
        </w:rPr>
        <w:t xml:space="preserve"> dalla precedente esperienza d</w:t>
      </w:r>
      <w:r>
        <w:rPr>
          <w:color w:val="222222"/>
          <w:sz w:val="24"/>
          <w:szCs w:val="24"/>
        </w:rPr>
        <w:t xml:space="preserve">el Liceo delle Scienze Umane, </w:t>
      </w:r>
      <w:r w:rsidRPr="000871E3">
        <w:rPr>
          <w:color w:val="222222"/>
          <w:sz w:val="24"/>
          <w:szCs w:val="24"/>
        </w:rPr>
        <w:t>rispetto</w:t>
      </w:r>
      <w:r w:rsidRPr="000871E3">
        <w:rPr>
          <w:rFonts w:ascii="Trebuchet MS" w:hAnsi="Trebuchet MS"/>
          <w:color w:val="000000"/>
        </w:rPr>
        <w:t xml:space="preserve"> </w:t>
      </w:r>
      <w:r w:rsidRPr="00980DA8">
        <w:rPr>
          <w:color w:val="222222"/>
          <w:sz w:val="24"/>
          <w:szCs w:val="24"/>
        </w:rPr>
        <w:t xml:space="preserve">al quale </w:t>
      </w:r>
      <w:r w:rsidRPr="000871E3">
        <w:rPr>
          <w:color w:val="222222"/>
          <w:sz w:val="24"/>
          <w:szCs w:val="24"/>
        </w:rPr>
        <w:t>presenta un potenziamento dell’area scientifica con l’introduzione dello studio della Fisica al triennio, il consolidamento di una materia caratterizzante come Diritto ed Economia, la valorizzazione della Storia dell’Arte</w:t>
      </w:r>
      <w:r>
        <w:rPr>
          <w:color w:val="222222"/>
          <w:sz w:val="24"/>
          <w:szCs w:val="24"/>
        </w:rPr>
        <w:t>.</w:t>
      </w:r>
    </w:p>
    <w:p w14:paraId="5E71CBFD" w14:textId="77777777" w:rsidR="00BD0168" w:rsidRPr="000000D1" w:rsidRDefault="000871E3" w:rsidP="000000D1">
      <w:pPr>
        <w:spacing w:after="75" w:line="360" w:lineRule="auto"/>
        <w:jc w:val="both"/>
        <w:rPr>
          <w:rFonts w:ascii="Trebuchet MS" w:hAnsi="Trebuchet MS"/>
          <w:color w:val="000000"/>
          <w:sz w:val="24"/>
          <w:szCs w:val="24"/>
        </w:rPr>
      </w:pPr>
      <w:r w:rsidRPr="000871E3">
        <w:rPr>
          <w:color w:val="000000"/>
          <w:sz w:val="24"/>
          <w:szCs w:val="24"/>
        </w:rPr>
        <w:t>L</w:t>
      </w:r>
      <w:r w:rsidRPr="000871E3">
        <w:rPr>
          <w:color w:val="222222"/>
          <w:sz w:val="24"/>
          <w:szCs w:val="24"/>
        </w:rPr>
        <w:t>a varietà delle discipline studiate</w:t>
      </w:r>
      <w:r w:rsidRPr="000871E3">
        <w:rPr>
          <w:color w:val="000000"/>
          <w:sz w:val="24"/>
          <w:szCs w:val="24"/>
        </w:rPr>
        <w:t xml:space="preserve"> consente di proseguire</w:t>
      </w:r>
      <w:r w:rsidRPr="000871E3">
        <w:rPr>
          <w:color w:val="222222"/>
          <w:sz w:val="24"/>
          <w:szCs w:val="24"/>
        </w:rPr>
        <w:t xml:space="preserve"> gli studi in ambiti molto diversi anche se privilegiate sono le facoltà legate alle scienze sociali come scienze politiche, sociologia, psicologia, giurisprudenza, economia, statistica, lauree brevi inerenti i servizi sociali, oltre a quelle linguistiche, ma anche l’inserimento nel mercato del lavoro</w:t>
      </w:r>
      <w:r>
        <w:rPr>
          <w:color w:val="222222"/>
          <w:sz w:val="24"/>
          <w:szCs w:val="24"/>
        </w:rPr>
        <w:t>,</w:t>
      </w:r>
      <w:r w:rsidRPr="000871E3">
        <w:rPr>
          <w:color w:val="222222"/>
          <w:sz w:val="24"/>
          <w:szCs w:val="24"/>
        </w:rPr>
        <w:t xml:space="preserve"> offrendo una solida preparazione, aperta verso più fronti e sostenuta da competenze multiple, tutte spendibili in numerose situazioni professionali. </w:t>
      </w:r>
    </w:p>
    <w:p w14:paraId="290B0027" w14:textId="77777777" w:rsidR="00E74CE6" w:rsidRPr="00A411ED" w:rsidRDefault="00573E74" w:rsidP="00A411ED">
      <w:pPr>
        <w:pStyle w:val="Titolo6"/>
        <w:rPr>
          <w:rFonts w:ascii="Times New Roman" w:hAnsi="Times New Roman"/>
          <w:sz w:val="28"/>
          <w:szCs w:val="28"/>
        </w:rPr>
      </w:pPr>
      <w:r>
        <w:rPr>
          <w:rFonts w:ascii="Times New Roman" w:hAnsi="Times New Roman"/>
          <w:sz w:val="28"/>
          <w:szCs w:val="28"/>
        </w:rPr>
        <w:lastRenderedPageBreak/>
        <w:t xml:space="preserve">2. </w:t>
      </w:r>
      <w:r w:rsidR="00802CAD">
        <w:rPr>
          <w:rFonts w:ascii="Times New Roman" w:hAnsi="Times New Roman"/>
          <w:sz w:val="28"/>
          <w:szCs w:val="28"/>
        </w:rPr>
        <w:t>PECUP (Profilo Educativo, Culturale e Professionale in uscita)</w:t>
      </w:r>
    </w:p>
    <w:p w14:paraId="26118DF8" w14:textId="77777777" w:rsidR="00F77EB7" w:rsidRPr="00051BB5" w:rsidRDefault="00F77EB7" w:rsidP="00F77EB7">
      <w:pPr>
        <w:spacing w:line="360" w:lineRule="auto"/>
        <w:jc w:val="both"/>
        <w:rPr>
          <w:b/>
          <w:i/>
          <w:color w:val="FF0000"/>
          <w:sz w:val="24"/>
          <w:szCs w:val="24"/>
        </w:rPr>
      </w:pPr>
      <w:r w:rsidRPr="00051BB5">
        <w:rPr>
          <w:b/>
          <w:i/>
          <w:color w:val="FF0000"/>
          <w:sz w:val="24"/>
          <w:szCs w:val="24"/>
        </w:rPr>
        <w:t>(Inserire la parte opportuna)</w:t>
      </w:r>
    </w:p>
    <w:p w14:paraId="0A80269C" w14:textId="77777777" w:rsidR="00BD0168" w:rsidRDefault="00BD0168" w:rsidP="00BD0168">
      <w:pPr>
        <w:spacing w:line="360" w:lineRule="auto"/>
        <w:rPr>
          <w:b/>
          <w:sz w:val="24"/>
          <w:szCs w:val="24"/>
        </w:rPr>
      </w:pPr>
      <w:r>
        <w:rPr>
          <w:b/>
          <w:sz w:val="24"/>
          <w:szCs w:val="24"/>
        </w:rPr>
        <w:t>Liceo Classico</w:t>
      </w:r>
    </w:p>
    <w:p w14:paraId="7155D508" w14:textId="77777777" w:rsidR="000C2B97" w:rsidRDefault="000C2B97" w:rsidP="000C2B97">
      <w:pPr>
        <w:spacing w:line="360" w:lineRule="auto"/>
        <w:jc w:val="both"/>
        <w:rPr>
          <w:color w:val="222222"/>
          <w:sz w:val="24"/>
          <w:szCs w:val="24"/>
        </w:rPr>
      </w:pPr>
      <w:r w:rsidRPr="000C2B97">
        <w:rPr>
          <w:color w:val="222222"/>
          <w:sz w:val="24"/>
          <w:szCs w:val="24"/>
        </w:rPr>
        <w:t xml:space="preserve">“Il percorso del liceo classico è indirizzato allo studio della civiltà classica e della cultura umanistica. Favorisce una formazione letteraria, storica e filosofica idonea a comprenderne il ruolo nello sviluppo della civiltà e della tradizione occidentali e nel mondo contemporaneo sotto un profilo simbolico, antropologico e di confronto di valori. Favorisce l’acquisizione dei metodi propri degli studi classici e umanistici, all’interno di un quadro culturale che, riservando attenzione anche alle scienze matematiche, fisiche e naturali, consente di cogliere le </w:t>
      </w:r>
      <w:r w:rsidR="00B66AFD">
        <w:rPr>
          <w:color w:val="222222"/>
          <w:sz w:val="24"/>
          <w:szCs w:val="24"/>
        </w:rPr>
        <w:t xml:space="preserve">intersezioni fra i saperi e di </w:t>
      </w:r>
      <w:r w:rsidRPr="000C2B97">
        <w:rPr>
          <w:color w:val="222222"/>
          <w:sz w:val="24"/>
          <w:szCs w:val="24"/>
        </w:rPr>
        <w:t xml:space="preserve"> elaborare una visione critica della realtà. Guida lo studente ad approfondire e a sviluppare le conoscenze e le abilità e a maturare le competenze a ciò necessarie” (Art. 5 comma 1). Gli studenti, a conclusione del percorso di studio, oltre a raggiungere i risultati di apprendimento comuni, dovranno:</w:t>
      </w:r>
    </w:p>
    <w:p w14:paraId="04DA941D" w14:textId="77777777" w:rsidR="000C2B97" w:rsidRDefault="000C2B97" w:rsidP="000C2B97">
      <w:pPr>
        <w:spacing w:line="360" w:lineRule="auto"/>
        <w:jc w:val="both"/>
        <w:rPr>
          <w:color w:val="222222"/>
          <w:sz w:val="24"/>
          <w:szCs w:val="24"/>
        </w:rPr>
      </w:pPr>
      <w:r w:rsidRPr="000C2B97">
        <w:rPr>
          <w:color w:val="222222"/>
          <w:sz w:val="24"/>
          <w:szCs w:val="24"/>
        </w:rPr>
        <w:t xml:space="preserve"> </w:t>
      </w:r>
      <w:r w:rsidRPr="000C2B97">
        <w:rPr>
          <w:color w:val="222222"/>
          <w:sz w:val="24"/>
          <w:szCs w:val="24"/>
        </w:rPr>
        <w:sym w:font="Symbol" w:char="F0B7"/>
      </w:r>
      <w:r w:rsidRPr="000C2B97">
        <w:rPr>
          <w:color w:val="222222"/>
          <w:sz w:val="24"/>
          <w:szCs w:val="24"/>
        </w:rPr>
        <w:t xml:space="preserve"> aver raggiunto una conoscenza approfondita delle linee di sviluppo della nostra civiltà nei suoi diversi aspetti (linguistico, letterario, artistico, storico, istituzionale, filosofico, scientifico), anche attraverso lo studio diretto di opere, documenti ed autori significativi, ed essere in grado di riconoscere il valore della tradizione come possibilità di comprensione critica del presente; </w:t>
      </w:r>
    </w:p>
    <w:p w14:paraId="5070C7EB" w14:textId="77777777" w:rsidR="000C2B97" w:rsidRDefault="000C2B97" w:rsidP="000C2B97">
      <w:pPr>
        <w:spacing w:line="360" w:lineRule="auto"/>
        <w:jc w:val="both"/>
        <w:rPr>
          <w:color w:val="222222"/>
          <w:sz w:val="24"/>
          <w:szCs w:val="24"/>
        </w:rPr>
      </w:pPr>
      <w:r w:rsidRPr="000C2B97">
        <w:rPr>
          <w:color w:val="222222"/>
          <w:sz w:val="24"/>
          <w:szCs w:val="24"/>
        </w:rPr>
        <w:sym w:font="Symbol" w:char="F0B7"/>
      </w:r>
      <w:r w:rsidRPr="000C2B97">
        <w:rPr>
          <w:color w:val="222222"/>
          <w:sz w:val="24"/>
          <w:szCs w:val="24"/>
        </w:rPr>
        <w:t xml:space="preserve"> avere acquisito la conoscenza delle lingue classiche necessaria per la comprensione dei testi greci e latini, attraverso lo studio organico delle loro strutture linguistiche (morfosintattiche, lessicali, semantiche) e degli strumenti necessari alla loro analisi stilistica e retorica, anche al fine di raggiungere una più piena padronanza della lingua italiana in relazione al suo sviluppo storico;</w:t>
      </w:r>
    </w:p>
    <w:p w14:paraId="11B262BB" w14:textId="77777777" w:rsidR="000C2B97" w:rsidRDefault="000C2B97" w:rsidP="000C2B97">
      <w:pPr>
        <w:spacing w:line="360" w:lineRule="auto"/>
        <w:jc w:val="both"/>
        <w:rPr>
          <w:color w:val="222222"/>
          <w:sz w:val="24"/>
          <w:szCs w:val="24"/>
        </w:rPr>
      </w:pPr>
      <w:r w:rsidRPr="000C2B97">
        <w:rPr>
          <w:color w:val="222222"/>
          <w:sz w:val="24"/>
          <w:szCs w:val="24"/>
        </w:rPr>
        <w:t xml:space="preserve"> </w:t>
      </w:r>
      <w:r w:rsidRPr="000C2B97">
        <w:rPr>
          <w:color w:val="222222"/>
          <w:sz w:val="24"/>
          <w:szCs w:val="24"/>
        </w:rPr>
        <w:sym w:font="Symbol" w:char="F0B7"/>
      </w:r>
      <w:r w:rsidRPr="000C2B97">
        <w:rPr>
          <w:color w:val="222222"/>
          <w:sz w:val="24"/>
          <w:szCs w:val="24"/>
        </w:rPr>
        <w:t xml:space="preserve"> aver maturato, tanto nella pratica della traduzione quanto nello studio della filosofia e delle discipline scientifiche, una buona capacità di argomentare, di interpretare testi complessi e di risolvere diverse tipologie di problemi anche distanti dalle discipline specificamente studiate;</w:t>
      </w:r>
    </w:p>
    <w:p w14:paraId="03826A0B" w14:textId="77777777" w:rsidR="000C2B97" w:rsidRDefault="000C2B97" w:rsidP="000C2B97">
      <w:pPr>
        <w:spacing w:line="360" w:lineRule="auto"/>
        <w:jc w:val="both"/>
        <w:rPr>
          <w:color w:val="222222"/>
          <w:sz w:val="24"/>
          <w:szCs w:val="24"/>
        </w:rPr>
      </w:pPr>
      <w:r w:rsidRPr="000C2B97">
        <w:rPr>
          <w:color w:val="222222"/>
          <w:sz w:val="24"/>
          <w:szCs w:val="24"/>
        </w:rPr>
        <w:t xml:space="preserve"> </w:t>
      </w:r>
      <w:r w:rsidRPr="000C2B97">
        <w:rPr>
          <w:color w:val="222222"/>
          <w:sz w:val="24"/>
          <w:szCs w:val="24"/>
        </w:rPr>
        <w:sym w:font="Symbol" w:char="F0B7"/>
      </w:r>
      <w:r w:rsidRPr="000C2B97">
        <w:rPr>
          <w:color w:val="222222"/>
          <w:sz w:val="24"/>
          <w:szCs w:val="24"/>
        </w:rPr>
        <w:t xml:space="preserve"> saper riflettere criticamente sulle forme del sapere e sulle reciproche relazioni e saper collocare il pensiero scientifico anche all’interno di una dimensione umanistica.</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72"/>
        <w:gridCol w:w="1017"/>
        <w:gridCol w:w="850"/>
        <w:gridCol w:w="709"/>
        <w:gridCol w:w="709"/>
        <w:gridCol w:w="885"/>
      </w:tblGrid>
      <w:tr w:rsidR="006857B2" w:rsidRPr="0008027F" w14:paraId="154536F6" w14:textId="77777777" w:rsidTr="00D079A1">
        <w:trPr>
          <w:cantSplit/>
          <w:jc w:val="center"/>
        </w:trPr>
        <w:tc>
          <w:tcPr>
            <w:tcW w:w="4972" w:type="dxa"/>
            <w:vMerge w:val="restart"/>
            <w:tcBorders>
              <w:top w:val="nil"/>
              <w:left w:val="nil"/>
              <w:bottom w:val="single" w:sz="4" w:space="0" w:color="auto"/>
              <w:right w:val="single" w:sz="4" w:space="0" w:color="auto"/>
            </w:tcBorders>
            <w:vAlign w:val="center"/>
          </w:tcPr>
          <w:p w14:paraId="3D2ACDC3" w14:textId="77777777" w:rsidR="006857B2" w:rsidRPr="0008027F" w:rsidRDefault="00482956" w:rsidP="007D1E40">
            <w:pPr>
              <w:jc w:val="center"/>
              <w:rPr>
                <w:sz w:val="26"/>
                <w:szCs w:val="26"/>
              </w:rPr>
            </w:pPr>
            <w:r w:rsidRPr="00AD035C">
              <w:rPr>
                <w:b/>
                <w:sz w:val="24"/>
                <w:szCs w:val="24"/>
              </w:rPr>
              <w:t>Quadro orario Liceo Classico</w:t>
            </w:r>
            <w:r w:rsidR="00B25E90">
              <w:rPr>
                <w:b/>
                <w:sz w:val="24"/>
                <w:szCs w:val="24"/>
              </w:rPr>
              <w:t xml:space="preserve"> </w:t>
            </w:r>
          </w:p>
        </w:tc>
        <w:tc>
          <w:tcPr>
            <w:tcW w:w="1867" w:type="dxa"/>
            <w:gridSpan w:val="2"/>
            <w:tcBorders>
              <w:top w:val="single" w:sz="4" w:space="0" w:color="auto"/>
              <w:left w:val="single" w:sz="4" w:space="0" w:color="auto"/>
              <w:bottom w:val="single" w:sz="4" w:space="0" w:color="auto"/>
              <w:right w:val="single" w:sz="4" w:space="0" w:color="auto"/>
            </w:tcBorders>
          </w:tcPr>
          <w:p w14:paraId="2E247A4C" w14:textId="77777777" w:rsidR="006857B2" w:rsidRPr="0008027F" w:rsidRDefault="006857B2" w:rsidP="007D1E40">
            <w:pPr>
              <w:jc w:val="center"/>
              <w:rPr>
                <w:sz w:val="26"/>
                <w:szCs w:val="26"/>
              </w:rPr>
            </w:pPr>
            <w:r w:rsidRPr="0008027F">
              <w:rPr>
                <w:sz w:val="26"/>
                <w:szCs w:val="26"/>
              </w:rPr>
              <w:t xml:space="preserve">1° </w:t>
            </w:r>
            <w:r>
              <w:rPr>
                <w:sz w:val="26"/>
                <w:szCs w:val="26"/>
              </w:rPr>
              <w:t>biennio</w:t>
            </w:r>
          </w:p>
        </w:tc>
        <w:tc>
          <w:tcPr>
            <w:tcW w:w="1418" w:type="dxa"/>
            <w:gridSpan w:val="2"/>
            <w:tcBorders>
              <w:top w:val="single" w:sz="4" w:space="0" w:color="auto"/>
              <w:left w:val="single" w:sz="4" w:space="0" w:color="auto"/>
              <w:bottom w:val="single" w:sz="4" w:space="0" w:color="auto"/>
              <w:right w:val="single" w:sz="4" w:space="0" w:color="auto"/>
            </w:tcBorders>
          </w:tcPr>
          <w:p w14:paraId="487481E3" w14:textId="77777777" w:rsidR="006857B2" w:rsidRPr="0008027F" w:rsidRDefault="006857B2" w:rsidP="007D1E40">
            <w:pPr>
              <w:jc w:val="center"/>
              <w:rPr>
                <w:sz w:val="26"/>
                <w:szCs w:val="26"/>
              </w:rPr>
            </w:pPr>
            <w:r w:rsidRPr="0008027F">
              <w:rPr>
                <w:sz w:val="26"/>
                <w:szCs w:val="26"/>
              </w:rPr>
              <w:t xml:space="preserve">2° </w:t>
            </w:r>
            <w:r>
              <w:rPr>
                <w:sz w:val="26"/>
                <w:szCs w:val="26"/>
              </w:rPr>
              <w:t>biennio</w:t>
            </w:r>
          </w:p>
        </w:tc>
        <w:tc>
          <w:tcPr>
            <w:tcW w:w="885" w:type="dxa"/>
            <w:vMerge w:val="restart"/>
            <w:tcBorders>
              <w:top w:val="single" w:sz="4" w:space="0" w:color="auto"/>
              <w:left w:val="single" w:sz="4" w:space="0" w:color="auto"/>
              <w:right w:val="single" w:sz="4" w:space="0" w:color="auto"/>
            </w:tcBorders>
            <w:vAlign w:val="center"/>
          </w:tcPr>
          <w:p w14:paraId="38A7B7DC" w14:textId="77777777" w:rsidR="006857B2" w:rsidRPr="0008027F" w:rsidRDefault="006857B2" w:rsidP="007D1E40">
            <w:pPr>
              <w:jc w:val="center"/>
              <w:rPr>
                <w:sz w:val="26"/>
                <w:szCs w:val="26"/>
              </w:rPr>
            </w:pPr>
            <w:r w:rsidRPr="0008027F">
              <w:rPr>
                <w:sz w:val="26"/>
                <w:szCs w:val="26"/>
              </w:rPr>
              <w:t>5°</w:t>
            </w:r>
            <w:r>
              <w:rPr>
                <w:sz w:val="26"/>
                <w:szCs w:val="26"/>
              </w:rPr>
              <w:t xml:space="preserve"> anno</w:t>
            </w:r>
          </w:p>
        </w:tc>
      </w:tr>
      <w:tr w:rsidR="006857B2" w:rsidRPr="0008027F" w14:paraId="2F2EB222" w14:textId="77777777" w:rsidTr="00D079A1">
        <w:trPr>
          <w:cantSplit/>
          <w:jc w:val="center"/>
        </w:trPr>
        <w:tc>
          <w:tcPr>
            <w:tcW w:w="4972" w:type="dxa"/>
            <w:vMerge/>
            <w:tcBorders>
              <w:top w:val="single" w:sz="4" w:space="0" w:color="auto"/>
              <w:left w:val="nil"/>
              <w:bottom w:val="single" w:sz="4" w:space="0" w:color="auto"/>
              <w:right w:val="single" w:sz="4" w:space="0" w:color="auto"/>
            </w:tcBorders>
          </w:tcPr>
          <w:p w14:paraId="1B5A2C26" w14:textId="77777777" w:rsidR="006857B2" w:rsidRPr="0008027F" w:rsidRDefault="006857B2" w:rsidP="007D1E40">
            <w:pPr>
              <w:jc w:val="center"/>
              <w:rPr>
                <w:sz w:val="26"/>
                <w:szCs w:val="26"/>
              </w:rPr>
            </w:pPr>
          </w:p>
        </w:tc>
        <w:tc>
          <w:tcPr>
            <w:tcW w:w="1017" w:type="dxa"/>
            <w:tcBorders>
              <w:top w:val="single" w:sz="4" w:space="0" w:color="auto"/>
              <w:left w:val="single" w:sz="4" w:space="0" w:color="auto"/>
              <w:bottom w:val="single" w:sz="4" w:space="0" w:color="auto"/>
              <w:right w:val="single" w:sz="4" w:space="0" w:color="auto"/>
            </w:tcBorders>
          </w:tcPr>
          <w:p w14:paraId="6D5C6ACB" w14:textId="77777777" w:rsidR="006857B2" w:rsidRDefault="006857B2" w:rsidP="007D1E40">
            <w:pPr>
              <w:jc w:val="center"/>
              <w:rPr>
                <w:sz w:val="26"/>
                <w:szCs w:val="26"/>
              </w:rPr>
            </w:pPr>
            <w:r w:rsidRPr="0008027F">
              <w:rPr>
                <w:sz w:val="26"/>
                <w:szCs w:val="26"/>
              </w:rPr>
              <w:t>1°</w:t>
            </w:r>
          </w:p>
          <w:p w14:paraId="0D79E868" w14:textId="77777777" w:rsidR="006857B2" w:rsidRPr="0008027F" w:rsidRDefault="006857B2" w:rsidP="007D1E40">
            <w:pPr>
              <w:jc w:val="center"/>
              <w:rPr>
                <w:sz w:val="26"/>
                <w:szCs w:val="26"/>
              </w:rPr>
            </w:pPr>
            <w:r>
              <w:rPr>
                <w:sz w:val="26"/>
                <w:szCs w:val="26"/>
              </w:rPr>
              <w:t>anno</w:t>
            </w:r>
          </w:p>
        </w:tc>
        <w:tc>
          <w:tcPr>
            <w:tcW w:w="850" w:type="dxa"/>
            <w:tcBorders>
              <w:top w:val="single" w:sz="4" w:space="0" w:color="auto"/>
              <w:left w:val="single" w:sz="4" w:space="0" w:color="auto"/>
              <w:bottom w:val="single" w:sz="4" w:space="0" w:color="auto"/>
              <w:right w:val="single" w:sz="4" w:space="0" w:color="auto"/>
            </w:tcBorders>
          </w:tcPr>
          <w:p w14:paraId="18D59E99" w14:textId="77777777" w:rsidR="006857B2" w:rsidRDefault="006857B2" w:rsidP="007D1E40">
            <w:pPr>
              <w:jc w:val="center"/>
              <w:rPr>
                <w:sz w:val="26"/>
                <w:szCs w:val="26"/>
              </w:rPr>
            </w:pPr>
            <w:r w:rsidRPr="0008027F">
              <w:rPr>
                <w:sz w:val="26"/>
                <w:szCs w:val="26"/>
              </w:rPr>
              <w:t>2°</w:t>
            </w:r>
          </w:p>
          <w:p w14:paraId="56320BA1" w14:textId="77777777" w:rsidR="006857B2" w:rsidRPr="0008027F" w:rsidRDefault="006857B2" w:rsidP="007D1E40">
            <w:pPr>
              <w:jc w:val="center"/>
              <w:rPr>
                <w:sz w:val="26"/>
                <w:szCs w:val="26"/>
              </w:rPr>
            </w:pPr>
            <w:r>
              <w:rPr>
                <w:sz w:val="26"/>
                <w:szCs w:val="26"/>
              </w:rPr>
              <w:t>anno</w:t>
            </w:r>
          </w:p>
        </w:tc>
        <w:tc>
          <w:tcPr>
            <w:tcW w:w="709" w:type="dxa"/>
            <w:tcBorders>
              <w:top w:val="single" w:sz="4" w:space="0" w:color="auto"/>
              <w:left w:val="single" w:sz="4" w:space="0" w:color="auto"/>
              <w:bottom w:val="single" w:sz="4" w:space="0" w:color="auto"/>
              <w:right w:val="single" w:sz="4" w:space="0" w:color="auto"/>
            </w:tcBorders>
          </w:tcPr>
          <w:p w14:paraId="58F4F43B" w14:textId="77777777" w:rsidR="006857B2" w:rsidRDefault="006857B2" w:rsidP="007D1E40">
            <w:pPr>
              <w:jc w:val="center"/>
              <w:rPr>
                <w:sz w:val="26"/>
                <w:szCs w:val="26"/>
              </w:rPr>
            </w:pPr>
            <w:r w:rsidRPr="0008027F">
              <w:rPr>
                <w:sz w:val="26"/>
                <w:szCs w:val="26"/>
              </w:rPr>
              <w:t>3°</w:t>
            </w:r>
          </w:p>
          <w:p w14:paraId="484A65FB" w14:textId="77777777" w:rsidR="006857B2" w:rsidRPr="0008027F" w:rsidRDefault="006857B2" w:rsidP="007D1E40">
            <w:pPr>
              <w:jc w:val="center"/>
              <w:rPr>
                <w:sz w:val="26"/>
                <w:szCs w:val="26"/>
              </w:rPr>
            </w:pPr>
            <w:r>
              <w:rPr>
                <w:sz w:val="26"/>
                <w:szCs w:val="26"/>
              </w:rPr>
              <w:t>anno</w:t>
            </w:r>
          </w:p>
        </w:tc>
        <w:tc>
          <w:tcPr>
            <w:tcW w:w="709" w:type="dxa"/>
            <w:tcBorders>
              <w:top w:val="single" w:sz="4" w:space="0" w:color="auto"/>
              <w:left w:val="single" w:sz="4" w:space="0" w:color="auto"/>
              <w:bottom w:val="single" w:sz="4" w:space="0" w:color="auto"/>
              <w:right w:val="single" w:sz="4" w:space="0" w:color="auto"/>
            </w:tcBorders>
          </w:tcPr>
          <w:p w14:paraId="69373342" w14:textId="77777777" w:rsidR="006857B2" w:rsidRDefault="006857B2" w:rsidP="007D1E40">
            <w:pPr>
              <w:jc w:val="center"/>
              <w:rPr>
                <w:sz w:val="26"/>
                <w:szCs w:val="26"/>
              </w:rPr>
            </w:pPr>
            <w:r w:rsidRPr="0008027F">
              <w:rPr>
                <w:sz w:val="26"/>
                <w:szCs w:val="26"/>
              </w:rPr>
              <w:t>4°</w:t>
            </w:r>
          </w:p>
          <w:p w14:paraId="05B66C75" w14:textId="77777777" w:rsidR="006857B2" w:rsidRPr="0008027F" w:rsidRDefault="006857B2" w:rsidP="007D1E40">
            <w:pPr>
              <w:jc w:val="center"/>
              <w:rPr>
                <w:sz w:val="26"/>
                <w:szCs w:val="26"/>
              </w:rPr>
            </w:pPr>
            <w:r>
              <w:rPr>
                <w:sz w:val="26"/>
                <w:szCs w:val="26"/>
              </w:rPr>
              <w:t>anno</w:t>
            </w:r>
          </w:p>
        </w:tc>
        <w:tc>
          <w:tcPr>
            <w:tcW w:w="885" w:type="dxa"/>
            <w:vMerge/>
            <w:tcBorders>
              <w:left w:val="single" w:sz="4" w:space="0" w:color="auto"/>
              <w:bottom w:val="single" w:sz="4" w:space="0" w:color="auto"/>
              <w:right w:val="single" w:sz="4" w:space="0" w:color="auto"/>
            </w:tcBorders>
          </w:tcPr>
          <w:p w14:paraId="426B732F" w14:textId="77777777" w:rsidR="006857B2" w:rsidRPr="0008027F" w:rsidRDefault="006857B2" w:rsidP="007D1E40">
            <w:pPr>
              <w:jc w:val="center"/>
              <w:rPr>
                <w:sz w:val="26"/>
                <w:szCs w:val="26"/>
              </w:rPr>
            </w:pPr>
          </w:p>
        </w:tc>
      </w:tr>
      <w:tr w:rsidR="006857B2" w:rsidRPr="0008027F" w14:paraId="6CCF9E86" w14:textId="77777777" w:rsidTr="007D1E40">
        <w:trPr>
          <w:cantSplit/>
          <w:jc w:val="center"/>
        </w:trPr>
        <w:tc>
          <w:tcPr>
            <w:tcW w:w="9142" w:type="dxa"/>
            <w:gridSpan w:val="6"/>
            <w:tcBorders>
              <w:top w:val="single" w:sz="4" w:space="0" w:color="auto"/>
              <w:left w:val="single" w:sz="4" w:space="0" w:color="auto"/>
              <w:bottom w:val="single" w:sz="4" w:space="0" w:color="auto"/>
              <w:right w:val="single" w:sz="4" w:space="0" w:color="auto"/>
            </w:tcBorders>
          </w:tcPr>
          <w:p w14:paraId="2D7496F2" w14:textId="77777777" w:rsidR="006857B2" w:rsidRPr="0008027F" w:rsidRDefault="006857B2" w:rsidP="007D1E40">
            <w:pPr>
              <w:jc w:val="center"/>
              <w:rPr>
                <w:sz w:val="26"/>
                <w:szCs w:val="26"/>
              </w:rPr>
            </w:pPr>
            <w:r w:rsidRPr="0008027F">
              <w:rPr>
                <w:sz w:val="26"/>
                <w:szCs w:val="26"/>
              </w:rPr>
              <w:t xml:space="preserve">Attività e insegnamenti obbligatori per tutti gli studenti – Orario </w:t>
            </w:r>
            <w:r>
              <w:rPr>
                <w:sz w:val="26"/>
                <w:szCs w:val="26"/>
              </w:rPr>
              <w:t>annuale</w:t>
            </w:r>
          </w:p>
        </w:tc>
      </w:tr>
      <w:tr w:rsidR="006857B2" w:rsidRPr="00DD38B7" w14:paraId="4D1FEBDF"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740167FF" w14:textId="77777777" w:rsidR="006857B2" w:rsidRPr="00DD38B7" w:rsidRDefault="006857B2" w:rsidP="007D1E40">
            <w:pPr>
              <w:jc w:val="both"/>
              <w:rPr>
                <w:sz w:val="26"/>
                <w:szCs w:val="26"/>
              </w:rPr>
            </w:pPr>
            <w:r w:rsidRPr="00DD38B7">
              <w:rPr>
                <w:sz w:val="26"/>
                <w:szCs w:val="26"/>
              </w:rPr>
              <w:t>Lingua e letteratura italiana</w:t>
            </w:r>
          </w:p>
        </w:tc>
        <w:tc>
          <w:tcPr>
            <w:tcW w:w="1017" w:type="dxa"/>
            <w:tcBorders>
              <w:top w:val="single" w:sz="4" w:space="0" w:color="auto"/>
              <w:left w:val="single" w:sz="4" w:space="0" w:color="auto"/>
              <w:bottom w:val="single" w:sz="4" w:space="0" w:color="auto"/>
              <w:right w:val="single" w:sz="4" w:space="0" w:color="auto"/>
            </w:tcBorders>
          </w:tcPr>
          <w:p w14:paraId="74FFA270" w14:textId="77777777" w:rsidR="006857B2" w:rsidRPr="00DD38B7" w:rsidRDefault="006857B2" w:rsidP="007D1E40">
            <w:pPr>
              <w:jc w:val="center"/>
              <w:rPr>
                <w:sz w:val="26"/>
                <w:szCs w:val="26"/>
              </w:rPr>
            </w:pPr>
            <w:r>
              <w:rPr>
                <w:sz w:val="26"/>
                <w:szCs w:val="26"/>
              </w:rPr>
              <w:t>4</w:t>
            </w:r>
            <w:r w:rsidR="00C642FF">
              <w:rPr>
                <w:sz w:val="26"/>
                <w:szCs w:val="26"/>
              </w:rPr>
              <w:t>+</w:t>
            </w:r>
            <w:r w:rsidR="00C642FF" w:rsidRPr="0047345B">
              <w:rPr>
                <w:sz w:val="26"/>
                <w:szCs w:val="26"/>
              </w:rPr>
              <w:t>1**</w:t>
            </w:r>
          </w:p>
        </w:tc>
        <w:tc>
          <w:tcPr>
            <w:tcW w:w="850" w:type="dxa"/>
            <w:tcBorders>
              <w:top w:val="single" w:sz="4" w:space="0" w:color="auto"/>
              <w:left w:val="single" w:sz="4" w:space="0" w:color="auto"/>
              <w:bottom w:val="single" w:sz="4" w:space="0" w:color="auto"/>
              <w:right w:val="single" w:sz="4" w:space="0" w:color="auto"/>
            </w:tcBorders>
          </w:tcPr>
          <w:p w14:paraId="0E0785D2" w14:textId="77777777" w:rsidR="006857B2" w:rsidRPr="00DD38B7" w:rsidRDefault="006857B2" w:rsidP="007D1E40">
            <w:pPr>
              <w:jc w:val="center"/>
              <w:rPr>
                <w:sz w:val="26"/>
                <w:szCs w:val="26"/>
              </w:rPr>
            </w:pPr>
            <w:r>
              <w:rPr>
                <w:sz w:val="26"/>
                <w:szCs w:val="26"/>
              </w:rPr>
              <w:t>4</w:t>
            </w:r>
          </w:p>
        </w:tc>
        <w:tc>
          <w:tcPr>
            <w:tcW w:w="709" w:type="dxa"/>
            <w:tcBorders>
              <w:top w:val="single" w:sz="4" w:space="0" w:color="auto"/>
              <w:left w:val="single" w:sz="4" w:space="0" w:color="auto"/>
              <w:bottom w:val="single" w:sz="4" w:space="0" w:color="auto"/>
              <w:right w:val="single" w:sz="4" w:space="0" w:color="auto"/>
            </w:tcBorders>
          </w:tcPr>
          <w:p w14:paraId="51A588C1" w14:textId="77777777" w:rsidR="006857B2" w:rsidRPr="00DD38B7" w:rsidRDefault="006857B2" w:rsidP="007D1E40">
            <w:pPr>
              <w:jc w:val="center"/>
              <w:rPr>
                <w:sz w:val="26"/>
                <w:szCs w:val="26"/>
              </w:rPr>
            </w:pPr>
            <w:r>
              <w:rPr>
                <w:sz w:val="26"/>
                <w:szCs w:val="26"/>
              </w:rPr>
              <w:t>4</w:t>
            </w:r>
          </w:p>
        </w:tc>
        <w:tc>
          <w:tcPr>
            <w:tcW w:w="709" w:type="dxa"/>
            <w:tcBorders>
              <w:top w:val="single" w:sz="4" w:space="0" w:color="auto"/>
              <w:left w:val="single" w:sz="4" w:space="0" w:color="auto"/>
              <w:bottom w:val="single" w:sz="4" w:space="0" w:color="auto"/>
              <w:right w:val="single" w:sz="4" w:space="0" w:color="auto"/>
            </w:tcBorders>
          </w:tcPr>
          <w:p w14:paraId="567C282F" w14:textId="77777777" w:rsidR="006857B2" w:rsidRPr="00DD38B7" w:rsidRDefault="006857B2" w:rsidP="007D1E40">
            <w:pPr>
              <w:jc w:val="center"/>
              <w:rPr>
                <w:sz w:val="26"/>
                <w:szCs w:val="26"/>
              </w:rPr>
            </w:pPr>
            <w:r>
              <w:rPr>
                <w:sz w:val="26"/>
                <w:szCs w:val="26"/>
              </w:rPr>
              <w:t>4</w:t>
            </w:r>
          </w:p>
        </w:tc>
        <w:tc>
          <w:tcPr>
            <w:tcW w:w="885" w:type="dxa"/>
            <w:tcBorders>
              <w:top w:val="single" w:sz="4" w:space="0" w:color="auto"/>
              <w:left w:val="single" w:sz="4" w:space="0" w:color="auto"/>
              <w:bottom w:val="single" w:sz="4" w:space="0" w:color="auto"/>
              <w:right w:val="single" w:sz="4" w:space="0" w:color="auto"/>
            </w:tcBorders>
          </w:tcPr>
          <w:p w14:paraId="741E6545" w14:textId="77777777" w:rsidR="006857B2" w:rsidRPr="00DD38B7" w:rsidRDefault="006857B2" w:rsidP="007D1E40">
            <w:pPr>
              <w:jc w:val="center"/>
              <w:rPr>
                <w:sz w:val="26"/>
                <w:szCs w:val="26"/>
              </w:rPr>
            </w:pPr>
            <w:r>
              <w:rPr>
                <w:sz w:val="26"/>
                <w:szCs w:val="26"/>
              </w:rPr>
              <w:t>4</w:t>
            </w:r>
          </w:p>
        </w:tc>
      </w:tr>
      <w:tr w:rsidR="006857B2" w:rsidRPr="00DD38B7" w14:paraId="1F692436"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5CA8A1C0" w14:textId="77777777" w:rsidR="006857B2" w:rsidRPr="00DD38B7" w:rsidRDefault="006857B2" w:rsidP="007D1E40">
            <w:pPr>
              <w:jc w:val="both"/>
              <w:rPr>
                <w:sz w:val="26"/>
                <w:szCs w:val="26"/>
              </w:rPr>
            </w:pPr>
            <w:r w:rsidRPr="00DD38B7">
              <w:rPr>
                <w:sz w:val="26"/>
                <w:szCs w:val="26"/>
              </w:rPr>
              <w:t>Lingua</w:t>
            </w:r>
            <w:r w:rsidR="007D1E40">
              <w:rPr>
                <w:sz w:val="26"/>
                <w:szCs w:val="26"/>
              </w:rPr>
              <w:t xml:space="preserve"> e cultura</w:t>
            </w:r>
            <w:r w:rsidRPr="00DD38B7">
              <w:rPr>
                <w:sz w:val="26"/>
                <w:szCs w:val="26"/>
              </w:rPr>
              <w:t xml:space="preserve"> latina</w:t>
            </w:r>
          </w:p>
        </w:tc>
        <w:tc>
          <w:tcPr>
            <w:tcW w:w="1017" w:type="dxa"/>
            <w:tcBorders>
              <w:top w:val="single" w:sz="4" w:space="0" w:color="auto"/>
              <w:left w:val="single" w:sz="4" w:space="0" w:color="auto"/>
              <w:bottom w:val="single" w:sz="4" w:space="0" w:color="auto"/>
              <w:right w:val="single" w:sz="4" w:space="0" w:color="auto"/>
            </w:tcBorders>
          </w:tcPr>
          <w:p w14:paraId="4C52377D" w14:textId="77777777" w:rsidR="006857B2" w:rsidRPr="00DD38B7" w:rsidRDefault="007D1E40" w:rsidP="007D1E40">
            <w:pPr>
              <w:jc w:val="center"/>
              <w:rPr>
                <w:sz w:val="26"/>
                <w:szCs w:val="26"/>
              </w:rPr>
            </w:pPr>
            <w:r>
              <w:rPr>
                <w:sz w:val="26"/>
                <w:szCs w:val="26"/>
              </w:rPr>
              <w:t>5</w:t>
            </w:r>
          </w:p>
        </w:tc>
        <w:tc>
          <w:tcPr>
            <w:tcW w:w="850" w:type="dxa"/>
            <w:tcBorders>
              <w:top w:val="single" w:sz="4" w:space="0" w:color="auto"/>
              <w:left w:val="single" w:sz="4" w:space="0" w:color="auto"/>
              <w:bottom w:val="single" w:sz="4" w:space="0" w:color="auto"/>
              <w:right w:val="single" w:sz="4" w:space="0" w:color="auto"/>
            </w:tcBorders>
          </w:tcPr>
          <w:p w14:paraId="0927901A" w14:textId="77777777" w:rsidR="006857B2" w:rsidRPr="00DD38B7" w:rsidRDefault="007D1E40" w:rsidP="007D1E40">
            <w:pPr>
              <w:jc w:val="center"/>
              <w:rPr>
                <w:sz w:val="26"/>
                <w:szCs w:val="26"/>
              </w:rPr>
            </w:pPr>
            <w:r>
              <w:rPr>
                <w:sz w:val="26"/>
                <w:szCs w:val="26"/>
              </w:rPr>
              <w:t>5</w:t>
            </w:r>
          </w:p>
        </w:tc>
        <w:tc>
          <w:tcPr>
            <w:tcW w:w="709" w:type="dxa"/>
            <w:tcBorders>
              <w:top w:val="single" w:sz="4" w:space="0" w:color="auto"/>
              <w:left w:val="single" w:sz="4" w:space="0" w:color="auto"/>
              <w:bottom w:val="single" w:sz="4" w:space="0" w:color="auto"/>
              <w:right w:val="single" w:sz="4" w:space="0" w:color="auto"/>
            </w:tcBorders>
          </w:tcPr>
          <w:p w14:paraId="4DCFF92E" w14:textId="77777777" w:rsidR="006857B2" w:rsidRPr="00DD38B7" w:rsidRDefault="00B66AFD" w:rsidP="007D1E40">
            <w:pPr>
              <w:jc w:val="center"/>
              <w:rPr>
                <w:sz w:val="26"/>
                <w:szCs w:val="26"/>
              </w:rPr>
            </w:pPr>
            <w:r>
              <w:rPr>
                <w:sz w:val="26"/>
                <w:szCs w:val="26"/>
              </w:rPr>
              <w:t>4</w:t>
            </w:r>
          </w:p>
        </w:tc>
        <w:tc>
          <w:tcPr>
            <w:tcW w:w="709" w:type="dxa"/>
            <w:tcBorders>
              <w:top w:val="single" w:sz="4" w:space="0" w:color="auto"/>
              <w:left w:val="single" w:sz="4" w:space="0" w:color="auto"/>
              <w:bottom w:val="single" w:sz="4" w:space="0" w:color="auto"/>
              <w:right w:val="single" w:sz="4" w:space="0" w:color="auto"/>
            </w:tcBorders>
          </w:tcPr>
          <w:p w14:paraId="3E973B58" w14:textId="77777777" w:rsidR="006857B2" w:rsidRPr="00DD38B7" w:rsidRDefault="00B66AFD" w:rsidP="007D1E40">
            <w:pPr>
              <w:jc w:val="center"/>
              <w:rPr>
                <w:sz w:val="26"/>
                <w:szCs w:val="26"/>
              </w:rPr>
            </w:pPr>
            <w:r>
              <w:rPr>
                <w:sz w:val="26"/>
                <w:szCs w:val="26"/>
              </w:rPr>
              <w:t>4</w:t>
            </w:r>
          </w:p>
        </w:tc>
        <w:tc>
          <w:tcPr>
            <w:tcW w:w="885" w:type="dxa"/>
            <w:tcBorders>
              <w:top w:val="single" w:sz="4" w:space="0" w:color="auto"/>
              <w:left w:val="single" w:sz="4" w:space="0" w:color="auto"/>
              <w:bottom w:val="single" w:sz="4" w:space="0" w:color="auto"/>
              <w:right w:val="single" w:sz="4" w:space="0" w:color="auto"/>
            </w:tcBorders>
          </w:tcPr>
          <w:p w14:paraId="4ACC6C72" w14:textId="77777777" w:rsidR="006857B2" w:rsidRPr="00DD38B7" w:rsidRDefault="00B66AFD" w:rsidP="007D1E40">
            <w:pPr>
              <w:jc w:val="center"/>
              <w:rPr>
                <w:sz w:val="26"/>
                <w:szCs w:val="26"/>
              </w:rPr>
            </w:pPr>
            <w:r>
              <w:rPr>
                <w:sz w:val="26"/>
                <w:szCs w:val="26"/>
              </w:rPr>
              <w:t>4</w:t>
            </w:r>
          </w:p>
        </w:tc>
      </w:tr>
      <w:tr w:rsidR="006857B2" w:rsidRPr="00DD38B7" w14:paraId="5BA84A0A"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1F9EFA72" w14:textId="77777777" w:rsidR="006857B2" w:rsidRPr="00DD38B7" w:rsidRDefault="006857B2" w:rsidP="007D1E40">
            <w:pPr>
              <w:jc w:val="both"/>
              <w:rPr>
                <w:sz w:val="26"/>
                <w:szCs w:val="26"/>
              </w:rPr>
            </w:pPr>
            <w:r w:rsidRPr="00DD38B7">
              <w:rPr>
                <w:sz w:val="26"/>
                <w:szCs w:val="26"/>
              </w:rPr>
              <w:t xml:space="preserve">Lingua e cultura </w:t>
            </w:r>
            <w:r w:rsidR="007D1E40">
              <w:rPr>
                <w:sz w:val="26"/>
                <w:szCs w:val="26"/>
              </w:rPr>
              <w:t>greca</w:t>
            </w:r>
          </w:p>
        </w:tc>
        <w:tc>
          <w:tcPr>
            <w:tcW w:w="1017" w:type="dxa"/>
            <w:tcBorders>
              <w:top w:val="single" w:sz="4" w:space="0" w:color="auto"/>
              <w:left w:val="single" w:sz="4" w:space="0" w:color="auto"/>
              <w:bottom w:val="single" w:sz="4" w:space="0" w:color="auto"/>
              <w:right w:val="single" w:sz="4" w:space="0" w:color="auto"/>
            </w:tcBorders>
          </w:tcPr>
          <w:p w14:paraId="30FA9E30" w14:textId="77777777" w:rsidR="006857B2" w:rsidRPr="00DD38B7" w:rsidRDefault="006857B2" w:rsidP="007D1E40">
            <w:pPr>
              <w:jc w:val="center"/>
              <w:rPr>
                <w:sz w:val="26"/>
                <w:szCs w:val="26"/>
              </w:rPr>
            </w:pPr>
            <w:r>
              <w:rPr>
                <w:sz w:val="26"/>
                <w:szCs w:val="26"/>
              </w:rPr>
              <w:t>4</w:t>
            </w:r>
          </w:p>
        </w:tc>
        <w:tc>
          <w:tcPr>
            <w:tcW w:w="850" w:type="dxa"/>
            <w:tcBorders>
              <w:top w:val="single" w:sz="4" w:space="0" w:color="auto"/>
              <w:left w:val="single" w:sz="4" w:space="0" w:color="auto"/>
              <w:bottom w:val="single" w:sz="4" w:space="0" w:color="auto"/>
              <w:right w:val="single" w:sz="4" w:space="0" w:color="auto"/>
            </w:tcBorders>
          </w:tcPr>
          <w:p w14:paraId="199368D0" w14:textId="77777777" w:rsidR="006857B2" w:rsidRPr="00DD38B7" w:rsidRDefault="006857B2" w:rsidP="007D1E40">
            <w:pPr>
              <w:jc w:val="center"/>
              <w:rPr>
                <w:sz w:val="26"/>
                <w:szCs w:val="26"/>
              </w:rPr>
            </w:pPr>
            <w:r>
              <w:rPr>
                <w:sz w:val="26"/>
                <w:szCs w:val="26"/>
              </w:rPr>
              <w:t>4</w:t>
            </w:r>
          </w:p>
        </w:tc>
        <w:tc>
          <w:tcPr>
            <w:tcW w:w="709" w:type="dxa"/>
            <w:tcBorders>
              <w:top w:val="single" w:sz="4" w:space="0" w:color="auto"/>
              <w:left w:val="single" w:sz="4" w:space="0" w:color="auto"/>
              <w:bottom w:val="single" w:sz="4" w:space="0" w:color="auto"/>
              <w:right w:val="single" w:sz="4" w:space="0" w:color="auto"/>
            </w:tcBorders>
          </w:tcPr>
          <w:p w14:paraId="4728B114" w14:textId="77777777" w:rsidR="006857B2" w:rsidRPr="00DD38B7" w:rsidRDefault="006857B2" w:rsidP="007D1E40">
            <w:pPr>
              <w:jc w:val="center"/>
              <w:rPr>
                <w:sz w:val="26"/>
                <w:szCs w:val="26"/>
              </w:rPr>
            </w:pPr>
            <w:r>
              <w:rPr>
                <w:sz w:val="26"/>
                <w:szCs w:val="26"/>
              </w:rPr>
              <w:t>3</w:t>
            </w:r>
          </w:p>
        </w:tc>
        <w:tc>
          <w:tcPr>
            <w:tcW w:w="709" w:type="dxa"/>
            <w:tcBorders>
              <w:top w:val="single" w:sz="4" w:space="0" w:color="auto"/>
              <w:left w:val="single" w:sz="4" w:space="0" w:color="auto"/>
              <w:bottom w:val="single" w:sz="4" w:space="0" w:color="auto"/>
              <w:right w:val="single" w:sz="4" w:space="0" w:color="auto"/>
            </w:tcBorders>
          </w:tcPr>
          <w:p w14:paraId="7F1E2AF9" w14:textId="77777777" w:rsidR="006857B2" w:rsidRPr="00DD38B7" w:rsidRDefault="006857B2" w:rsidP="007D1E40">
            <w:pPr>
              <w:jc w:val="center"/>
              <w:rPr>
                <w:sz w:val="26"/>
                <w:szCs w:val="26"/>
              </w:rPr>
            </w:pPr>
            <w:r>
              <w:rPr>
                <w:sz w:val="26"/>
                <w:szCs w:val="26"/>
              </w:rPr>
              <w:t>3</w:t>
            </w:r>
          </w:p>
        </w:tc>
        <w:tc>
          <w:tcPr>
            <w:tcW w:w="885" w:type="dxa"/>
            <w:tcBorders>
              <w:top w:val="single" w:sz="4" w:space="0" w:color="auto"/>
              <w:left w:val="single" w:sz="4" w:space="0" w:color="auto"/>
              <w:bottom w:val="single" w:sz="4" w:space="0" w:color="auto"/>
              <w:right w:val="single" w:sz="4" w:space="0" w:color="auto"/>
            </w:tcBorders>
          </w:tcPr>
          <w:p w14:paraId="43638313" w14:textId="77777777" w:rsidR="006857B2" w:rsidRPr="00DD38B7" w:rsidRDefault="006857B2" w:rsidP="007D1E40">
            <w:pPr>
              <w:jc w:val="center"/>
              <w:rPr>
                <w:sz w:val="26"/>
                <w:szCs w:val="26"/>
              </w:rPr>
            </w:pPr>
            <w:r>
              <w:rPr>
                <w:sz w:val="26"/>
                <w:szCs w:val="26"/>
              </w:rPr>
              <w:t>3</w:t>
            </w:r>
          </w:p>
        </w:tc>
      </w:tr>
      <w:tr w:rsidR="006857B2" w:rsidRPr="00DD38B7" w14:paraId="46BE8FAF"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622D4F2D" w14:textId="77777777" w:rsidR="006857B2" w:rsidRPr="00DD38B7" w:rsidRDefault="006857B2" w:rsidP="007D1E40">
            <w:pPr>
              <w:jc w:val="both"/>
              <w:rPr>
                <w:sz w:val="26"/>
                <w:szCs w:val="26"/>
              </w:rPr>
            </w:pPr>
            <w:r w:rsidRPr="00DD38B7">
              <w:rPr>
                <w:sz w:val="26"/>
                <w:szCs w:val="26"/>
              </w:rPr>
              <w:lastRenderedPageBreak/>
              <w:t xml:space="preserve">Lingua e cultura straniera </w:t>
            </w:r>
          </w:p>
        </w:tc>
        <w:tc>
          <w:tcPr>
            <w:tcW w:w="1017" w:type="dxa"/>
            <w:tcBorders>
              <w:top w:val="single" w:sz="4" w:space="0" w:color="auto"/>
              <w:left w:val="single" w:sz="4" w:space="0" w:color="auto"/>
              <w:bottom w:val="single" w:sz="4" w:space="0" w:color="auto"/>
              <w:right w:val="single" w:sz="4" w:space="0" w:color="auto"/>
            </w:tcBorders>
          </w:tcPr>
          <w:p w14:paraId="7F43609D" w14:textId="77777777" w:rsidR="006857B2" w:rsidRPr="00DD38B7" w:rsidRDefault="006857B2" w:rsidP="007D1E40">
            <w:pPr>
              <w:jc w:val="center"/>
              <w:rPr>
                <w:sz w:val="26"/>
                <w:szCs w:val="26"/>
              </w:rPr>
            </w:pPr>
            <w:r>
              <w:rPr>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56DE5D1F" w14:textId="77777777" w:rsidR="006857B2" w:rsidRPr="00DD38B7" w:rsidRDefault="006857B2" w:rsidP="007D1E40">
            <w:pPr>
              <w:jc w:val="center"/>
              <w:rPr>
                <w:sz w:val="26"/>
                <w:szCs w:val="26"/>
              </w:rPr>
            </w:pPr>
            <w:r>
              <w:rPr>
                <w:sz w:val="26"/>
                <w:szCs w:val="26"/>
              </w:rPr>
              <w:t>3</w:t>
            </w:r>
          </w:p>
        </w:tc>
        <w:tc>
          <w:tcPr>
            <w:tcW w:w="709" w:type="dxa"/>
            <w:tcBorders>
              <w:top w:val="single" w:sz="4" w:space="0" w:color="auto"/>
              <w:left w:val="single" w:sz="4" w:space="0" w:color="auto"/>
              <w:bottom w:val="single" w:sz="4" w:space="0" w:color="auto"/>
              <w:right w:val="single" w:sz="4" w:space="0" w:color="auto"/>
            </w:tcBorders>
          </w:tcPr>
          <w:p w14:paraId="2BA7524B" w14:textId="77777777" w:rsidR="006857B2" w:rsidRPr="00DD38B7" w:rsidRDefault="007D1E40" w:rsidP="007D1E40">
            <w:pPr>
              <w:jc w:val="center"/>
              <w:rPr>
                <w:sz w:val="26"/>
                <w:szCs w:val="26"/>
              </w:rPr>
            </w:pPr>
            <w:r>
              <w:rPr>
                <w:sz w:val="26"/>
                <w:szCs w:val="26"/>
              </w:rPr>
              <w:t>3</w:t>
            </w:r>
          </w:p>
        </w:tc>
        <w:tc>
          <w:tcPr>
            <w:tcW w:w="709" w:type="dxa"/>
            <w:tcBorders>
              <w:top w:val="single" w:sz="4" w:space="0" w:color="auto"/>
              <w:left w:val="single" w:sz="4" w:space="0" w:color="auto"/>
              <w:bottom w:val="single" w:sz="4" w:space="0" w:color="auto"/>
              <w:right w:val="single" w:sz="4" w:space="0" w:color="auto"/>
            </w:tcBorders>
          </w:tcPr>
          <w:p w14:paraId="4D0CCD87" w14:textId="77777777" w:rsidR="006857B2" w:rsidRPr="00DD38B7" w:rsidRDefault="007D1E40" w:rsidP="007D1E40">
            <w:pPr>
              <w:jc w:val="center"/>
              <w:rPr>
                <w:sz w:val="26"/>
                <w:szCs w:val="26"/>
              </w:rPr>
            </w:pPr>
            <w:r>
              <w:rPr>
                <w:sz w:val="26"/>
                <w:szCs w:val="26"/>
              </w:rPr>
              <w:t>3</w:t>
            </w:r>
          </w:p>
        </w:tc>
        <w:tc>
          <w:tcPr>
            <w:tcW w:w="885" w:type="dxa"/>
            <w:tcBorders>
              <w:top w:val="single" w:sz="4" w:space="0" w:color="auto"/>
              <w:left w:val="single" w:sz="4" w:space="0" w:color="auto"/>
              <w:bottom w:val="single" w:sz="4" w:space="0" w:color="auto"/>
              <w:right w:val="single" w:sz="4" w:space="0" w:color="auto"/>
            </w:tcBorders>
          </w:tcPr>
          <w:p w14:paraId="7F359C6A" w14:textId="77777777" w:rsidR="006857B2" w:rsidRPr="00DD38B7" w:rsidRDefault="007D1E40" w:rsidP="007D1E40">
            <w:pPr>
              <w:jc w:val="center"/>
              <w:rPr>
                <w:sz w:val="26"/>
                <w:szCs w:val="26"/>
              </w:rPr>
            </w:pPr>
            <w:r>
              <w:rPr>
                <w:sz w:val="26"/>
                <w:szCs w:val="26"/>
              </w:rPr>
              <w:t>3</w:t>
            </w:r>
          </w:p>
        </w:tc>
      </w:tr>
      <w:tr w:rsidR="006857B2" w:rsidRPr="00DD38B7" w14:paraId="4667D456"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179B0C1C" w14:textId="77777777" w:rsidR="006857B2" w:rsidRPr="00DD38B7" w:rsidRDefault="006857B2" w:rsidP="007D1E40">
            <w:pPr>
              <w:jc w:val="both"/>
              <w:rPr>
                <w:sz w:val="26"/>
                <w:szCs w:val="26"/>
              </w:rPr>
            </w:pPr>
            <w:r w:rsidRPr="00DD38B7">
              <w:rPr>
                <w:sz w:val="26"/>
                <w:szCs w:val="26"/>
              </w:rPr>
              <w:t>Storia e Geografia</w:t>
            </w:r>
          </w:p>
        </w:tc>
        <w:tc>
          <w:tcPr>
            <w:tcW w:w="1017" w:type="dxa"/>
            <w:tcBorders>
              <w:top w:val="single" w:sz="4" w:space="0" w:color="auto"/>
              <w:left w:val="single" w:sz="4" w:space="0" w:color="auto"/>
              <w:bottom w:val="single" w:sz="4" w:space="0" w:color="auto"/>
              <w:right w:val="single" w:sz="4" w:space="0" w:color="auto"/>
            </w:tcBorders>
          </w:tcPr>
          <w:p w14:paraId="322C585A" w14:textId="77777777" w:rsidR="006857B2" w:rsidRPr="00DD38B7" w:rsidRDefault="006857B2" w:rsidP="007D1E40">
            <w:pPr>
              <w:jc w:val="center"/>
              <w:rPr>
                <w:sz w:val="26"/>
                <w:szCs w:val="26"/>
              </w:rPr>
            </w:pPr>
            <w:r>
              <w:rPr>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6A4647CA" w14:textId="77777777" w:rsidR="006857B2" w:rsidRPr="00DD38B7" w:rsidRDefault="006857B2" w:rsidP="007D1E40">
            <w:pPr>
              <w:jc w:val="center"/>
              <w:rPr>
                <w:sz w:val="26"/>
                <w:szCs w:val="26"/>
              </w:rPr>
            </w:pPr>
            <w:r>
              <w:rPr>
                <w:sz w:val="26"/>
                <w:szCs w:val="26"/>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253CFB15" w14:textId="77777777" w:rsidR="006857B2" w:rsidRPr="00DD38B7" w:rsidRDefault="006857B2" w:rsidP="007D1E40">
            <w:pPr>
              <w:jc w:val="center"/>
              <w:rPr>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2F792148" w14:textId="77777777" w:rsidR="006857B2" w:rsidRPr="00DD38B7" w:rsidRDefault="006857B2" w:rsidP="007D1E40">
            <w:pPr>
              <w:jc w:val="center"/>
              <w:rPr>
                <w:sz w:val="26"/>
                <w:szCs w:val="26"/>
              </w:rPr>
            </w:pPr>
          </w:p>
        </w:tc>
        <w:tc>
          <w:tcPr>
            <w:tcW w:w="885" w:type="dxa"/>
            <w:tcBorders>
              <w:top w:val="single" w:sz="4" w:space="0" w:color="auto"/>
              <w:left w:val="single" w:sz="4" w:space="0" w:color="auto"/>
              <w:bottom w:val="single" w:sz="4" w:space="0" w:color="auto"/>
              <w:right w:val="single" w:sz="4" w:space="0" w:color="auto"/>
            </w:tcBorders>
            <w:shd w:val="clear" w:color="auto" w:fill="D9D9D9"/>
          </w:tcPr>
          <w:p w14:paraId="54FE9A07" w14:textId="77777777" w:rsidR="006857B2" w:rsidRPr="00DD38B7" w:rsidRDefault="006857B2" w:rsidP="007D1E40">
            <w:pPr>
              <w:jc w:val="center"/>
              <w:rPr>
                <w:sz w:val="26"/>
                <w:szCs w:val="26"/>
              </w:rPr>
            </w:pPr>
          </w:p>
        </w:tc>
      </w:tr>
      <w:tr w:rsidR="006857B2" w:rsidRPr="00DD38B7" w14:paraId="39ECB1AC"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1849C042" w14:textId="77777777" w:rsidR="006857B2" w:rsidRPr="00DD38B7" w:rsidRDefault="006857B2" w:rsidP="007D1E40">
            <w:pPr>
              <w:jc w:val="both"/>
              <w:rPr>
                <w:sz w:val="26"/>
                <w:szCs w:val="26"/>
              </w:rPr>
            </w:pPr>
            <w:r w:rsidRPr="00DD38B7">
              <w:rPr>
                <w:sz w:val="26"/>
                <w:szCs w:val="26"/>
              </w:rPr>
              <w:t>Storia</w:t>
            </w:r>
          </w:p>
        </w:tc>
        <w:tc>
          <w:tcPr>
            <w:tcW w:w="1017" w:type="dxa"/>
            <w:tcBorders>
              <w:top w:val="single" w:sz="4" w:space="0" w:color="auto"/>
              <w:left w:val="single" w:sz="4" w:space="0" w:color="auto"/>
              <w:bottom w:val="single" w:sz="4" w:space="0" w:color="auto"/>
              <w:right w:val="single" w:sz="4" w:space="0" w:color="auto"/>
            </w:tcBorders>
            <w:shd w:val="clear" w:color="auto" w:fill="D9D9D9"/>
          </w:tcPr>
          <w:p w14:paraId="606175B9" w14:textId="77777777" w:rsidR="006857B2" w:rsidRPr="00DD38B7" w:rsidRDefault="006857B2" w:rsidP="007D1E40">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5EE1A91" w14:textId="77777777" w:rsidR="006857B2" w:rsidRPr="00DD38B7" w:rsidRDefault="006857B2" w:rsidP="007D1E40">
            <w:pPr>
              <w:jc w:val="center"/>
              <w:rPr>
                <w:sz w:val="26"/>
                <w:szCs w:val="26"/>
              </w:rPr>
            </w:pPr>
          </w:p>
        </w:tc>
        <w:tc>
          <w:tcPr>
            <w:tcW w:w="709" w:type="dxa"/>
            <w:tcBorders>
              <w:top w:val="single" w:sz="4" w:space="0" w:color="auto"/>
              <w:left w:val="single" w:sz="4" w:space="0" w:color="auto"/>
              <w:bottom w:val="single" w:sz="4" w:space="0" w:color="auto"/>
              <w:right w:val="single" w:sz="4" w:space="0" w:color="auto"/>
            </w:tcBorders>
          </w:tcPr>
          <w:p w14:paraId="6A7DF6C7" w14:textId="77777777" w:rsidR="006857B2" w:rsidRPr="00DD38B7" w:rsidRDefault="007D1E40" w:rsidP="007D1E40">
            <w:pPr>
              <w:jc w:val="center"/>
              <w:rPr>
                <w:sz w:val="26"/>
                <w:szCs w:val="26"/>
              </w:rPr>
            </w:pPr>
            <w:r>
              <w:rPr>
                <w:sz w:val="26"/>
                <w:szCs w:val="26"/>
              </w:rPr>
              <w:t>3</w:t>
            </w:r>
          </w:p>
        </w:tc>
        <w:tc>
          <w:tcPr>
            <w:tcW w:w="709" w:type="dxa"/>
            <w:tcBorders>
              <w:top w:val="single" w:sz="4" w:space="0" w:color="auto"/>
              <w:left w:val="single" w:sz="4" w:space="0" w:color="auto"/>
              <w:bottom w:val="single" w:sz="4" w:space="0" w:color="auto"/>
              <w:right w:val="single" w:sz="4" w:space="0" w:color="auto"/>
            </w:tcBorders>
          </w:tcPr>
          <w:p w14:paraId="7D7122C8" w14:textId="77777777" w:rsidR="006857B2" w:rsidRPr="00DD38B7" w:rsidRDefault="007D1E40" w:rsidP="007D1E40">
            <w:pPr>
              <w:jc w:val="center"/>
              <w:rPr>
                <w:sz w:val="26"/>
                <w:szCs w:val="26"/>
              </w:rPr>
            </w:pPr>
            <w:r>
              <w:rPr>
                <w:sz w:val="26"/>
                <w:szCs w:val="26"/>
              </w:rPr>
              <w:t>3</w:t>
            </w:r>
          </w:p>
        </w:tc>
        <w:tc>
          <w:tcPr>
            <w:tcW w:w="885" w:type="dxa"/>
            <w:tcBorders>
              <w:top w:val="single" w:sz="4" w:space="0" w:color="auto"/>
              <w:left w:val="single" w:sz="4" w:space="0" w:color="auto"/>
              <w:bottom w:val="single" w:sz="4" w:space="0" w:color="auto"/>
              <w:right w:val="single" w:sz="4" w:space="0" w:color="auto"/>
            </w:tcBorders>
          </w:tcPr>
          <w:p w14:paraId="78504179" w14:textId="77777777" w:rsidR="006857B2" w:rsidRPr="00DD38B7" w:rsidRDefault="007D1E40" w:rsidP="007D1E40">
            <w:pPr>
              <w:jc w:val="center"/>
              <w:rPr>
                <w:sz w:val="26"/>
                <w:szCs w:val="26"/>
              </w:rPr>
            </w:pPr>
            <w:r>
              <w:rPr>
                <w:sz w:val="26"/>
                <w:szCs w:val="26"/>
              </w:rPr>
              <w:t>3</w:t>
            </w:r>
          </w:p>
        </w:tc>
      </w:tr>
      <w:tr w:rsidR="006857B2" w:rsidRPr="00DD38B7" w14:paraId="0634FCF9"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4868F0EB" w14:textId="77777777" w:rsidR="006857B2" w:rsidRPr="00DD38B7" w:rsidRDefault="006857B2" w:rsidP="007D1E40">
            <w:pPr>
              <w:jc w:val="both"/>
              <w:rPr>
                <w:sz w:val="26"/>
                <w:szCs w:val="26"/>
              </w:rPr>
            </w:pPr>
            <w:r w:rsidRPr="00DD38B7">
              <w:rPr>
                <w:sz w:val="26"/>
                <w:szCs w:val="26"/>
              </w:rPr>
              <w:t>Filosofia</w:t>
            </w:r>
          </w:p>
        </w:tc>
        <w:tc>
          <w:tcPr>
            <w:tcW w:w="1017" w:type="dxa"/>
            <w:tcBorders>
              <w:top w:val="single" w:sz="4" w:space="0" w:color="auto"/>
              <w:left w:val="single" w:sz="4" w:space="0" w:color="auto"/>
              <w:bottom w:val="single" w:sz="4" w:space="0" w:color="auto"/>
              <w:right w:val="single" w:sz="4" w:space="0" w:color="auto"/>
            </w:tcBorders>
            <w:shd w:val="clear" w:color="auto" w:fill="D9D9D9"/>
          </w:tcPr>
          <w:p w14:paraId="7CEF549D" w14:textId="77777777" w:rsidR="006857B2" w:rsidRPr="00DD38B7" w:rsidRDefault="006857B2" w:rsidP="007D1E40">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48E04CC" w14:textId="77777777" w:rsidR="006857B2" w:rsidRPr="00DD38B7" w:rsidRDefault="006857B2" w:rsidP="007D1E40">
            <w:pPr>
              <w:jc w:val="center"/>
              <w:rPr>
                <w:sz w:val="26"/>
                <w:szCs w:val="26"/>
              </w:rPr>
            </w:pPr>
          </w:p>
        </w:tc>
        <w:tc>
          <w:tcPr>
            <w:tcW w:w="709" w:type="dxa"/>
            <w:tcBorders>
              <w:top w:val="single" w:sz="4" w:space="0" w:color="auto"/>
              <w:left w:val="single" w:sz="4" w:space="0" w:color="auto"/>
              <w:bottom w:val="single" w:sz="4" w:space="0" w:color="auto"/>
              <w:right w:val="single" w:sz="4" w:space="0" w:color="auto"/>
            </w:tcBorders>
          </w:tcPr>
          <w:p w14:paraId="575AC007" w14:textId="77777777" w:rsidR="006857B2" w:rsidRPr="00DD38B7" w:rsidRDefault="007D1E40" w:rsidP="007D1E40">
            <w:pPr>
              <w:jc w:val="center"/>
              <w:rPr>
                <w:sz w:val="26"/>
                <w:szCs w:val="26"/>
              </w:rPr>
            </w:pPr>
            <w:r>
              <w:rPr>
                <w:sz w:val="26"/>
                <w:szCs w:val="26"/>
              </w:rPr>
              <w:t>3</w:t>
            </w:r>
          </w:p>
        </w:tc>
        <w:tc>
          <w:tcPr>
            <w:tcW w:w="709" w:type="dxa"/>
            <w:tcBorders>
              <w:top w:val="single" w:sz="4" w:space="0" w:color="auto"/>
              <w:left w:val="single" w:sz="4" w:space="0" w:color="auto"/>
              <w:bottom w:val="single" w:sz="4" w:space="0" w:color="auto"/>
              <w:right w:val="single" w:sz="4" w:space="0" w:color="auto"/>
            </w:tcBorders>
          </w:tcPr>
          <w:p w14:paraId="4F85B60B" w14:textId="77777777" w:rsidR="006857B2" w:rsidRPr="00DD38B7" w:rsidRDefault="007D1E40" w:rsidP="007D1E40">
            <w:pPr>
              <w:jc w:val="center"/>
              <w:rPr>
                <w:sz w:val="26"/>
                <w:szCs w:val="26"/>
              </w:rPr>
            </w:pPr>
            <w:r>
              <w:rPr>
                <w:sz w:val="26"/>
                <w:szCs w:val="26"/>
              </w:rPr>
              <w:t>3</w:t>
            </w:r>
          </w:p>
        </w:tc>
        <w:tc>
          <w:tcPr>
            <w:tcW w:w="885" w:type="dxa"/>
            <w:tcBorders>
              <w:top w:val="single" w:sz="4" w:space="0" w:color="auto"/>
              <w:left w:val="single" w:sz="4" w:space="0" w:color="auto"/>
              <w:bottom w:val="single" w:sz="4" w:space="0" w:color="auto"/>
              <w:right w:val="single" w:sz="4" w:space="0" w:color="auto"/>
            </w:tcBorders>
          </w:tcPr>
          <w:p w14:paraId="57A5943E" w14:textId="77777777" w:rsidR="006857B2" w:rsidRPr="00DD38B7" w:rsidRDefault="007D1E40" w:rsidP="007D1E40">
            <w:pPr>
              <w:jc w:val="center"/>
              <w:rPr>
                <w:sz w:val="26"/>
                <w:szCs w:val="26"/>
              </w:rPr>
            </w:pPr>
            <w:r>
              <w:rPr>
                <w:sz w:val="26"/>
                <w:szCs w:val="26"/>
              </w:rPr>
              <w:t>3</w:t>
            </w:r>
          </w:p>
        </w:tc>
      </w:tr>
      <w:tr w:rsidR="006857B2" w:rsidRPr="00DD38B7" w14:paraId="6552B1E3"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39D985E5" w14:textId="77777777" w:rsidR="006857B2" w:rsidRPr="00DD38B7" w:rsidRDefault="006857B2" w:rsidP="007D1E40">
            <w:pPr>
              <w:jc w:val="both"/>
              <w:rPr>
                <w:sz w:val="26"/>
                <w:szCs w:val="26"/>
              </w:rPr>
            </w:pPr>
            <w:r w:rsidRPr="0008027F">
              <w:rPr>
                <w:sz w:val="26"/>
                <w:szCs w:val="26"/>
              </w:rPr>
              <w:t>Matematica</w:t>
            </w:r>
          </w:p>
        </w:tc>
        <w:tc>
          <w:tcPr>
            <w:tcW w:w="1017" w:type="dxa"/>
            <w:tcBorders>
              <w:top w:val="single" w:sz="4" w:space="0" w:color="auto"/>
              <w:left w:val="single" w:sz="4" w:space="0" w:color="auto"/>
              <w:bottom w:val="single" w:sz="4" w:space="0" w:color="auto"/>
              <w:right w:val="single" w:sz="4" w:space="0" w:color="auto"/>
            </w:tcBorders>
          </w:tcPr>
          <w:p w14:paraId="68F266D3" w14:textId="77777777" w:rsidR="006857B2" w:rsidRPr="00DD38B7" w:rsidRDefault="006857B2" w:rsidP="007D1E40">
            <w:pPr>
              <w:jc w:val="center"/>
              <w:rPr>
                <w:sz w:val="26"/>
                <w:szCs w:val="26"/>
              </w:rPr>
            </w:pPr>
            <w:r>
              <w:rPr>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365F952E" w14:textId="77777777" w:rsidR="006857B2" w:rsidRPr="00DD38B7" w:rsidRDefault="006857B2" w:rsidP="007D1E40">
            <w:pPr>
              <w:jc w:val="center"/>
              <w:rPr>
                <w:sz w:val="26"/>
                <w:szCs w:val="26"/>
              </w:rPr>
            </w:pPr>
            <w:r>
              <w:rPr>
                <w:sz w:val="26"/>
                <w:szCs w:val="26"/>
              </w:rPr>
              <w:t>3</w:t>
            </w:r>
            <w:r w:rsidR="003A05EC">
              <w:rPr>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0BEAC81A" w14:textId="77777777" w:rsidR="006857B2" w:rsidRPr="00DD38B7" w:rsidRDefault="006857B2" w:rsidP="007D1E40">
            <w:pPr>
              <w:jc w:val="center"/>
              <w:rPr>
                <w:sz w:val="26"/>
                <w:szCs w:val="26"/>
              </w:rPr>
            </w:pPr>
            <w:r>
              <w:rPr>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490B3E60" w14:textId="77777777" w:rsidR="006857B2" w:rsidRPr="00DD38B7" w:rsidRDefault="006857B2" w:rsidP="007D1E40">
            <w:pPr>
              <w:jc w:val="center"/>
              <w:rPr>
                <w:sz w:val="26"/>
                <w:szCs w:val="26"/>
              </w:rPr>
            </w:pPr>
            <w:r>
              <w:rPr>
                <w:sz w:val="26"/>
                <w:szCs w:val="26"/>
              </w:rPr>
              <w:t>2</w:t>
            </w:r>
          </w:p>
        </w:tc>
        <w:tc>
          <w:tcPr>
            <w:tcW w:w="885" w:type="dxa"/>
            <w:tcBorders>
              <w:top w:val="single" w:sz="4" w:space="0" w:color="auto"/>
              <w:left w:val="single" w:sz="4" w:space="0" w:color="auto"/>
              <w:bottom w:val="single" w:sz="4" w:space="0" w:color="auto"/>
              <w:right w:val="single" w:sz="4" w:space="0" w:color="auto"/>
            </w:tcBorders>
          </w:tcPr>
          <w:p w14:paraId="4F64B3CD" w14:textId="77777777" w:rsidR="006857B2" w:rsidRPr="00DD38B7" w:rsidRDefault="006857B2" w:rsidP="007D1E40">
            <w:pPr>
              <w:jc w:val="center"/>
              <w:rPr>
                <w:sz w:val="26"/>
                <w:szCs w:val="26"/>
              </w:rPr>
            </w:pPr>
            <w:r>
              <w:rPr>
                <w:sz w:val="26"/>
                <w:szCs w:val="26"/>
              </w:rPr>
              <w:t>2</w:t>
            </w:r>
          </w:p>
        </w:tc>
      </w:tr>
      <w:tr w:rsidR="006857B2" w:rsidRPr="00DD38B7" w14:paraId="4B1BFFBF"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307F3951" w14:textId="77777777" w:rsidR="006857B2" w:rsidRPr="00DD38B7" w:rsidRDefault="006857B2" w:rsidP="007D1E40">
            <w:pPr>
              <w:jc w:val="both"/>
              <w:rPr>
                <w:sz w:val="26"/>
                <w:szCs w:val="26"/>
              </w:rPr>
            </w:pPr>
            <w:r>
              <w:rPr>
                <w:sz w:val="26"/>
                <w:szCs w:val="26"/>
              </w:rPr>
              <w:t>Fisica</w:t>
            </w:r>
          </w:p>
        </w:tc>
        <w:tc>
          <w:tcPr>
            <w:tcW w:w="1017" w:type="dxa"/>
            <w:tcBorders>
              <w:top w:val="single" w:sz="4" w:space="0" w:color="auto"/>
              <w:left w:val="single" w:sz="4" w:space="0" w:color="auto"/>
              <w:bottom w:val="single" w:sz="4" w:space="0" w:color="auto"/>
              <w:right w:val="single" w:sz="4" w:space="0" w:color="auto"/>
            </w:tcBorders>
            <w:shd w:val="clear" w:color="auto" w:fill="D9D9D9"/>
          </w:tcPr>
          <w:p w14:paraId="1BC6A8D4" w14:textId="77777777" w:rsidR="006857B2" w:rsidRPr="00DD38B7" w:rsidRDefault="006857B2" w:rsidP="007D1E40">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2F477CAC" w14:textId="77777777" w:rsidR="006857B2" w:rsidRPr="00DD38B7" w:rsidRDefault="006857B2" w:rsidP="007D1E40">
            <w:pPr>
              <w:jc w:val="center"/>
              <w:rPr>
                <w:sz w:val="26"/>
                <w:szCs w:val="26"/>
              </w:rPr>
            </w:pPr>
          </w:p>
        </w:tc>
        <w:tc>
          <w:tcPr>
            <w:tcW w:w="709" w:type="dxa"/>
            <w:tcBorders>
              <w:top w:val="single" w:sz="4" w:space="0" w:color="auto"/>
              <w:left w:val="single" w:sz="4" w:space="0" w:color="auto"/>
              <w:bottom w:val="single" w:sz="4" w:space="0" w:color="auto"/>
              <w:right w:val="single" w:sz="4" w:space="0" w:color="auto"/>
            </w:tcBorders>
          </w:tcPr>
          <w:p w14:paraId="64869A0A" w14:textId="77777777" w:rsidR="006857B2" w:rsidRPr="00DD38B7" w:rsidRDefault="006857B2" w:rsidP="007D1E40">
            <w:pPr>
              <w:jc w:val="center"/>
              <w:rPr>
                <w:sz w:val="26"/>
                <w:szCs w:val="26"/>
              </w:rPr>
            </w:pPr>
            <w:r>
              <w:rPr>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1AD05D62" w14:textId="77777777" w:rsidR="006857B2" w:rsidRPr="00DD38B7" w:rsidRDefault="006857B2" w:rsidP="007D1E40">
            <w:pPr>
              <w:jc w:val="center"/>
              <w:rPr>
                <w:sz w:val="26"/>
                <w:szCs w:val="26"/>
              </w:rPr>
            </w:pPr>
            <w:r>
              <w:rPr>
                <w:sz w:val="26"/>
                <w:szCs w:val="26"/>
              </w:rPr>
              <w:t>2</w:t>
            </w:r>
          </w:p>
        </w:tc>
        <w:tc>
          <w:tcPr>
            <w:tcW w:w="885" w:type="dxa"/>
            <w:tcBorders>
              <w:top w:val="single" w:sz="4" w:space="0" w:color="auto"/>
              <w:left w:val="single" w:sz="4" w:space="0" w:color="auto"/>
              <w:bottom w:val="single" w:sz="4" w:space="0" w:color="auto"/>
              <w:right w:val="single" w:sz="4" w:space="0" w:color="auto"/>
            </w:tcBorders>
          </w:tcPr>
          <w:p w14:paraId="469B33B8" w14:textId="77777777" w:rsidR="006857B2" w:rsidRPr="00DD38B7" w:rsidRDefault="006857B2" w:rsidP="007D1E40">
            <w:pPr>
              <w:jc w:val="center"/>
              <w:rPr>
                <w:sz w:val="26"/>
                <w:szCs w:val="26"/>
              </w:rPr>
            </w:pPr>
            <w:r>
              <w:rPr>
                <w:sz w:val="26"/>
                <w:szCs w:val="26"/>
              </w:rPr>
              <w:t>2</w:t>
            </w:r>
          </w:p>
        </w:tc>
      </w:tr>
      <w:tr w:rsidR="006857B2" w:rsidRPr="00DD38B7" w14:paraId="36C9EC62"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0C2F1D6E" w14:textId="77777777" w:rsidR="006857B2" w:rsidRPr="00DD38B7" w:rsidRDefault="006857B2" w:rsidP="007D1E40">
            <w:pPr>
              <w:jc w:val="both"/>
              <w:rPr>
                <w:sz w:val="26"/>
                <w:szCs w:val="26"/>
              </w:rPr>
            </w:pPr>
            <w:r>
              <w:rPr>
                <w:sz w:val="26"/>
                <w:szCs w:val="26"/>
              </w:rPr>
              <w:t>Scienze naturali</w:t>
            </w:r>
          </w:p>
        </w:tc>
        <w:tc>
          <w:tcPr>
            <w:tcW w:w="1017" w:type="dxa"/>
            <w:tcBorders>
              <w:top w:val="single" w:sz="4" w:space="0" w:color="auto"/>
              <w:left w:val="single" w:sz="4" w:space="0" w:color="auto"/>
              <w:bottom w:val="single" w:sz="4" w:space="0" w:color="auto"/>
              <w:right w:val="single" w:sz="4" w:space="0" w:color="auto"/>
            </w:tcBorders>
          </w:tcPr>
          <w:p w14:paraId="0688ACAD" w14:textId="77777777" w:rsidR="006857B2" w:rsidRPr="00DD38B7" w:rsidRDefault="006857B2" w:rsidP="007D1E40">
            <w:pPr>
              <w:jc w:val="center"/>
              <w:rPr>
                <w:sz w:val="26"/>
                <w:szCs w:val="26"/>
              </w:rPr>
            </w:pPr>
            <w:r>
              <w:rPr>
                <w:sz w:val="26"/>
                <w:szCs w:val="26"/>
              </w:rPr>
              <w:t>2</w:t>
            </w:r>
          </w:p>
        </w:tc>
        <w:tc>
          <w:tcPr>
            <w:tcW w:w="850" w:type="dxa"/>
            <w:tcBorders>
              <w:top w:val="single" w:sz="4" w:space="0" w:color="auto"/>
              <w:left w:val="single" w:sz="4" w:space="0" w:color="auto"/>
              <w:bottom w:val="single" w:sz="4" w:space="0" w:color="auto"/>
              <w:right w:val="single" w:sz="4" w:space="0" w:color="auto"/>
            </w:tcBorders>
          </w:tcPr>
          <w:p w14:paraId="445526AA" w14:textId="77777777" w:rsidR="006857B2" w:rsidRPr="00DD38B7" w:rsidRDefault="006857B2" w:rsidP="007D1E40">
            <w:pPr>
              <w:jc w:val="center"/>
              <w:rPr>
                <w:sz w:val="26"/>
                <w:szCs w:val="26"/>
              </w:rPr>
            </w:pPr>
            <w:r>
              <w:rPr>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11B91BFB" w14:textId="77777777" w:rsidR="006857B2" w:rsidRPr="00DD38B7" w:rsidRDefault="006857B2" w:rsidP="007D1E40">
            <w:pPr>
              <w:jc w:val="center"/>
              <w:rPr>
                <w:sz w:val="26"/>
                <w:szCs w:val="26"/>
              </w:rPr>
            </w:pPr>
            <w:r>
              <w:rPr>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057325F5" w14:textId="77777777" w:rsidR="006857B2" w:rsidRPr="00DD38B7" w:rsidRDefault="006857B2" w:rsidP="007D1E40">
            <w:pPr>
              <w:jc w:val="center"/>
              <w:rPr>
                <w:sz w:val="26"/>
                <w:szCs w:val="26"/>
              </w:rPr>
            </w:pPr>
            <w:r>
              <w:rPr>
                <w:sz w:val="26"/>
                <w:szCs w:val="26"/>
              </w:rPr>
              <w:t>2</w:t>
            </w:r>
          </w:p>
        </w:tc>
        <w:tc>
          <w:tcPr>
            <w:tcW w:w="885" w:type="dxa"/>
            <w:tcBorders>
              <w:top w:val="single" w:sz="4" w:space="0" w:color="auto"/>
              <w:left w:val="single" w:sz="4" w:space="0" w:color="auto"/>
              <w:bottom w:val="single" w:sz="4" w:space="0" w:color="auto"/>
              <w:right w:val="single" w:sz="4" w:space="0" w:color="auto"/>
            </w:tcBorders>
          </w:tcPr>
          <w:p w14:paraId="2D83DD34" w14:textId="77777777" w:rsidR="006857B2" w:rsidRPr="00DD38B7" w:rsidRDefault="006857B2" w:rsidP="007D1E40">
            <w:pPr>
              <w:jc w:val="center"/>
              <w:rPr>
                <w:sz w:val="26"/>
                <w:szCs w:val="26"/>
              </w:rPr>
            </w:pPr>
            <w:r>
              <w:rPr>
                <w:sz w:val="26"/>
                <w:szCs w:val="26"/>
              </w:rPr>
              <w:t>2</w:t>
            </w:r>
          </w:p>
        </w:tc>
      </w:tr>
      <w:tr w:rsidR="006857B2" w:rsidRPr="00DD38B7" w14:paraId="38E41180"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7B7E32EE" w14:textId="77777777" w:rsidR="006857B2" w:rsidRPr="00DD38B7" w:rsidRDefault="006857B2" w:rsidP="007D1E40">
            <w:pPr>
              <w:jc w:val="both"/>
              <w:rPr>
                <w:sz w:val="26"/>
                <w:szCs w:val="26"/>
              </w:rPr>
            </w:pPr>
            <w:r w:rsidRPr="00DD38B7">
              <w:rPr>
                <w:sz w:val="26"/>
                <w:szCs w:val="26"/>
              </w:rPr>
              <w:t>Storia dell’arte</w:t>
            </w:r>
          </w:p>
        </w:tc>
        <w:tc>
          <w:tcPr>
            <w:tcW w:w="1017" w:type="dxa"/>
            <w:tcBorders>
              <w:top w:val="single" w:sz="4" w:space="0" w:color="auto"/>
              <w:left w:val="single" w:sz="4" w:space="0" w:color="auto"/>
              <w:bottom w:val="single" w:sz="4" w:space="0" w:color="auto"/>
              <w:right w:val="single" w:sz="4" w:space="0" w:color="auto"/>
            </w:tcBorders>
            <w:shd w:val="clear" w:color="auto" w:fill="D9D9D9"/>
          </w:tcPr>
          <w:p w14:paraId="3374D1AB" w14:textId="77777777" w:rsidR="006857B2" w:rsidRPr="00DD38B7" w:rsidRDefault="006857B2" w:rsidP="007D1E40">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239C54AE" w14:textId="77777777" w:rsidR="006857B2" w:rsidRPr="00DD38B7" w:rsidRDefault="006857B2" w:rsidP="007D1E40">
            <w:pPr>
              <w:jc w:val="center"/>
              <w:rPr>
                <w:sz w:val="26"/>
                <w:szCs w:val="26"/>
              </w:rPr>
            </w:pPr>
          </w:p>
        </w:tc>
        <w:tc>
          <w:tcPr>
            <w:tcW w:w="709" w:type="dxa"/>
            <w:tcBorders>
              <w:top w:val="single" w:sz="4" w:space="0" w:color="auto"/>
              <w:left w:val="single" w:sz="4" w:space="0" w:color="auto"/>
              <w:bottom w:val="single" w:sz="4" w:space="0" w:color="auto"/>
              <w:right w:val="single" w:sz="4" w:space="0" w:color="auto"/>
            </w:tcBorders>
          </w:tcPr>
          <w:p w14:paraId="3F695C98" w14:textId="77777777" w:rsidR="006857B2" w:rsidRPr="00DD38B7" w:rsidRDefault="006857B2" w:rsidP="007D1E40">
            <w:pPr>
              <w:jc w:val="center"/>
              <w:rPr>
                <w:sz w:val="26"/>
                <w:szCs w:val="26"/>
              </w:rPr>
            </w:pPr>
            <w:r>
              <w:rPr>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481214B3" w14:textId="77777777" w:rsidR="006857B2" w:rsidRPr="00DD38B7" w:rsidRDefault="006857B2" w:rsidP="007D1E40">
            <w:pPr>
              <w:jc w:val="center"/>
              <w:rPr>
                <w:sz w:val="26"/>
                <w:szCs w:val="26"/>
              </w:rPr>
            </w:pPr>
            <w:r>
              <w:rPr>
                <w:sz w:val="26"/>
                <w:szCs w:val="26"/>
              </w:rPr>
              <w:t>2</w:t>
            </w:r>
          </w:p>
        </w:tc>
        <w:tc>
          <w:tcPr>
            <w:tcW w:w="885" w:type="dxa"/>
            <w:tcBorders>
              <w:top w:val="single" w:sz="4" w:space="0" w:color="auto"/>
              <w:left w:val="single" w:sz="4" w:space="0" w:color="auto"/>
              <w:bottom w:val="single" w:sz="4" w:space="0" w:color="auto"/>
              <w:right w:val="single" w:sz="4" w:space="0" w:color="auto"/>
            </w:tcBorders>
          </w:tcPr>
          <w:p w14:paraId="78B0FCED" w14:textId="77777777" w:rsidR="006857B2" w:rsidRPr="00DD38B7" w:rsidRDefault="006857B2" w:rsidP="007D1E40">
            <w:pPr>
              <w:jc w:val="center"/>
              <w:rPr>
                <w:sz w:val="26"/>
                <w:szCs w:val="26"/>
              </w:rPr>
            </w:pPr>
            <w:r>
              <w:rPr>
                <w:sz w:val="26"/>
                <w:szCs w:val="26"/>
              </w:rPr>
              <w:t>2</w:t>
            </w:r>
          </w:p>
        </w:tc>
      </w:tr>
      <w:tr w:rsidR="006857B2" w:rsidRPr="00DD38B7" w14:paraId="108925DA"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208029A7" w14:textId="77777777" w:rsidR="006857B2" w:rsidRPr="00DD38B7" w:rsidRDefault="006857B2" w:rsidP="007D1E40">
            <w:pPr>
              <w:jc w:val="both"/>
              <w:rPr>
                <w:sz w:val="26"/>
                <w:szCs w:val="26"/>
              </w:rPr>
            </w:pPr>
            <w:r w:rsidRPr="00DD38B7">
              <w:rPr>
                <w:sz w:val="26"/>
                <w:szCs w:val="26"/>
              </w:rPr>
              <w:t>Scienze motorie e sportive</w:t>
            </w:r>
          </w:p>
        </w:tc>
        <w:tc>
          <w:tcPr>
            <w:tcW w:w="1017" w:type="dxa"/>
            <w:tcBorders>
              <w:top w:val="single" w:sz="4" w:space="0" w:color="auto"/>
              <w:left w:val="single" w:sz="4" w:space="0" w:color="auto"/>
              <w:bottom w:val="single" w:sz="4" w:space="0" w:color="auto"/>
              <w:right w:val="single" w:sz="4" w:space="0" w:color="auto"/>
            </w:tcBorders>
          </w:tcPr>
          <w:p w14:paraId="6FCAB073" w14:textId="77777777" w:rsidR="006857B2" w:rsidRPr="00DD38B7" w:rsidRDefault="006857B2" w:rsidP="007D1E40">
            <w:pPr>
              <w:jc w:val="center"/>
              <w:rPr>
                <w:sz w:val="26"/>
                <w:szCs w:val="26"/>
              </w:rPr>
            </w:pPr>
            <w:r>
              <w:rPr>
                <w:sz w:val="26"/>
                <w:szCs w:val="26"/>
              </w:rPr>
              <w:t>2</w:t>
            </w:r>
          </w:p>
        </w:tc>
        <w:tc>
          <w:tcPr>
            <w:tcW w:w="850" w:type="dxa"/>
            <w:tcBorders>
              <w:top w:val="single" w:sz="4" w:space="0" w:color="auto"/>
              <w:left w:val="single" w:sz="4" w:space="0" w:color="auto"/>
              <w:bottom w:val="single" w:sz="4" w:space="0" w:color="auto"/>
              <w:right w:val="single" w:sz="4" w:space="0" w:color="auto"/>
            </w:tcBorders>
          </w:tcPr>
          <w:p w14:paraId="4DE0223D" w14:textId="77777777" w:rsidR="006857B2" w:rsidRPr="00DD38B7" w:rsidRDefault="006857B2" w:rsidP="007D1E40">
            <w:pPr>
              <w:jc w:val="center"/>
              <w:rPr>
                <w:sz w:val="26"/>
                <w:szCs w:val="26"/>
              </w:rPr>
            </w:pPr>
            <w:r>
              <w:rPr>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2A8E5EBF" w14:textId="77777777" w:rsidR="006857B2" w:rsidRPr="00DD38B7" w:rsidRDefault="006857B2" w:rsidP="007D1E40">
            <w:pPr>
              <w:jc w:val="center"/>
              <w:rPr>
                <w:sz w:val="26"/>
                <w:szCs w:val="26"/>
              </w:rPr>
            </w:pPr>
            <w:r>
              <w:rPr>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32D57E09" w14:textId="77777777" w:rsidR="006857B2" w:rsidRPr="00DD38B7" w:rsidRDefault="006857B2" w:rsidP="007D1E40">
            <w:pPr>
              <w:jc w:val="center"/>
              <w:rPr>
                <w:sz w:val="26"/>
                <w:szCs w:val="26"/>
              </w:rPr>
            </w:pPr>
            <w:r>
              <w:rPr>
                <w:sz w:val="26"/>
                <w:szCs w:val="26"/>
              </w:rPr>
              <w:t>2</w:t>
            </w:r>
          </w:p>
        </w:tc>
        <w:tc>
          <w:tcPr>
            <w:tcW w:w="885" w:type="dxa"/>
            <w:tcBorders>
              <w:top w:val="single" w:sz="4" w:space="0" w:color="auto"/>
              <w:left w:val="single" w:sz="4" w:space="0" w:color="auto"/>
              <w:bottom w:val="single" w:sz="4" w:space="0" w:color="auto"/>
              <w:right w:val="single" w:sz="4" w:space="0" w:color="auto"/>
            </w:tcBorders>
          </w:tcPr>
          <w:p w14:paraId="4350DF09" w14:textId="77777777" w:rsidR="006857B2" w:rsidRPr="00DD38B7" w:rsidRDefault="006857B2" w:rsidP="007D1E40">
            <w:pPr>
              <w:jc w:val="center"/>
              <w:rPr>
                <w:sz w:val="26"/>
                <w:szCs w:val="26"/>
              </w:rPr>
            </w:pPr>
            <w:r>
              <w:rPr>
                <w:sz w:val="26"/>
                <w:szCs w:val="26"/>
              </w:rPr>
              <w:t>2</w:t>
            </w:r>
          </w:p>
        </w:tc>
      </w:tr>
      <w:tr w:rsidR="006857B2" w:rsidRPr="00DD38B7" w14:paraId="53278152"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787DDDE8" w14:textId="77777777" w:rsidR="006857B2" w:rsidRPr="00DD38B7" w:rsidRDefault="006857B2" w:rsidP="007D1E40">
            <w:pPr>
              <w:jc w:val="both"/>
              <w:rPr>
                <w:sz w:val="26"/>
                <w:szCs w:val="26"/>
              </w:rPr>
            </w:pPr>
            <w:r w:rsidRPr="00DD38B7">
              <w:rPr>
                <w:sz w:val="26"/>
                <w:szCs w:val="26"/>
              </w:rPr>
              <w:t>Religione cattolica o Attività alternative</w:t>
            </w:r>
          </w:p>
        </w:tc>
        <w:tc>
          <w:tcPr>
            <w:tcW w:w="1017" w:type="dxa"/>
            <w:tcBorders>
              <w:top w:val="single" w:sz="4" w:space="0" w:color="auto"/>
              <w:left w:val="single" w:sz="4" w:space="0" w:color="auto"/>
              <w:bottom w:val="single" w:sz="4" w:space="0" w:color="auto"/>
              <w:right w:val="single" w:sz="4" w:space="0" w:color="auto"/>
            </w:tcBorders>
          </w:tcPr>
          <w:p w14:paraId="0FB6F296" w14:textId="77777777" w:rsidR="006857B2" w:rsidRPr="00DD38B7" w:rsidRDefault="006857B2" w:rsidP="007D1E40">
            <w:pPr>
              <w:jc w:val="center"/>
              <w:rPr>
                <w:sz w:val="26"/>
                <w:szCs w:val="26"/>
              </w:rPr>
            </w:pPr>
            <w:r>
              <w:rPr>
                <w:sz w:val="26"/>
                <w:szCs w:val="26"/>
              </w:rPr>
              <w:t>1</w:t>
            </w:r>
          </w:p>
        </w:tc>
        <w:tc>
          <w:tcPr>
            <w:tcW w:w="850" w:type="dxa"/>
            <w:tcBorders>
              <w:top w:val="single" w:sz="4" w:space="0" w:color="auto"/>
              <w:left w:val="single" w:sz="4" w:space="0" w:color="auto"/>
              <w:bottom w:val="single" w:sz="4" w:space="0" w:color="auto"/>
              <w:right w:val="single" w:sz="4" w:space="0" w:color="auto"/>
            </w:tcBorders>
          </w:tcPr>
          <w:p w14:paraId="78852E25" w14:textId="77777777" w:rsidR="006857B2" w:rsidRPr="00DD38B7" w:rsidRDefault="006857B2" w:rsidP="007D1E40">
            <w:pPr>
              <w:jc w:val="center"/>
              <w:rPr>
                <w:sz w:val="26"/>
                <w:szCs w:val="26"/>
              </w:rPr>
            </w:pPr>
            <w:r>
              <w:rPr>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2848307D" w14:textId="77777777" w:rsidR="006857B2" w:rsidRPr="00DD38B7" w:rsidRDefault="006857B2" w:rsidP="007D1E40">
            <w:pPr>
              <w:jc w:val="center"/>
              <w:rPr>
                <w:sz w:val="26"/>
                <w:szCs w:val="26"/>
              </w:rPr>
            </w:pPr>
            <w:r>
              <w:rPr>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7478E660" w14:textId="77777777" w:rsidR="006857B2" w:rsidRPr="00DD38B7" w:rsidRDefault="006857B2" w:rsidP="007D1E40">
            <w:pPr>
              <w:jc w:val="center"/>
              <w:rPr>
                <w:sz w:val="26"/>
                <w:szCs w:val="26"/>
              </w:rPr>
            </w:pPr>
            <w:r>
              <w:rPr>
                <w:sz w:val="26"/>
                <w:szCs w:val="26"/>
              </w:rPr>
              <w:t>1</w:t>
            </w:r>
          </w:p>
        </w:tc>
        <w:tc>
          <w:tcPr>
            <w:tcW w:w="885" w:type="dxa"/>
            <w:tcBorders>
              <w:top w:val="single" w:sz="4" w:space="0" w:color="auto"/>
              <w:left w:val="single" w:sz="4" w:space="0" w:color="auto"/>
              <w:bottom w:val="single" w:sz="4" w:space="0" w:color="auto"/>
              <w:right w:val="single" w:sz="4" w:space="0" w:color="auto"/>
            </w:tcBorders>
          </w:tcPr>
          <w:p w14:paraId="5D2AEF34" w14:textId="77777777" w:rsidR="006857B2" w:rsidRPr="00DD38B7" w:rsidRDefault="006857B2" w:rsidP="007D1E40">
            <w:pPr>
              <w:jc w:val="center"/>
              <w:rPr>
                <w:sz w:val="26"/>
                <w:szCs w:val="26"/>
              </w:rPr>
            </w:pPr>
            <w:r>
              <w:rPr>
                <w:sz w:val="26"/>
                <w:szCs w:val="26"/>
              </w:rPr>
              <w:t>1</w:t>
            </w:r>
          </w:p>
        </w:tc>
      </w:tr>
      <w:tr w:rsidR="006857B2" w:rsidRPr="0008027F" w14:paraId="32762AE7" w14:textId="77777777" w:rsidTr="00D079A1">
        <w:trPr>
          <w:cantSplit/>
          <w:jc w:val="center"/>
        </w:trPr>
        <w:tc>
          <w:tcPr>
            <w:tcW w:w="4972" w:type="dxa"/>
            <w:tcBorders>
              <w:top w:val="single" w:sz="4" w:space="0" w:color="auto"/>
              <w:left w:val="single" w:sz="4" w:space="0" w:color="auto"/>
              <w:bottom w:val="single" w:sz="4" w:space="0" w:color="auto"/>
              <w:right w:val="single" w:sz="4" w:space="0" w:color="auto"/>
            </w:tcBorders>
          </w:tcPr>
          <w:p w14:paraId="2D99020E" w14:textId="77777777" w:rsidR="006857B2" w:rsidRPr="00DD38B7" w:rsidRDefault="006857B2" w:rsidP="007D1E40">
            <w:pPr>
              <w:jc w:val="right"/>
              <w:rPr>
                <w:i/>
                <w:iCs/>
                <w:sz w:val="26"/>
                <w:szCs w:val="26"/>
              </w:rPr>
            </w:pPr>
            <w:r w:rsidRPr="00DD38B7">
              <w:rPr>
                <w:i/>
                <w:iCs/>
                <w:sz w:val="26"/>
                <w:szCs w:val="26"/>
              </w:rPr>
              <w:t>Totale ore</w:t>
            </w:r>
          </w:p>
        </w:tc>
        <w:tc>
          <w:tcPr>
            <w:tcW w:w="1017" w:type="dxa"/>
            <w:tcBorders>
              <w:top w:val="single" w:sz="4" w:space="0" w:color="auto"/>
              <w:left w:val="single" w:sz="4" w:space="0" w:color="auto"/>
              <w:bottom w:val="single" w:sz="4" w:space="0" w:color="auto"/>
              <w:right w:val="single" w:sz="4" w:space="0" w:color="auto"/>
            </w:tcBorders>
          </w:tcPr>
          <w:p w14:paraId="61F08FB4" w14:textId="77777777" w:rsidR="006857B2" w:rsidRPr="00DD38B7" w:rsidRDefault="006857B2" w:rsidP="007D1E40">
            <w:pPr>
              <w:jc w:val="center"/>
              <w:rPr>
                <w:sz w:val="26"/>
                <w:szCs w:val="26"/>
              </w:rPr>
            </w:pPr>
            <w:r>
              <w:rPr>
                <w:sz w:val="26"/>
                <w:szCs w:val="26"/>
              </w:rPr>
              <w:t>27</w:t>
            </w:r>
            <w:r w:rsidR="00D079A1">
              <w:rPr>
                <w:sz w:val="26"/>
                <w:szCs w:val="26"/>
              </w:rPr>
              <w:t>+1**</w:t>
            </w:r>
          </w:p>
        </w:tc>
        <w:tc>
          <w:tcPr>
            <w:tcW w:w="850" w:type="dxa"/>
            <w:tcBorders>
              <w:top w:val="single" w:sz="4" w:space="0" w:color="auto"/>
              <w:left w:val="single" w:sz="4" w:space="0" w:color="auto"/>
              <w:bottom w:val="single" w:sz="4" w:space="0" w:color="auto"/>
              <w:right w:val="single" w:sz="4" w:space="0" w:color="auto"/>
            </w:tcBorders>
          </w:tcPr>
          <w:p w14:paraId="64C5C434" w14:textId="77777777" w:rsidR="006857B2" w:rsidRPr="00DD38B7" w:rsidRDefault="006857B2" w:rsidP="007D1E40">
            <w:pPr>
              <w:jc w:val="center"/>
              <w:rPr>
                <w:sz w:val="26"/>
                <w:szCs w:val="26"/>
              </w:rPr>
            </w:pPr>
            <w:r>
              <w:rPr>
                <w:sz w:val="26"/>
                <w:szCs w:val="26"/>
              </w:rPr>
              <w:t>27</w:t>
            </w:r>
            <w:r w:rsidR="00D079A1">
              <w:rPr>
                <w:sz w:val="26"/>
                <w:szCs w:val="26"/>
              </w:rPr>
              <w:t>+1*</w:t>
            </w:r>
            <w:r w:rsidR="00F2735F">
              <w:rPr>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1204FA9A" w14:textId="77777777" w:rsidR="006857B2" w:rsidRPr="00DD38B7" w:rsidRDefault="006857B2" w:rsidP="007D1E40">
            <w:pPr>
              <w:jc w:val="center"/>
              <w:rPr>
                <w:sz w:val="26"/>
                <w:szCs w:val="26"/>
              </w:rPr>
            </w:pPr>
            <w:r>
              <w:rPr>
                <w:sz w:val="26"/>
                <w:szCs w:val="26"/>
              </w:rPr>
              <w:t>3</w:t>
            </w:r>
            <w:r w:rsidR="00B66AFD">
              <w:rPr>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640E9526" w14:textId="77777777" w:rsidR="006857B2" w:rsidRPr="00DD38B7" w:rsidRDefault="006857B2" w:rsidP="007D1E40">
            <w:pPr>
              <w:jc w:val="center"/>
              <w:rPr>
                <w:sz w:val="26"/>
                <w:szCs w:val="26"/>
              </w:rPr>
            </w:pPr>
            <w:r>
              <w:rPr>
                <w:sz w:val="26"/>
                <w:szCs w:val="26"/>
              </w:rPr>
              <w:t>3</w:t>
            </w:r>
            <w:r w:rsidR="00D079A1">
              <w:rPr>
                <w:sz w:val="26"/>
                <w:szCs w:val="26"/>
              </w:rPr>
              <w:t>1</w:t>
            </w:r>
          </w:p>
        </w:tc>
        <w:tc>
          <w:tcPr>
            <w:tcW w:w="885" w:type="dxa"/>
            <w:tcBorders>
              <w:top w:val="single" w:sz="4" w:space="0" w:color="auto"/>
              <w:left w:val="single" w:sz="4" w:space="0" w:color="auto"/>
              <w:bottom w:val="single" w:sz="4" w:space="0" w:color="auto"/>
              <w:right w:val="single" w:sz="4" w:space="0" w:color="auto"/>
            </w:tcBorders>
          </w:tcPr>
          <w:p w14:paraId="1E7CBD48" w14:textId="77777777" w:rsidR="006857B2" w:rsidRPr="00C16B95" w:rsidRDefault="006857B2" w:rsidP="007D1E40">
            <w:pPr>
              <w:jc w:val="center"/>
              <w:rPr>
                <w:sz w:val="26"/>
                <w:szCs w:val="26"/>
              </w:rPr>
            </w:pPr>
            <w:r>
              <w:rPr>
                <w:sz w:val="26"/>
                <w:szCs w:val="26"/>
              </w:rPr>
              <w:t>3</w:t>
            </w:r>
            <w:r w:rsidR="00D079A1">
              <w:rPr>
                <w:sz w:val="26"/>
                <w:szCs w:val="26"/>
              </w:rPr>
              <w:t>1</w:t>
            </w:r>
          </w:p>
        </w:tc>
      </w:tr>
    </w:tbl>
    <w:p w14:paraId="7A58BF26" w14:textId="77777777" w:rsidR="006857B2" w:rsidRDefault="005C7EBD" w:rsidP="003A05EC">
      <w:pPr>
        <w:spacing w:line="360" w:lineRule="auto"/>
        <w:jc w:val="both"/>
        <w:rPr>
          <w:b/>
          <w:sz w:val="24"/>
          <w:szCs w:val="24"/>
        </w:rPr>
      </w:pPr>
      <w:r>
        <w:rPr>
          <w:b/>
          <w:sz w:val="24"/>
          <w:szCs w:val="24"/>
        </w:rPr>
        <w:t>1</w:t>
      </w:r>
      <w:r w:rsidR="003A05EC">
        <w:rPr>
          <w:b/>
          <w:sz w:val="24"/>
          <w:szCs w:val="24"/>
        </w:rPr>
        <w:t>*</w:t>
      </w:r>
      <w:r>
        <w:rPr>
          <w:b/>
          <w:sz w:val="24"/>
          <w:szCs w:val="24"/>
        </w:rPr>
        <w:t>-</w:t>
      </w:r>
      <w:r w:rsidR="003A05EC">
        <w:rPr>
          <w:b/>
          <w:sz w:val="24"/>
          <w:szCs w:val="24"/>
        </w:rPr>
        <w:t xml:space="preserve">  Potenziamento di Logica</w:t>
      </w:r>
    </w:p>
    <w:p w14:paraId="39AA0FD6" w14:textId="77777777" w:rsidR="0047345B" w:rsidRPr="002F46AF" w:rsidRDefault="0047345B" w:rsidP="003A05EC">
      <w:pPr>
        <w:spacing w:line="360" w:lineRule="auto"/>
        <w:jc w:val="both"/>
        <w:rPr>
          <w:b/>
          <w:sz w:val="24"/>
          <w:szCs w:val="24"/>
        </w:rPr>
      </w:pPr>
      <w:r w:rsidRPr="002F46AF">
        <w:rPr>
          <w:b/>
          <w:sz w:val="24"/>
          <w:szCs w:val="24"/>
        </w:rPr>
        <w:t>1**- Potenziamento di italiano</w:t>
      </w:r>
    </w:p>
    <w:p w14:paraId="4C2E6879" w14:textId="77777777" w:rsidR="00F2735F" w:rsidRDefault="00F2735F" w:rsidP="003A05EC">
      <w:pPr>
        <w:spacing w:line="360" w:lineRule="auto"/>
        <w:jc w:val="both"/>
        <w:rPr>
          <w:b/>
          <w:sz w:val="24"/>
          <w:szCs w:val="24"/>
        </w:rPr>
      </w:pPr>
      <w:r w:rsidRPr="002F46AF">
        <w:rPr>
          <w:b/>
          <w:sz w:val="24"/>
          <w:szCs w:val="24"/>
        </w:rPr>
        <w:t>1***-Laboratorio di traduzione lingue classiche</w:t>
      </w:r>
    </w:p>
    <w:p w14:paraId="3121D747" w14:textId="77777777" w:rsidR="00FD3ABF" w:rsidRPr="002F46AF" w:rsidRDefault="00FD3ABF" w:rsidP="003A05EC">
      <w:pPr>
        <w:spacing w:line="360" w:lineRule="auto"/>
        <w:jc w:val="both"/>
        <w:rPr>
          <w:b/>
          <w:sz w:val="24"/>
          <w:szCs w:val="24"/>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72"/>
        <w:gridCol w:w="1017"/>
        <w:gridCol w:w="850"/>
        <w:gridCol w:w="1002"/>
        <w:gridCol w:w="1183"/>
        <w:gridCol w:w="1085"/>
      </w:tblGrid>
      <w:tr w:rsidR="00525401" w:rsidRPr="00195749" w14:paraId="5042493A" w14:textId="77777777" w:rsidTr="00F2735F">
        <w:trPr>
          <w:cantSplit/>
          <w:jc w:val="center"/>
        </w:trPr>
        <w:tc>
          <w:tcPr>
            <w:tcW w:w="4972" w:type="dxa"/>
            <w:vMerge w:val="restart"/>
            <w:tcBorders>
              <w:top w:val="nil"/>
              <w:left w:val="nil"/>
              <w:bottom w:val="single" w:sz="4" w:space="0" w:color="auto"/>
              <w:right w:val="single" w:sz="4" w:space="0" w:color="auto"/>
            </w:tcBorders>
            <w:vAlign w:val="center"/>
          </w:tcPr>
          <w:p w14:paraId="7A4C860C" w14:textId="77777777" w:rsidR="00525401" w:rsidRPr="00195749" w:rsidRDefault="00525401">
            <w:pPr>
              <w:jc w:val="center"/>
              <w:rPr>
                <w:sz w:val="26"/>
                <w:szCs w:val="26"/>
              </w:rPr>
            </w:pPr>
            <w:r w:rsidRPr="00195749">
              <w:rPr>
                <w:b/>
                <w:sz w:val="24"/>
                <w:szCs w:val="24"/>
              </w:rPr>
              <w:t>Quadro orario Liceo Classico curvatura biomedica</w:t>
            </w:r>
          </w:p>
        </w:tc>
        <w:tc>
          <w:tcPr>
            <w:tcW w:w="1867" w:type="dxa"/>
            <w:gridSpan w:val="2"/>
            <w:tcBorders>
              <w:top w:val="single" w:sz="4" w:space="0" w:color="auto"/>
              <w:left w:val="single" w:sz="4" w:space="0" w:color="auto"/>
              <w:bottom w:val="single" w:sz="4" w:space="0" w:color="auto"/>
              <w:right w:val="single" w:sz="4" w:space="0" w:color="auto"/>
            </w:tcBorders>
          </w:tcPr>
          <w:p w14:paraId="64BF7098" w14:textId="77777777" w:rsidR="00525401" w:rsidRPr="00195749" w:rsidRDefault="00525401">
            <w:pPr>
              <w:jc w:val="center"/>
              <w:rPr>
                <w:sz w:val="26"/>
                <w:szCs w:val="26"/>
              </w:rPr>
            </w:pPr>
            <w:r w:rsidRPr="00195749">
              <w:rPr>
                <w:sz w:val="26"/>
                <w:szCs w:val="26"/>
              </w:rPr>
              <w:t>1° biennio</w:t>
            </w:r>
          </w:p>
        </w:tc>
        <w:tc>
          <w:tcPr>
            <w:tcW w:w="2185" w:type="dxa"/>
            <w:gridSpan w:val="2"/>
            <w:tcBorders>
              <w:top w:val="single" w:sz="4" w:space="0" w:color="auto"/>
              <w:left w:val="single" w:sz="4" w:space="0" w:color="auto"/>
              <w:bottom w:val="single" w:sz="4" w:space="0" w:color="auto"/>
              <w:right w:val="single" w:sz="4" w:space="0" w:color="auto"/>
            </w:tcBorders>
          </w:tcPr>
          <w:p w14:paraId="1F4F6956" w14:textId="77777777" w:rsidR="00525401" w:rsidRPr="00195749" w:rsidRDefault="00525401">
            <w:pPr>
              <w:jc w:val="center"/>
              <w:rPr>
                <w:sz w:val="26"/>
                <w:szCs w:val="26"/>
              </w:rPr>
            </w:pPr>
            <w:r w:rsidRPr="00195749">
              <w:rPr>
                <w:sz w:val="26"/>
                <w:szCs w:val="26"/>
              </w:rPr>
              <w:t>2° biennio</w:t>
            </w:r>
          </w:p>
        </w:tc>
        <w:tc>
          <w:tcPr>
            <w:tcW w:w="1085" w:type="dxa"/>
            <w:vMerge w:val="restart"/>
            <w:tcBorders>
              <w:top w:val="single" w:sz="4" w:space="0" w:color="auto"/>
              <w:left w:val="single" w:sz="4" w:space="0" w:color="auto"/>
              <w:right w:val="single" w:sz="4" w:space="0" w:color="auto"/>
            </w:tcBorders>
            <w:vAlign w:val="center"/>
          </w:tcPr>
          <w:p w14:paraId="4488D438" w14:textId="77777777" w:rsidR="00525401" w:rsidRPr="00195749" w:rsidRDefault="00525401">
            <w:pPr>
              <w:jc w:val="center"/>
              <w:rPr>
                <w:sz w:val="26"/>
                <w:szCs w:val="26"/>
              </w:rPr>
            </w:pPr>
            <w:r w:rsidRPr="00195749">
              <w:rPr>
                <w:sz w:val="26"/>
                <w:szCs w:val="26"/>
              </w:rPr>
              <w:t>5° anno</w:t>
            </w:r>
          </w:p>
        </w:tc>
      </w:tr>
      <w:tr w:rsidR="00525401" w:rsidRPr="00195749" w14:paraId="37DE4CF8" w14:textId="77777777" w:rsidTr="00F2735F">
        <w:trPr>
          <w:cantSplit/>
          <w:jc w:val="center"/>
        </w:trPr>
        <w:tc>
          <w:tcPr>
            <w:tcW w:w="4972" w:type="dxa"/>
            <w:vMerge/>
            <w:tcBorders>
              <w:top w:val="single" w:sz="4" w:space="0" w:color="auto"/>
              <w:left w:val="nil"/>
              <w:bottom w:val="single" w:sz="4" w:space="0" w:color="auto"/>
              <w:right w:val="single" w:sz="4" w:space="0" w:color="auto"/>
            </w:tcBorders>
          </w:tcPr>
          <w:p w14:paraId="1A000A98" w14:textId="77777777" w:rsidR="00525401" w:rsidRPr="00195749" w:rsidRDefault="00525401">
            <w:pPr>
              <w:jc w:val="center"/>
              <w:rPr>
                <w:sz w:val="26"/>
                <w:szCs w:val="26"/>
              </w:rPr>
            </w:pPr>
          </w:p>
        </w:tc>
        <w:tc>
          <w:tcPr>
            <w:tcW w:w="1017" w:type="dxa"/>
            <w:tcBorders>
              <w:top w:val="single" w:sz="4" w:space="0" w:color="auto"/>
              <w:left w:val="single" w:sz="4" w:space="0" w:color="auto"/>
              <w:bottom w:val="single" w:sz="4" w:space="0" w:color="auto"/>
              <w:right w:val="single" w:sz="4" w:space="0" w:color="auto"/>
            </w:tcBorders>
          </w:tcPr>
          <w:p w14:paraId="0EA31880" w14:textId="77777777" w:rsidR="00525401" w:rsidRPr="00195749" w:rsidRDefault="00525401">
            <w:pPr>
              <w:jc w:val="center"/>
              <w:rPr>
                <w:sz w:val="26"/>
                <w:szCs w:val="26"/>
              </w:rPr>
            </w:pPr>
            <w:r w:rsidRPr="00195749">
              <w:rPr>
                <w:sz w:val="26"/>
                <w:szCs w:val="26"/>
              </w:rPr>
              <w:t>1°</w:t>
            </w:r>
          </w:p>
          <w:p w14:paraId="21EFB195" w14:textId="77777777" w:rsidR="00525401" w:rsidRPr="00195749" w:rsidRDefault="00525401">
            <w:pPr>
              <w:jc w:val="center"/>
              <w:rPr>
                <w:sz w:val="26"/>
                <w:szCs w:val="26"/>
              </w:rPr>
            </w:pPr>
            <w:r w:rsidRPr="00195749">
              <w:rPr>
                <w:sz w:val="26"/>
                <w:szCs w:val="26"/>
              </w:rPr>
              <w:t>anno</w:t>
            </w:r>
          </w:p>
        </w:tc>
        <w:tc>
          <w:tcPr>
            <w:tcW w:w="850" w:type="dxa"/>
            <w:tcBorders>
              <w:top w:val="single" w:sz="4" w:space="0" w:color="auto"/>
              <w:left w:val="single" w:sz="4" w:space="0" w:color="auto"/>
              <w:bottom w:val="single" w:sz="4" w:space="0" w:color="auto"/>
              <w:right w:val="single" w:sz="4" w:space="0" w:color="auto"/>
            </w:tcBorders>
          </w:tcPr>
          <w:p w14:paraId="037C54C2" w14:textId="77777777" w:rsidR="00525401" w:rsidRPr="00195749" w:rsidRDefault="00525401">
            <w:pPr>
              <w:jc w:val="center"/>
              <w:rPr>
                <w:sz w:val="26"/>
                <w:szCs w:val="26"/>
              </w:rPr>
            </w:pPr>
            <w:r w:rsidRPr="00195749">
              <w:rPr>
                <w:sz w:val="26"/>
                <w:szCs w:val="26"/>
              </w:rPr>
              <w:t>2°</w:t>
            </w:r>
          </w:p>
          <w:p w14:paraId="53CC4FB9" w14:textId="79C58170" w:rsidR="00525401" w:rsidRPr="00195749" w:rsidRDefault="00307737">
            <w:pPr>
              <w:jc w:val="center"/>
              <w:rPr>
                <w:sz w:val="26"/>
                <w:szCs w:val="26"/>
              </w:rPr>
            </w:pPr>
            <w:r w:rsidRPr="00195749">
              <w:rPr>
                <w:sz w:val="26"/>
                <w:szCs w:val="26"/>
              </w:rPr>
              <w:t>A</w:t>
            </w:r>
            <w:r w:rsidR="00525401" w:rsidRPr="00195749">
              <w:rPr>
                <w:sz w:val="26"/>
                <w:szCs w:val="26"/>
              </w:rPr>
              <w:t>nno</w:t>
            </w:r>
          </w:p>
        </w:tc>
        <w:tc>
          <w:tcPr>
            <w:tcW w:w="1002" w:type="dxa"/>
            <w:tcBorders>
              <w:top w:val="single" w:sz="4" w:space="0" w:color="auto"/>
              <w:left w:val="single" w:sz="4" w:space="0" w:color="auto"/>
              <w:bottom w:val="single" w:sz="4" w:space="0" w:color="auto"/>
              <w:right w:val="single" w:sz="4" w:space="0" w:color="auto"/>
            </w:tcBorders>
          </w:tcPr>
          <w:p w14:paraId="601B3D5A" w14:textId="77777777" w:rsidR="00525401" w:rsidRPr="00195749" w:rsidRDefault="00525401">
            <w:pPr>
              <w:jc w:val="center"/>
              <w:rPr>
                <w:sz w:val="26"/>
                <w:szCs w:val="26"/>
              </w:rPr>
            </w:pPr>
            <w:r w:rsidRPr="00195749">
              <w:rPr>
                <w:sz w:val="26"/>
                <w:szCs w:val="26"/>
              </w:rPr>
              <w:t>3°</w:t>
            </w:r>
          </w:p>
          <w:p w14:paraId="100D9B09" w14:textId="77777777" w:rsidR="00525401" w:rsidRPr="00195749" w:rsidRDefault="00525401">
            <w:pPr>
              <w:jc w:val="center"/>
              <w:rPr>
                <w:sz w:val="26"/>
                <w:szCs w:val="26"/>
              </w:rPr>
            </w:pPr>
            <w:r w:rsidRPr="00195749">
              <w:rPr>
                <w:sz w:val="26"/>
                <w:szCs w:val="26"/>
              </w:rPr>
              <w:t>anno</w:t>
            </w:r>
          </w:p>
        </w:tc>
        <w:tc>
          <w:tcPr>
            <w:tcW w:w="1183" w:type="dxa"/>
            <w:tcBorders>
              <w:top w:val="single" w:sz="4" w:space="0" w:color="auto"/>
              <w:left w:val="single" w:sz="4" w:space="0" w:color="auto"/>
              <w:bottom w:val="single" w:sz="4" w:space="0" w:color="auto"/>
              <w:right w:val="single" w:sz="4" w:space="0" w:color="auto"/>
            </w:tcBorders>
          </w:tcPr>
          <w:p w14:paraId="75016CFA" w14:textId="77777777" w:rsidR="00525401" w:rsidRPr="00195749" w:rsidRDefault="00525401">
            <w:pPr>
              <w:jc w:val="center"/>
              <w:rPr>
                <w:sz w:val="26"/>
                <w:szCs w:val="26"/>
              </w:rPr>
            </w:pPr>
            <w:r w:rsidRPr="00195749">
              <w:rPr>
                <w:sz w:val="26"/>
                <w:szCs w:val="26"/>
              </w:rPr>
              <w:t>4°</w:t>
            </w:r>
          </w:p>
          <w:p w14:paraId="52BEA250" w14:textId="77777777" w:rsidR="00525401" w:rsidRPr="00195749" w:rsidRDefault="00525401">
            <w:pPr>
              <w:jc w:val="center"/>
              <w:rPr>
                <w:sz w:val="26"/>
                <w:szCs w:val="26"/>
              </w:rPr>
            </w:pPr>
            <w:r w:rsidRPr="00195749">
              <w:rPr>
                <w:sz w:val="26"/>
                <w:szCs w:val="26"/>
              </w:rPr>
              <w:t>anno</w:t>
            </w:r>
          </w:p>
        </w:tc>
        <w:tc>
          <w:tcPr>
            <w:tcW w:w="1085" w:type="dxa"/>
            <w:vMerge/>
            <w:tcBorders>
              <w:left w:val="single" w:sz="4" w:space="0" w:color="auto"/>
              <w:bottom w:val="single" w:sz="4" w:space="0" w:color="auto"/>
              <w:right w:val="single" w:sz="4" w:space="0" w:color="auto"/>
            </w:tcBorders>
          </w:tcPr>
          <w:p w14:paraId="7665BBB0" w14:textId="77777777" w:rsidR="00525401" w:rsidRPr="00195749" w:rsidRDefault="00525401">
            <w:pPr>
              <w:jc w:val="center"/>
              <w:rPr>
                <w:sz w:val="26"/>
                <w:szCs w:val="26"/>
              </w:rPr>
            </w:pPr>
          </w:p>
        </w:tc>
      </w:tr>
      <w:tr w:rsidR="00525401" w:rsidRPr="00195749" w14:paraId="15B6050E" w14:textId="77777777" w:rsidTr="00525401">
        <w:trPr>
          <w:cantSplit/>
          <w:jc w:val="center"/>
        </w:trPr>
        <w:tc>
          <w:tcPr>
            <w:tcW w:w="10109" w:type="dxa"/>
            <w:gridSpan w:val="6"/>
            <w:tcBorders>
              <w:top w:val="single" w:sz="4" w:space="0" w:color="auto"/>
              <w:left w:val="single" w:sz="4" w:space="0" w:color="auto"/>
              <w:bottom w:val="single" w:sz="4" w:space="0" w:color="auto"/>
              <w:right w:val="single" w:sz="4" w:space="0" w:color="auto"/>
            </w:tcBorders>
          </w:tcPr>
          <w:p w14:paraId="663B8DA6" w14:textId="77777777" w:rsidR="00525401" w:rsidRPr="00195749" w:rsidRDefault="00525401">
            <w:pPr>
              <w:jc w:val="center"/>
              <w:rPr>
                <w:sz w:val="26"/>
                <w:szCs w:val="26"/>
              </w:rPr>
            </w:pPr>
            <w:r w:rsidRPr="00195749">
              <w:rPr>
                <w:sz w:val="26"/>
                <w:szCs w:val="26"/>
              </w:rPr>
              <w:t>Attività e insegnamenti obbligatori per tutti gli studenti – Orario annuale</w:t>
            </w:r>
          </w:p>
        </w:tc>
      </w:tr>
      <w:tr w:rsidR="00525401" w:rsidRPr="00195749" w14:paraId="4F8C2950"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02ECA535" w14:textId="77777777" w:rsidR="00525401" w:rsidRPr="00195749" w:rsidRDefault="00525401">
            <w:pPr>
              <w:jc w:val="both"/>
              <w:rPr>
                <w:sz w:val="26"/>
                <w:szCs w:val="26"/>
              </w:rPr>
            </w:pPr>
            <w:r w:rsidRPr="00195749">
              <w:rPr>
                <w:sz w:val="26"/>
                <w:szCs w:val="26"/>
              </w:rPr>
              <w:t>Lingua e letteratura italiana</w:t>
            </w:r>
          </w:p>
        </w:tc>
        <w:tc>
          <w:tcPr>
            <w:tcW w:w="1017" w:type="dxa"/>
            <w:tcBorders>
              <w:top w:val="single" w:sz="4" w:space="0" w:color="auto"/>
              <w:left w:val="single" w:sz="4" w:space="0" w:color="auto"/>
              <w:bottom w:val="single" w:sz="4" w:space="0" w:color="auto"/>
              <w:right w:val="single" w:sz="4" w:space="0" w:color="auto"/>
            </w:tcBorders>
          </w:tcPr>
          <w:p w14:paraId="4B8AA1CB" w14:textId="77777777" w:rsidR="00525401" w:rsidRPr="00195749" w:rsidRDefault="00525401">
            <w:pPr>
              <w:jc w:val="center"/>
              <w:rPr>
                <w:sz w:val="26"/>
                <w:szCs w:val="26"/>
              </w:rPr>
            </w:pPr>
            <w:r w:rsidRPr="00195749">
              <w:rPr>
                <w:sz w:val="26"/>
                <w:szCs w:val="26"/>
              </w:rPr>
              <w:t>4+1**</w:t>
            </w:r>
          </w:p>
        </w:tc>
        <w:tc>
          <w:tcPr>
            <w:tcW w:w="850" w:type="dxa"/>
            <w:tcBorders>
              <w:top w:val="single" w:sz="4" w:space="0" w:color="auto"/>
              <w:left w:val="single" w:sz="4" w:space="0" w:color="auto"/>
              <w:bottom w:val="single" w:sz="4" w:space="0" w:color="auto"/>
              <w:right w:val="single" w:sz="4" w:space="0" w:color="auto"/>
            </w:tcBorders>
          </w:tcPr>
          <w:p w14:paraId="206DC3CA" w14:textId="77777777" w:rsidR="00525401" w:rsidRPr="00195749" w:rsidRDefault="00525401">
            <w:pPr>
              <w:jc w:val="center"/>
              <w:rPr>
                <w:sz w:val="26"/>
                <w:szCs w:val="26"/>
              </w:rPr>
            </w:pPr>
            <w:r w:rsidRPr="00195749">
              <w:rPr>
                <w:sz w:val="26"/>
                <w:szCs w:val="26"/>
              </w:rPr>
              <w:t>4</w:t>
            </w:r>
          </w:p>
        </w:tc>
        <w:tc>
          <w:tcPr>
            <w:tcW w:w="1002" w:type="dxa"/>
            <w:tcBorders>
              <w:top w:val="single" w:sz="4" w:space="0" w:color="auto"/>
              <w:left w:val="single" w:sz="4" w:space="0" w:color="auto"/>
              <w:bottom w:val="single" w:sz="4" w:space="0" w:color="auto"/>
              <w:right w:val="single" w:sz="4" w:space="0" w:color="auto"/>
            </w:tcBorders>
          </w:tcPr>
          <w:p w14:paraId="2DFCDB19" w14:textId="77777777" w:rsidR="00525401" w:rsidRPr="00195749" w:rsidRDefault="00525401">
            <w:pPr>
              <w:jc w:val="center"/>
              <w:rPr>
                <w:sz w:val="26"/>
                <w:szCs w:val="26"/>
              </w:rPr>
            </w:pPr>
            <w:r w:rsidRPr="00195749">
              <w:rPr>
                <w:sz w:val="26"/>
                <w:szCs w:val="26"/>
              </w:rPr>
              <w:t>4</w:t>
            </w:r>
          </w:p>
        </w:tc>
        <w:tc>
          <w:tcPr>
            <w:tcW w:w="1183" w:type="dxa"/>
            <w:tcBorders>
              <w:top w:val="single" w:sz="4" w:space="0" w:color="auto"/>
              <w:left w:val="single" w:sz="4" w:space="0" w:color="auto"/>
              <w:bottom w:val="single" w:sz="4" w:space="0" w:color="auto"/>
              <w:right w:val="single" w:sz="4" w:space="0" w:color="auto"/>
            </w:tcBorders>
          </w:tcPr>
          <w:p w14:paraId="586E2932" w14:textId="77777777" w:rsidR="00525401" w:rsidRPr="00195749" w:rsidRDefault="00525401">
            <w:pPr>
              <w:jc w:val="center"/>
              <w:rPr>
                <w:sz w:val="26"/>
                <w:szCs w:val="26"/>
              </w:rPr>
            </w:pPr>
            <w:r w:rsidRPr="00195749">
              <w:rPr>
                <w:sz w:val="26"/>
                <w:szCs w:val="26"/>
              </w:rPr>
              <w:t>4</w:t>
            </w:r>
          </w:p>
        </w:tc>
        <w:tc>
          <w:tcPr>
            <w:tcW w:w="1085" w:type="dxa"/>
            <w:tcBorders>
              <w:top w:val="single" w:sz="4" w:space="0" w:color="auto"/>
              <w:left w:val="single" w:sz="4" w:space="0" w:color="auto"/>
              <w:bottom w:val="single" w:sz="4" w:space="0" w:color="auto"/>
              <w:right w:val="single" w:sz="4" w:space="0" w:color="auto"/>
            </w:tcBorders>
          </w:tcPr>
          <w:p w14:paraId="152F3836" w14:textId="77777777" w:rsidR="00525401" w:rsidRPr="00195749" w:rsidRDefault="00525401">
            <w:pPr>
              <w:jc w:val="center"/>
              <w:rPr>
                <w:sz w:val="26"/>
                <w:szCs w:val="26"/>
              </w:rPr>
            </w:pPr>
            <w:r w:rsidRPr="00195749">
              <w:rPr>
                <w:sz w:val="26"/>
                <w:szCs w:val="26"/>
              </w:rPr>
              <w:t>4</w:t>
            </w:r>
          </w:p>
        </w:tc>
      </w:tr>
      <w:tr w:rsidR="00525401" w:rsidRPr="00195749" w14:paraId="35E55AC6"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4F19B6A8" w14:textId="77777777" w:rsidR="00525401" w:rsidRPr="00195749" w:rsidRDefault="00525401">
            <w:pPr>
              <w:jc w:val="both"/>
              <w:rPr>
                <w:sz w:val="26"/>
                <w:szCs w:val="26"/>
              </w:rPr>
            </w:pPr>
            <w:r w:rsidRPr="00195749">
              <w:rPr>
                <w:sz w:val="26"/>
                <w:szCs w:val="26"/>
              </w:rPr>
              <w:t>Lingua e cultura latina</w:t>
            </w:r>
          </w:p>
        </w:tc>
        <w:tc>
          <w:tcPr>
            <w:tcW w:w="1017" w:type="dxa"/>
            <w:tcBorders>
              <w:top w:val="single" w:sz="4" w:space="0" w:color="auto"/>
              <w:left w:val="single" w:sz="4" w:space="0" w:color="auto"/>
              <w:bottom w:val="single" w:sz="4" w:space="0" w:color="auto"/>
              <w:right w:val="single" w:sz="4" w:space="0" w:color="auto"/>
            </w:tcBorders>
          </w:tcPr>
          <w:p w14:paraId="288127A5" w14:textId="77777777" w:rsidR="00525401" w:rsidRPr="00195749" w:rsidRDefault="00525401">
            <w:pPr>
              <w:jc w:val="center"/>
              <w:rPr>
                <w:sz w:val="26"/>
                <w:szCs w:val="26"/>
              </w:rPr>
            </w:pPr>
            <w:r w:rsidRPr="00195749">
              <w:rPr>
                <w:sz w:val="26"/>
                <w:szCs w:val="26"/>
              </w:rPr>
              <w:t>5</w:t>
            </w:r>
          </w:p>
        </w:tc>
        <w:tc>
          <w:tcPr>
            <w:tcW w:w="850" w:type="dxa"/>
            <w:tcBorders>
              <w:top w:val="single" w:sz="4" w:space="0" w:color="auto"/>
              <w:left w:val="single" w:sz="4" w:space="0" w:color="auto"/>
              <w:bottom w:val="single" w:sz="4" w:space="0" w:color="auto"/>
              <w:right w:val="single" w:sz="4" w:space="0" w:color="auto"/>
            </w:tcBorders>
          </w:tcPr>
          <w:p w14:paraId="7DDAABE5" w14:textId="77777777" w:rsidR="00525401" w:rsidRPr="00195749" w:rsidRDefault="00525401">
            <w:pPr>
              <w:jc w:val="center"/>
              <w:rPr>
                <w:sz w:val="26"/>
                <w:szCs w:val="26"/>
              </w:rPr>
            </w:pPr>
            <w:r w:rsidRPr="00195749">
              <w:rPr>
                <w:sz w:val="26"/>
                <w:szCs w:val="26"/>
              </w:rPr>
              <w:t>5</w:t>
            </w:r>
          </w:p>
        </w:tc>
        <w:tc>
          <w:tcPr>
            <w:tcW w:w="1002" w:type="dxa"/>
            <w:tcBorders>
              <w:top w:val="single" w:sz="4" w:space="0" w:color="auto"/>
              <w:left w:val="single" w:sz="4" w:space="0" w:color="auto"/>
              <w:bottom w:val="single" w:sz="4" w:space="0" w:color="auto"/>
              <w:right w:val="single" w:sz="4" w:space="0" w:color="auto"/>
            </w:tcBorders>
          </w:tcPr>
          <w:p w14:paraId="490170EB" w14:textId="77777777" w:rsidR="00525401" w:rsidRPr="00195749" w:rsidRDefault="00525401">
            <w:pPr>
              <w:jc w:val="center"/>
              <w:rPr>
                <w:sz w:val="26"/>
                <w:szCs w:val="26"/>
              </w:rPr>
            </w:pPr>
            <w:r w:rsidRPr="00195749">
              <w:rPr>
                <w:sz w:val="26"/>
                <w:szCs w:val="26"/>
              </w:rPr>
              <w:t>4</w:t>
            </w:r>
          </w:p>
        </w:tc>
        <w:tc>
          <w:tcPr>
            <w:tcW w:w="1183" w:type="dxa"/>
            <w:tcBorders>
              <w:top w:val="single" w:sz="4" w:space="0" w:color="auto"/>
              <w:left w:val="single" w:sz="4" w:space="0" w:color="auto"/>
              <w:bottom w:val="single" w:sz="4" w:space="0" w:color="auto"/>
              <w:right w:val="single" w:sz="4" w:space="0" w:color="auto"/>
            </w:tcBorders>
          </w:tcPr>
          <w:p w14:paraId="5755C39B" w14:textId="77777777" w:rsidR="00525401" w:rsidRPr="00195749" w:rsidRDefault="00525401">
            <w:pPr>
              <w:jc w:val="center"/>
              <w:rPr>
                <w:sz w:val="26"/>
                <w:szCs w:val="26"/>
              </w:rPr>
            </w:pPr>
            <w:r w:rsidRPr="00195749">
              <w:rPr>
                <w:sz w:val="26"/>
                <w:szCs w:val="26"/>
              </w:rPr>
              <w:t>4</w:t>
            </w:r>
          </w:p>
        </w:tc>
        <w:tc>
          <w:tcPr>
            <w:tcW w:w="1085" w:type="dxa"/>
            <w:tcBorders>
              <w:top w:val="single" w:sz="4" w:space="0" w:color="auto"/>
              <w:left w:val="single" w:sz="4" w:space="0" w:color="auto"/>
              <w:bottom w:val="single" w:sz="4" w:space="0" w:color="auto"/>
              <w:right w:val="single" w:sz="4" w:space="0" w:color="auto"/>
            </w:tcBorders>
          </w:tcPr>
          <w:p w14:paraId="103E0227" w14:textId="77777777" w:rsidR="00525401" w:rsidRPr="00195749" w:rsidRDefault="00525401">
            <w:pPr>
              <w:jc w:val="center"/>
              <w:rPr>
                <w:sz w:val="26"/>
                <w:szCs w:val="26"/>
              </w:rPr>
            </w:pPr>
            <w:r w:rsidRPr="00195749">
              <w:rPr>
                <w:sz w:val="26"/>
                <w:szCs w:val="26"/>
              </w:rPr>
              <w:t>4</w:t>
            </w:r>
          </w:p>
        </w:tc>
      </w:tr>
      <w:tr w:rsidR="00525401" w:rsidRPr="00195749" w14:paraId="75014B41"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3AD83825" w14:textId="77777777" w:rsidR="00525401" w:rsidRPr="00195749" w:rsidRDefault="00525401">
            <w:pPr>
              <w:jc w:val="both"/>
              <w:rPr>
                <w:sz w:val="26"/>
                <w:szCs w:val="26"/>
              </w:rPr>
            </w:pPr>
            <w:r w:rsidRPr="00195749">
              <w:rPr>
                <w:sz w:val="26"/>
                <w:szCs w:val="26"/>
              </w:rPr>
              <w:t>Lingua e cultura greca</w:t>
            </w:r>
          </w:p>
        </w:tc>
        <w:tc>
          <w:tcPr>
            <w:tcW w:w="1017" w:type="dxa"/>
            <w:tcBorders>
              <w:top w:val="single" w:sz="4" w:space="0" w:color="auto"/>
              <w:left w:val="single" w:sz="4" w:space="0" w:color="auto"/>
              <w:bottom w:val="single" w:sz="4" w:space="0" w:color="auto"/>
              <w:right w:val="single" w:sz="4" w:space="0" w:color="auto"/>
            </w:tcBorders>
          </w:tcPr>
          <w:p w14:paraId="13EEB198" w14:textId="77777777" w:rsidR="00525401" w:rsidRPr="00195749" w:rsidRDefault="00525401">
            <w:pPr>
              <w:jc w:val="center"/>
              <w:rPr>
                <w:sz w:val="26"/>
                <w:szCs w:val="26"/>
              </w:rPr>
            </w:pPr>
            <w:r w:rsidRPr="00195749">
              <w:rPr>
                <w:sz w:val="26"/>
                <w:szCs w:val="26"/>
              </w:rPr>
              <w:t>4</w:t>
            </w:r>
          </w:p>
        </w:tc>
        <w:tc>
          <w:tcPr>
            <w:tcW w:w="850" w:type="dxa"/>
            <w:tcBorders>
              <w:top w:val="single" w:sz="4" w:space="0" w:color="auto"/>
              <w:left w:val="single" w:sz="4" w:space="0" w:color="auto"/>
              <w:bottom w:val="single" w:sz="4" w:space="0" w:color="auto"/>
              <w:right w:val="single" w:sz="4" w:space="0" w:color="auto"/>
            </w:tcBorders>
          </w:tcPr>
          <w:p w14:paraId="471FD901" w14:textId="77777777" w:rsidR="00525401" w:rsidRPr="00195749" w:rsidRDefault="00525401">
            <w:pPr>
              <w:jc w:val="center"/>
              <w:rPr>
                <w:sz w:val="26"/>
                <w:szCs w:val="26"/>
              </w:rPr>
            </w:pPr>
            <w:r w:rsidRPr="00195749">
              <w:rPr>
                <w:sz w:val="26"/>
                <w:szCs w:val="26"/>
              </w:rPr>
              <w:t>4</w:t>
            </w:r>
          </w:p>
        </w:tc>
        <w:tc>
          <w:tcPr>
            <w:tcW w:w="1002" w:type="dxa"/>
            <w:tcBorders>
              <w:top w:val="single" w:sz="4" w:space="0" w:color="auto"/>
              <w:left w:val="single" w:sz="4" w:space="0" w:color="auto"/>
              <w:bottom w:val="single" w:sz="4" w:space="0" w:color="auto"/>
              <w:right w:val="single" w:sz="4" w:space="0" w:color="auto"/>
            </w:tcBorders>
          </w:tcPr>
          <w:p w14:paraId="2BD4CB77" w14:textId="77777777" w:rsidR="00525401" w:rsidRPr="00195749" w:rsidRDefault="00525401">
            <w:pPr>
              <w:jc w:val="center"/>
              <w:rPr>
                <w:sz w:val="26"/>
                <w:szCs w:val="26"/>
              </w:rPr>
            </w:pPr>
            <w:r w:rsidRPr="00195749">
              <w:rPr>
                <w:sz w:val="26"/>
                <w:szCs w:val="26"/>
              </w:rPr>
              <w:t>3</w:t>
            </w:r>
          </w:p>
        </w:tc>
        <w:tc>
          <w:tcPr>
            <w:tcW w:w="1183" w:type="dxa"/>
            <w:tcBorders>
              <w:top w:val="single" w:sz="4" w:space="0" w:color="auto"/>
              <w:left w:val="single" w:sz="4" w:space="0" w:color="auto"/>
              <w:bottom w:val="single" w:sz="4" w:space="0" w:color="auto"/>
              <w:right w:val="single" w:sz="4" w:space="0" w:color="auto"/>
            </w:tcBorders>
          </w:tcPr>
          <w:p w14:paraId="1D8E4E61" w14:textId="77777777" w:rsidR="00525401" w:rsidRPr="00195749" w:rsidRDefault="00525401">
            <w:pPr>
              <w:jc w:val="center"/>
              <w:rPr>
                <w:sz w:val="26"/>
                <w:szCs w:val="26"/>
              </w:rPr>
            </w:pPr>
            <w:r w:rsidRPr="00195749">
              <w:rPr>
                <w:sz w:val="26"/>
                <w:szCs w:val="26"/>
              </w:rPr>
              <w:t>3</w:t>
            </w:r>
          </w:p>
        </w:tc>
        <w:tc>
          <w:tcPr>
            <w:tcW w:w="1085" w:type="dxa"/>
            <w:tcBorders>
              <w:top w:val="single" w:sz="4" w:space="0" w:color="auto"/>
              <w:left w:val="single" w:sz="4" w:space="0" w:color="auto"/>
              <w:bottom w:val="single" w:sz="4" w:space="0" w:color="auto"/>
              <w:right w:val="single" w:sz="4" w:space="0" w:color="auto"/>
            </w:tcBorders>
          </w:tcPr>
          <w:p w14:paraId="776190EA" w14:textId="77777777" w:rsidR="00525401" w:rsidRPr="00195749" w:rsidRDefault="00525401">
            <w:pPr>
              <w:jc w:val="center"/>
              <w:rPr>
                <w:sz w:val="26"/>
                <w:szCs w:val="26"/>
              </w:rPr>
            </w:pPr>
            <w:r w:rsidRPr="00195749">
              <w:rPr>
                <w:sz w:val="26"/>
                <w:szCs w:val="26"/>
              </w:rPr>
              <w:t>3</w:t>
            </w:r>
          </w:p>
        </w:tc>
      </w:tr>
      <w:tr w:rsidR="00525401" w:rsidRPr="00195749" w14:paraId="64F21378"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4DB0EC55" w14:textId="77777777" w:rsidR="00525401" w:rsidRPr="00195749" w:rsidRDefault="00525401">
            <w:pPr>
              <w:jc w:val="both"/>
              <w:rPr>
                <w:sz w:val="26"/>
                <w:szCs w:val="26"/>
              </w:rPr>
            </w:pPr>
            <w:r w:rsidRPr="00195749">
              <w:rPr>
                <w:sz w:val="26"/>
                <w:szCs w:val="26"/>
              </w:rPr>
              <w:t xml:space="preserve">Lingua e cultura straniera </w:t>
            </w:r>
          </w:p>
        </w:tc>
        <w:tc>
          <w:tcPr>
            <w:tcW w:w="1017" w:type="dxa"/>
            <w:tcBorders>
              <w:top w:val="single" w:sz="4" w:space="0" w:color="auto"/>
              <w:left w:val="single" w:sz="4" w:space="0" w:color="auto"/>
              <w:bottom w:val="single" w:sz="4" w:space="0" w:color="auto"/>
              <w:right w:val="single" w:sz="4" w:space="0" w:color="auto"/>
            </w:tcBorders>
          </w:tcPr>
          <w:p w14:paraId="17674C21" w14:textId="77777777" w:rsidR="00525401" w:rsidRPr="00195749" w:rsidRDefault="00525401">
            <w:pPr>
              <w:jc w:val="center"/>
              <w:rPr>
                <w:sz w:val="26"/>
                <w:szCs w:val="26"/>
              </w:rPr>
            </w:pPr>
            <w:r w:rsidRPr="00195749">
              <w:rPr>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70E039E5" w14:textId="77777777" w:rsidR="00525401" w:rsidRPr="00195749" w:rsidRDefault="00525401">
            <w:pPr>
              <w:jc w:val="center"/>
              <w:rPr>
                <w:sz w:val="26"/>
                <w:szCs w:val="26"/>
              </w:rPr>
            </w:pPr>
            <w:r w:rsidRPr="00195749">
              <w:rPr>
                <w:sz w:val="26"/>
                <w:szCs w:val="26"/>
              </w:rPr>
              <w:t>3</w:t>
            </w:r>
          </w:p>
        </w:tc>
        <w:tc>
          <w:tcPr>
            <w:tcW w:w="1002" w:type="dxa"/>
            <w:tcBorders>
              <w:top w:val="single" w:sz="4" w:space="0" w:color="auto"/>
              <w:left w:val="single" w:sz="4" w:space="0" w:color="auto"/>
              <w:bottom w:val="single" w:sz="4" w:space="0" w:color="auto"/>
              <w:right w:val="single" w:sz="4" w:space="0" w:color="auto"/>
            </w:tcBorders>
          </w:tcPr>
          <w:p w14:paraId="6519F0F6" w14:textId="77777777" w:rsidR="00525401" w:rsidRPr="00195749" w:rsidRDefault="00525401">
            <w:pPr>
              <w:jc w:val="center"/>
              <w:rPr>
                <w:sz w:val="26"/>
                <w:szCs w:val="26"/>
              </w:rPr>
            </w:pPr>
            <w:r w:rsidRPr="00195749">
              <w:rPr>
                <w:sz w:val="26"/>
                <w:szCs w:val="26"/>
              </w:rPr>
              <w:t>3</w:t>
            </w:r>
          </w:p>
        </w:tc>
        <w:tc>
          <w:tcPr>
            <w:tcW w:w="1183" w:type="dxa"/>
            <w:tcBorders>
              <w:top w:val="single" w:sz="4" w:space="0" w:color="auto"/>
              <w:left w:val="single" w:sz="4" w:space="0" w:color="auto"/>
              <w:bottom w:val="single" w:sz="4" w:space="0" w:color="auto"/>
              <w:right w:val="single" w:sz="4" w:space="0" w:color="auto"/>
            </w:tcBorders>
          </w:tcPr>
          <w:p w14:paraId="2F3E076D" w14:textId="77777777" w:rsidR="00525401" w:rsidRPr="00195749" w:rsidRDefault="00525401">
            <w:pPr>
              <w:jc w:val="center"/>
              <w:rPr>
                <w:sz w:val="26"/>
                <w:szCs w:val="26"/>
              </w:rPr>
            </w:pPr>
            <w:r w:rsidRPr="00195749">
              <w:rPr>
                <w:sz w:val="26"/>
                <w:szCs w:val="26"/>
              </w:rPr>
              <w:t>3</w:t>
            </w:r>
          </w:p>
        </w:tc>
        <w:tc>
          <w:tcPr>
            <w:tcW w:w="1085" w:type="dxa"/>
            <w:tcBorders>
              <w:top w:val="single" w:sz="4" w:space="0" w:color="auto"/>
              <w:left w:val="single" w:sz="4" w:space="0" w:color="auto"/>
              <w:bottom w:val="single" w:sz="4" w:space="0" w:color="auto"/>
              <w:right w:val="single" w:sz="4" w:space="0" w:color="auto"/>
            </w:tcBorders>
          </w:tcPr>
          <w:p w14:paraId="79AFB650" w14:textId="77777777" w:rsidR="00525401" w:rsidRPr="00195749" w:rsidRDefault="00525401">
            <w:pPr>
              <w:jc w:val="center"/>
              <w:rPr>
                <w:sz w:val="26"/>
                <w:szCs w:val="26"/>
              </w:rPr>
            </w:pPr>
            <w:r w:rsidRPr="00195749">
              <w:rPr>
                <w:sz w:val="26"/>
                <w:szCs w:val="26"/>
              </w:rPr>
              <w:t>3</w:t>
            </w:r>
          </w:p>
        </w:tc>
      </w:tr>
      <w:tr w:rsidR="00525401" w:rsidRPr="00195749" w14:paraId="5AECE622"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35E1DEE7" w14:textId="77777777" w:rsidR="00525401" w:rsidRPr="00195749" w:rsidRDefault="00525401">
            <w:pPr>
              <w:jc w:val="both"/>
              <w:rPr>
                <w:sz w:val="26"/>
                <w:szCs w:val="26"/>
              </w:rPr>
            </w:pPr>
            <w:r w:rsidRPr="00195749">
              <w:rPr>
                <w:sz w:val="26"/>
                <w:szCs w:val="26"/>
              </w:rPr>
              <w:t>Storia e Geografia</w:t>
            </w:r>
          </w:p>
        </w:tc>
        <w:tc>
          <w:tcPr>
            <w:tcW w:w="1017" w:type="dxa"/>
            <w:tcBorders>
              <w:top w:val="single" w:sz="4" w:space="0" w:color="auto"/>
              <w:left w:val="single" w:sz="4" w:space="0" w:color="auto"/>
              <w:bottom w:val="single" w:sz="4" w:space="0" w:color="auto"/>
              <w:right w:val="single" w:sz="4" w:space="0" w:color="auto"/>
            </w:tcBorders>
          </w:tcPr>
          <w:p w14:paraId="35310482" w14:textId="77777777" w:rsidR="00525401" w:rsidRPr="00195749" w:rsidRDefault="00525401">
            <w:pPr>
              <w:jc w:val="center"/>
              <w:rPr>
                <w:sz w:val="26"/>
                <w:szCs w:val="26"/>
              </w:rPr>
            </w:pPr>
            <w:r w:rsidRPr="00195749">
              <w:rPr>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3486B8BB" w14:textId="77777777" w:rsidR="00525401" w:rsidRPr="00195749" w:rsidRDefault="00525401">
            <w:pPr>
              <w:jc w:val="center"/>
              <w:rPr>
                <w:sz w:val="26"/>
                <w:szCs w:val="26"/>
              </w:rPr>
            </w:pPr>
            <w:r w:rsidRPr="00195749">
              <w:rPr>
                <w:sz w:val="26"/>
                <w:szCs w:val="26"/>
              </w:rPr>
              <w:t>3</w:t>
            </w:r>
          </w:p>
        </w:tc>
        <w:tc>
          <w:tcPr>
            <w:tcW w:w="1002" w:type="dxa"/>
            <w:tcBorders>
              <w:top w:val="single" w:sz="4" w:space="0" w:color="auto"/>
              <w:left w:val="single" w:sz="4" w:space="0" w:color="auto"/>
              <w:bottom w:val="single" w:sz="4" w:space="0" w:color="auto"/>
              <w:right w:val="single" w:sz="4" w:space="0" w:color="auto"/>
            </w:tcBorders>
            <w:shd w:val="clear" w:color="auto" w:fill="D9D9D9"/>
          </w:tcPr>
          <w:p w14:paraId="2F69BF0B" w14:textId="77777777" w:rsidR="00525401" w:rsidRPr="00195749" w:rsidRDefault="00525401">
            <w:pPr>
              <w:jc w:val="center"/>
              <w:rPr>
                <w:sz w:val="26"/>
                <w:szCs w:val="26"/>
              </w:rPr>
            </w:pPr>
          </w:p>
        </w:tc>
        <w:tc>
          <w:tcPr>
            <w:tcW w:w="1183" w:type="dxa"/>
            <w:tcBorders>
              <w:top w:val="single" w:sz="4" w:space="0" w:color="auto"/>
              <w:left w:val="single" w:sz="4" w:space="0" w:color="auto"/>
              <w:bottom w:val="single" w:sz="4" w:space="0" w:color="auto"/>
              <w:right w:val="single" w:sz="4" w:space="0" w:color="auto"/>
            </w:tcBorders>
            <w:shd w:val="clear" w:color="auto" w:fill="D9D9D9"/>
          </w:tcPr>
          <w:p w14:paraId="06D2CC10" w14:textId="77777777" w:rsidR="00525401" w:rsidRPr="00195749" w:rsidRDefault="00525401">
            <w:pPr>
              <w:jc w:val="center"/>
              <w:rPr>
                <w:sz w:val="26"/>
                <w:szCs w:val="26"/>
              </w:rPr>
            </w:pPr>
          </w:p>
        </w:tc>
        <w:tc>
          <w:tcPr>
            <w:tcW w:w="1085" w:type="dxa"/>
            <w:tcBorders>
              <w:top w:val="single" w:sz="4" w:space="0" w:color="auto"/>
              <w:left w:val="single" w:sz="4" w:space="0" w:color="auto"/>
              <w:bottom w:val="single" w:sz="4" w:space="0" w:color="auto"/>
              <w:right w:val="single" w:sz="4" w:space="0" w:color="auto"/>
            </w:tcBorders>
            <w:shd w:val="clear" w:color="auto" w:fill="D9D9D9"/>
          </w:tcPr>
          <w:p w14:paraId="5FEB24BA" w14:textId="77777777" w:rsidR="00525401" w:rsidRPr="00195749" w:rsidRDefault="00525401">
            <w:pPr>
              <w:jc w:val="center"/>
              <w:rPr>
                <w:sz w:val="26"/>
                <w:szCs w:val="26"/>
              </w:rPr>
            </w:pPr>
          </w:p>
        </w:tc>
      </w:tr>
      <w:tr w:rsidR="00525401" w:rsidRPr="00195749" w14:paraId="68E65313"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4D459C23" w14:textId="77777777" w:rsidR="00525401" w:rsidRPr="00195749" w:rsidRDefault="00525401">
            <w:pPr>
              <w:jc w:val="both"/>
              <w:rPr>
                <w:sz w:val="26"/>
                <w:szCs w:val="26"/>
              </w:rPr>
            </w:pPr>
            <w:r w:rsidRPr="00195749">
              <w:rPr>
                <w:sz w:val="26"/>
                <w:szCs w:val="26"/>
              </w:rPr>
              <w:t>Storia</w:t>
            </w:r>
          </w:p>
        </w:tc>
        <w:tc>
          <w:tcPr>
            <w:tcW w:w="1017" w:type="dxa"/>
            <w:tcBorders>
              <w:top w:val="single" w:sz="4" w:space="0" w:color="auto"/>
              <w:left w:val="single" w:sz="4" w:space="0" w:color="auto"/>
              <w:bottom w:val="single" w:sz="4" w:space="0" w:color="auto"/>
              <w:right w:val="single" w:sz="4" w:space="0" w:color="auto"/>
            </w:tcBorders>
            <w:shd w:val="clear" w:color="auto" w:fill="D9D9D9"/>
          </w:tcPr>
          <w:p w14:paraId="0283D93D" w14:textId="77777777" w:rsidR="00525401" w:rsidRPr="00195749" w:rsidRDefault="00525401">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731A991" w14:textId="77777777" w:rsidR="00525401" w:rsidRPr="00195749" w:rsidRDefault="00525401">
            <w:pPr>
              <w:jc w:val="center"/>
              <w:rPr>
                <w:sz w:val="26"/>
                <w:szCs w:val="26"/>
              </w:rPr>
            </w:pPr>
          </w:p>
        </w:tc>
        <w:tc>
          <w:tcPr>
            <w:tcW w:w="1002" w:type="dxa"/>
            <w:tcBorders>
              <w:top w:val="single" w:sz="4" w:space="0" w:color="auto"/>
              <w:left w:val="single" w:sz="4" w:space="0" w:color="auto"/>
              <w:bottom w:val="single" w:sz="4" w:space="0" w:color="auto"/>
              <w:right w:val="single" w:sz="4" w:space="0" w:color="auto"/>
            </w:tcBorders>
          </w:tcPr>
          <w:p w14:paraId="6742E030" w14:textId="77777777" w:rsidR="00525401" w:rsidRPr="00195749" w:rsidRDefault="00525401">
            <w:pPr>
              <w:jc w:val="center"/>
              <w:rPr>
                <w:sz w:val="26"/>
                <w:szCs w:val="26"/>
              </w:rPr>
            </w:pPr>
            <w:r w:rsidRPr="00195749">
              <w:rPr>
                <w:sz w:val="26"/>
                <w:szCs w:val="26"/>
              </w:rPr>
              <w:t>3</w:t>
            </w:r>
          </w:p>
        </w:tc>
        <w:tc>
          <w:tcPr>
            <w:tcW w:w="1183" w:type="dxa"/>
            <w:tcBorders>
              <w:top w:val="single" w:sz="4" w:space="0" w:color="auto"/>
              <w:left w:val="single" w:sz="4" w:space="0" w:color="auto"/>
              <w:bottom w:val="single" w:sz="4" w:space="0" w:color="auto"/>
              <w:right w:val="single" w:sz="4" w:space="0" w:color="auto"/>
            </w:tcBorders>
          </w:tcPr>
          <w:p w14:paraId="0B9F9158" w14:textId="77777777" w:rsidR="00525401" w:rsidRPr="00195749" w:rsidRDefault="00525401">
            <w:pPr>
              <w:jc w:val="center"/>
              <w:rPr>
                <w:sz w:val="26"/>
                <w:szCs w:val="26"/>
              </w:rPr>
            </w:pPr>
            <w:r w:rsidRPr="00195749">
              <w:rPr>
                <w:sz w:val="26"/>
                <w:szCs w:val="26"/>
              </w:rPr>
              <w:t>3</w:t>
            </w:r>
          </w:p>
        </w:tc>
        <w:tc>
          <w:tcPr>
            <w:tcW w:w="1085" w:type="dxa"/>
            <w:tcBorders>
              <w:top w:val="single" w:sz="4" w:space="0" w:color="auto"/>
              <w:left w:val="single" w:sz="4" w:space="0" w:color="auto"/>
              <w:bottom w:val="single" w:sz="4" w:space="0" w:color="auto"/>
              <w:right w:val="single" w:sz="4" w:space="0" w:color="auto"/>
            </w:tcBorders>
          </w:tcPr>
          <w:p w14:paraId="039792C5" w14:textId="77777777" w:rsidR="00525401" w:rsidRPr="00195749" w:rsidRDefault="00525401">
            <w:pPr>
              <w:jc w:val="center"/>
              <w:rPr>
                <w:sz w:val="26"/>
                <w:szCs w:val="26"/>
              </w:rPr>
            </w:pPr>
            <w:r w:rsidRPr="00195749">
              <w:rPr>
                <w:sz w:val="26"/>
                <w:szCs w:val="26"/>
              </w:rPr>
              <w:t>3</w:t>
            </w:r>
          </w:p>
        </w:tc>
      </w:tr>
      <w:tr w:rsidR="00525401" w:rsidRPr="00195749" w14:paraId="0B1E9FEE"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670DF2FD" w14:textId="77777777" w:rsidR="00525401" w:rsidRPr="00195749" w:rsidRDefault="00525401">
            <w:pPr>
              <w:jc w:val="both"/>
              <w:rPr>
                <w:sz w:val="26"/>
                <w:szCs w:val="26"/>
              </w:rPr>
            </w:pPr>
            <w:r w:rsidRPr="00195749">
              <w:rPr>
                <w:sz w:val="26"/>
                <w:szCs w:val="26"/>
              </w:rPr>
              <w:t>Filosofia</w:t>
            </w:r>
          </w:p>
        </w:tc>
        <w:tc>
          <w:tcPr>
            <w:tcW w:w="1017" w:type="dxa"/>
            <w:tcBorders>
              <w:top w:val="single" w:sz="4" w:space="0" w:color="auto"/>
              <w:left w:val="single" w:sz="4" w:space="0" w:color="auto"/>
              <w:bottom w:val="single" w:sz="4" w:space="0" w:color="auto"/>
              <w:right w:val="single" w:sz="4" w:space="0" w:color="auto"/>
            </w:tcBorders>
            <w:shd w:val="clear" w:color="auto" w:fill="D9D9D9"/>
          </w:tcPr>
          <w:p w14:paraId="1D2FD41D" w14:textId="77777777" w:rsidR="00525401" w:rsidRPr="00195749" w:rsidRDefault="00525401">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4EE92E35" w14:textId="77777777" w:rsidR="00525401" w:rsidRPr="00195749" w:rsidRDefault="00525401">
            <w:pPr>
              <w:jc w:val="center"/>
              <w:rPr>
                <w:sz w:val="26"/>
                <w:szCs w:val="26"/>
              </w:rPr>
            </w:pPr>
          </w:p>
        </w:tc>
        <w:tc>
          <w:tcPr>
            <w:tcW w:w="1002" w:type="dxa"/>
            <w:tcBorders>
              <w:top w:val="single" w:sz="4" w:space="0" w:color="auto"/>
              <w:left w:val="single" w:sz="4" w:space="0" w:color="auto"/>
              <w:bottom w:val="single" w:sz="4" w:space="0" w:color="auto"/>
              <w:right w:val="single" w:sz="4" w:space="0" w:color="auto"/>
            </w:tcBorders>
          </w:tcPr>
          <w:p w14:paraId="629E80A4" w14:textId="77777777" w:rsidR="00525401" w:rsidRPr="00195749" w:rsidRDefault="00525401">
            <w:pPr>
              <w:jc w:val="center"/>
              <w:rPr>
                <w:sz w:val="26"/>
                <w:szCs w:val="26"/>
              </w:rPr>
            </w:pPr>
            <w:r w:rsidRPr="00195749">
              <w:rPr>
                <w:sz w:val="26"/>
                <w:szCs w:val="26"/>
              </w:rPr>
              <w:t>3</w:t>
            </w:r>
          </w:p>
        </w:tc>
        <w:tc>
          <w:tcPr>
            <w:tcW w:w="1183" w:type="dxa"/>
            <w:tcBorders>
              <w:top w:val="single" w:sz="4" w:space="0" w:color="auto"/>
              <w:left w:val="single" w:sz="4" w:space="0" w:color="auto"/>
              <w:bottom w:val="single" w:sz="4" w:space="0" w:color="auto"/>
              <w:right w:val="single" w:sz="4" w:space="0" w:color="auto"/>
            </w:tcBorders>
          </w:tcPr>
          <w:p w14:paraId="75BA082A" w14:textId="77777777" w:rsidR="00525401" w:rsidRPr="00195749" w:rsidRDefault="00525401">
            <w:pPr>
              <w:jc w:val="center"/>
              <w:rPr>
                <w:sz w:val="26"/>
                <w:szCs w:val="26"/>
              </w:rPr>
            </w:pPr>
            <w:r w:rsidRPr="00195749">
              <w:rPr>
                <w:sz w:val="26"/>
                <w:szCs w:val="26"/>
              </w:rPr>
              <w:t>3</w:t>
            </w:r>
          </w:p>
        </w:tc>
        <w:tc>
          <w:tcPr>
            <w:tcW w:w="1085" w:type="dxa"/>
            <w:tcBorders>
              <w:top w:val="single" w:sz="4" w:space="0" w:color="auto"/>
              <w:left w:val="single" w:sz="4" w:space="0" w:color="auto"/>
              <w:bottom w:val="single" w:sz="4" w:space="0" w:color="auto"/>
              <w:right w:val="single" w:sz="4" w:space="0" w:color="auto"/>
            </w:tcBorders>
          </w:tcPr>
          <w:p w14:paraId="7CD8255F" w14:textId="77777777" w:rsidR="00525401" w:rsidRPr="00195749" w:rsidRDefault="00525401">
            <w:pPr>
              <w:jc w:val="center"/>
              <w:rPr>
                <w:sz w:val="26"/>
                <w:szCs w:val="26"/>
              </w:rPr>
            </w:pPr>
            <w:r w:rsidRPr="00195749">
              <w:rPr>
                <w:sz w:val="26"/>
                <w:szCs w:val="26"/>
              </w:rPr>
              <w:t>3</w:t>
            </w:r>
          </w:p>
        </w:tc>
      </w:tr>
      <w:tr w:rsidR="00525401" w:rsidRPr="00195749" w14:paraId="6D605CB8"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30EA2F06" w14:textId="77777777" w:rsidR="00525401" w:rsidRPr="00195749" w:rsidRDefault="00525401">
            <w:pPr>
              <w:jc w:val="both"/>
              <w:rPr>
                <w:sz w:val="26"/>
                <w:szCs w:val="26"/>
              </w:rPr>
            </w:pPr>
            <w:r w:rsidRPr="00195749">
              <w:rPr>
                <w:sz w:val="26"/>
                <w:szCs w:val="26"/>
              </w:rPr>
              <w:t>Matematica</w:t>
            </w:r>
          </w:p>
        </w:tc>
        <w:tc>
          <w:tcPr>
            <w:tcW w:w="1017" w:type="dxa"/>
            <w:tcBorders>
              <w:top w:val="single" w:sz="4" w:space="0" w:color="auto"/>
              <w:left w:val="single" w:sz="4" w:space="0" w:color="auto"/>
              <w:bottom w:val="single" w:sz="4" w:space="0" w:color="auto"/>
              <w:right w:val="single" w:sz="4" w:space="0" w:color="auto"/>
            </w:tcBorders>
          </w:tcPr>
          <w:p w14:paraId="231AD08C" w14:textId="77777777" w:rsidR="00525401" w:rsidRPr="00195749" w:rsidRDefault="00525401">
            <w:pPr>
              <w:jc w:val="center"/>
              <w:rPr>
                <w:sz w:val="26"/>
                <w:szCs w:val="26"/>
              </w:rPr>
            </w:pPr>
            <w:r w:rsidRPr="00195749">
              <w:rPr>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56BF5CC1" w14:textId="77777777" w:rsidR="00525401" w:rsidRPr="00195749" w:rsidRDefault="00525401">
            <w:pPr>
              <w:jc w:val="center"/>
              <w:rPr>
                <w:sz w:val="26"/>
                <w:szCs w:val="26"/>
              </w:rPr>
            </w:pPr>
            <w:r w:rsidRPr="00195749">
              <w:rPr>
                <w:sz w:val="26"/>
                <w:szCs w:val="26"/>
              </w:rPr>
              <w:t>3+1*</w:t>
            </w:r>
          </w:p>
        </w:tc>
        <w:tc>
          <w:tcPr>
            <w:tcW w:w="1002" w:type="dxa"/>
            <w:tcBorders>
              <w:top w:val="single" w:sz="4" w:space="0" w:color="auto"/>
              <w:left w:val="single" w:sz="4" w:space="0" w:color="auto"/>
              <w:bottom w:val="single" w:sz="4" w:space="0" w:color="auto"/>
              <w:right w:val="single" w:sz="4" w:space="0" w:color="auto"/>
            </w:tcBorders>
          </w:tcPr>
          <w:p w14:paraId="06564669" w14:textId="77777777" w:rsidR="00525401" w:rsidRPr="00195749" w:rsidRDefault="00525401">
            <w:pPr>
              <w:jc w:val="center"/>
              <w:rPr>
                <w:sz w:val="26"/>
                <w:szCs w:val="26"/>
              </w:rPr>
            </w:pPr>
            <w:r w:rsidRPr="00195749">
              <w:rPr>
                <w:sz w:val="26"/>
                <w:szCs w:val="26"/>
              </w:rPr>
              <w:t>2</w:t>
            </w:r>
          </w:p>
        </w:tc>
        <w:tc>
          <w:tcPr>
            <w:tcW w:w="1183" w:type="dxa"/>
            <w:tcBorders>
              <w:top w:val="single" w:sz="4" w:space="0" w:color="auto"/>
              <w:left w:val="single" w:sz="4" w:space="0" w:color="auto"/>
              <w:bottom w:val="single" w:sz="4" w:space="0" w:color="auto"/>
              <w:right w:val="single" w:sz="4" w:space="0" w:color="auto"/>
            </w:tcBorders>
          </w:tcPr>
          <w:p w14:paraId="36D7EC02" w14:textId="77777777" w:rsidR="00525401" w:rsidRPr="00195749" w:rsidRDefault="00525401">
            <w:pPr>
              <w:jc w:val="center"/>
              <w:rPr>
                <w:sz w:val="26"/>
                <w:szCs w:val="26"/>
              </w:rPr>
            </w:pPr>
            <w:r w:rsidRPr="00195749">
              <w:rPr>
                <w:sz w:val="26"/>
                <w:szCs w:val="26"/>
              </w:rPr>
              <w:t>2</w:t>
            </w:r>
          </w:p>
        </w:tc>
        <w:tc>
          <w:tcPr>
            <w:tcW w:w="1085" w:type="dxa"/>
            <w:tcBorders>
              <w:top w:val="single" w:sz="4" w:space="0" w:color="auto"/>
              <w:left w:val="single" w:sz="4" w:space="0" w:color="auto"/>
              <w:bottom w:val="single" w:sz="4" w:space="0" w:color="auto"/>
              <w:right w:val="single" w:sz="4" w:space="0" w:color="auto"/>
            </w:tcBorders>
          </w:tcPr>
          <w:p w14:paraId="1485D59B" w14:textId="77777777" w:rsidR="00525401" w:rsidRPr="00195749" w:rsidRDefault="00525401">
            <w:pPr>
              <w:jc w:val="center"/>
              <w:rPr>
                <w:sz w:val="26"/>
                <w:szCs w:val="26"/>
              </w:rPr>
            </w:pPr>
            <w:r w:rsidRPr="00195749">
              <w:rPr>
                <w:sz w:val="26"/>
                <w:szCs w:val="26"/>
              </w:rPr>
              <w:t>2</w:t>
            </w:r>
          </w:p>
        </w:tc>
      </w:tr>
      <w:tr w:rsidR="00525401" w:rsidRPr="00195749" w14:paraId="1850B87C"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24D1EEA4" w14:textId="77777777" w:rsidR="00525401" w:rsidRPr="00195749" w:rsidRDefault="00525401">
            <w:pPr>
              <w:jc w:val="both"/>
              <w:rPr>
                <w:sz w:val="26"/>
                <w:szCs w:val="26"/>
              </w:rPr>
            </w:pPr>
            <w:r w:rsidRPr="00195749">
              <w:rPr>
                <w:sz w:val="26"/>
                <w:szCs w:val="26"/>
              </w:rPr>
              <w:t>Fisica</w:t>
            </w:r>
          </w:p>
        </w:tc>
        <w:tc>
          <w:tcPr>
            <w:tcW w:w="1017" w:type="dxa"/>
            <w:tcBorders>
              <w:top w:val="single" w:sz="4" w:space="0" w:color="auto"/>
              <w:left w:val="single" w:sz="4" w:space="0" w:color="auto"/>
              <w:bottom w:val="single" w:sz="4" w:space="0" w:color="auto"/>
              <w:right w:val="single" w:sz="4" w:space="0" w:color="auto"/>
            </w:tcBorders>
            <w:shd w:val="clear" w:color="auto" w:fill="D9D9D9"/>
          </w:tcPr>
          <w:p w14:paraId="24BCBD5B" w14:textId="77777777" w:rsidR="00525401" w:rsidRPr="00195749" w:rsidRDefault="00525401">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77B9133D" w14:textId="77777777" w:rsidR="00525401" w:rsidRPr="00195749" w:rsidRDefault="00525401">
            <w:pPr>
              <w:jc w:val="center"/>
              <w:rPr>
                <w:sz w:val="26"/>
                <w:szCs w:val="26"/>
              </w:rPr>
            </w:pPr>
          </w:p>
        </w:tc>
        <w:tc>
          <w:tcPr>
            <w:tcW w:w="1002" w:type="dxa"/>
            <w:tcBorders>
              <w:top w:val="single" w:sz="4" w:space="0" w:color="auto"/>
              <w:left w:val="single" w:sz="4" w:space="0" w:color="auto"/>
              <w:bottom w:val="single" w:sz="4" w:space="0" w:color="auto"/>
              <w:right w:val="single" w:sz="4" w:space="0" w:color="auto"/>
            </w:tcBorders>
          </w:tcPr>
          <w:p w14:paraId="1223FA6F" w14:textId="77777777" w:rsidR="00525401" w:rsidRPr="00195749" w:rsidRDefault="00525401">
            <w:pPr>
              <w:jc w:val="center"/>
              <w:rPr>
                <w:sz w:val="26"/>
                <w:szCs w:val="26"/>
              </w:rPr>
            </w:pPr>
            <w:r w:rsidRPr="00195749">
              <w:rPr>
                <w:sz w:val="26"/>
                <w:szCs w:val="26"/>
              </w:rPr>
              <w:t>2</w:t>
            </w:r>
          </w:p>
        </w:tc>
        <w:tc>
          <w:tcPr>
            <w:tcW w:w="1183" w:type="dxa"/>
            <w:tcBorders>
              <w:top w:val="single" w:sz="4" w:space="0" w:color="auto"/>
              <w:left w:val="single" w:sz="4" w:space="0" w:color="auto"/>
              <w:bottom w:val="single" w:sz="4" w:space="0" w:color="auto"/>
              <w:right w:val="single" w:sz="4" w:space="0" w:color="auto"/>
            </w:tcBorders>
          </w:tcPr>
          <w:p w14:paraId="094B1DC3" w14:textId="77777777" w:rsidR="00525401" w:rsidRPr="00195749" w:rsidRDefault="00525401">
            <w:pPr>
              <w:jc w:val="center"/>
              <w:rPr>
                <w:sz w:val="26"/>
                <w:szCs w:val="26"/>
              </w:rPr>
            </w:pPr>
            <w:r w:rsidRPr="00195749">
              <w:rPr>
                <w:sz w:val="26"/>
                <w:szCs w:val="26"/>
              </w:rPr>
              <w:t>2</w:t>
            </w:r>
          </w:p>
        </w:tc>
        <w:tc>
          <w:tcPr>
            <w:tcW w:w="1085" w:type="dxa"/>
            <w:tcBorders>
              <w:top w:val="single" w:sz="4" w:space="0" w:color="auto"/>
              <w:left w:val="single" w:sz="4" w:space="0" w:color="auto"/>
              <w:bottom w:val="single" w:sz="4" w:space="0" w:color="auto"/>
              <w:right w:val="single" w:sz="4" w:space="0" w:color="auto"/>
            </w:tcBorders>
          </w:tcPr>
          <w:p w14:paraId="21C1867A" w14:textId="77777777" w:rsidR="00525401" w:rsidRPr="00195749" w:rsidRDefault="00525401">
            <w:pPr>
              <w:jc w:val="center"/>
              <w:rPr>
                <w:sz w:val="26"/>
                <w:szCs w:val="26"/>
              </w:rPr>
            </w:pPr>
            <w:r w:rsidRPr="00195749">
              <w:rPr>
                <w:sz w:val="26"/>
                <w:szCs w:val="26"/>
              </w:rPr>
              <w:t>2</w:t>
            </w:r>
          </w:p>
        </w:tc>
      </w:tr>
      <w:tr w:rsidR="00525401" w:rsidRPr="00195749" w14:paraId="4D954B70"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6BC22F6E" w14:textId="77777777" w:rsidR="00525401" w:rsidRPr="00195749" w:rsidRDefault="00525401">
            <w:pPr>
              <w:jc w:val="both"/>
              <w:rPr>
                <w:sz w:val="26"/>
                <w:szCs w:val="26"/>
              </w:rPr>
            </w:pPr>
            <w:r w:rsidRPr="00195749">
              <w:rPr>
                <w:sz w:val="26"/>
                <w:szCs w:val="26"/>
              </w:rPr>
              <w:t>Scienze naturali</w:t>
            </w:r>
          </w:p>
        </w:tc>
        <w:tc>
          <w:tcPr>
            <w:tcW w:w="1017" w:type="dxa"/>
            <w:tcBorders>
              <w:top w:val="single" w:sz="4" w:space="0" w:color="auto"/>
              <w:left w:val="single" w:sz="4" w:space="0" w:color="auto"/>
              <w:bottom w:val="single" w:sz="4" w:space="0" w:color="auto"/>
              <w:right w:val="single" w:sz="4" w:space="0" w:color="auto"/>
            </w:tcBorders>
          </w:tcPr>
          <w:p w14:paraId="13A28C9E" w14:textId="77777777" w:rsidR="00525401" w:rsidRPr="00195749" w:rsidRDefault="00525401">
            <w:pPr>
              <w:jc w:val="center"/>
              <w:rPr>
                <w:sz w:val="26"/>
                <w:szCs w:val="26"/>
              </w:rPr>
            </w:pPr>
            <w:r w:rsidRPr="00195749">
              <w:rPr>
                <w:sz w:val="26"/>
                <w:szCs w:val="26"/>
              </w:rPr>
              <w:t>2</w:t>
            </w:r>
          </w:p>
        </w:tc>
        <w:tc>
          <w:tcPr>
            <w:tcW w:w="850" w:type="dxa"/>
            <w:tcBorders>
              <w:top w:val="single" w:sz="4" w:space="0" w:color="auto"/>
              <w:left w:val="single" w:sz="4" w:space="0" w:color="auto"/>
              <w:bottom w:val="single" w:sz="4" w:space="0" w:color="auto"/>
              <w:right w:val="single" w:sz="4" w:space="0" w:color="auto"/>
            </w:tcBorders>
          </w:tcPr>
          <w:p w14:paraId="5DF95466" w14:textId="77777777" w:rsidR="00525401" w:rsidRPr="00195749" w:rsidRDefault="00525401">
            <w:pPr>
              <w:jc w:val="center"/>
              <w:rPr>
                <w:sz w:val="26"/>
                <w:szCs w:val="26"/>
              </w:rPr>
            </w:pPr>
            <w:r w:rsidRPr="00195749">
              <w:rPr>
                <w:sz w:val="26"/>
                <w:szCs w:val="26"/>
              </w:rPr>
              <w:t>2</w:t>
            </w:r>
          </w:p>
        </w:tc>
        <w:tc>
          <w:tcPr>
            <w:tcW w:w="1002" w:type="dxa"/>
            <w:tcBorders>
              <w:top w:val="single" w:sz="4" w:space="0" w:color="auto"/>
              <w:left w:val="single" w:sz="4" w:space="0" w:color="auto"/>
              <w:bottom w:val="single" w:sz="4" w:space="0" w:color="auto"/>
              <w:right w:val="single" w:sz="4" w:space="0" w:color="auto"/>
            </w:tcBorders>
          </w:tcPr>
          <w:p w14:paraId="4127C670" w14:textId="77777777" w:rsidR="00525401" w:rsidRPr="00195749" w:rsidRDefault="00525401">
            <w:pPr>
              <w:jc w:val="center"/>
              <w:rPr>
                <w:sz w:val="26"/>
                <w:szCs w:val="26"/>
              </w:rPr>
            </w:pPr>
            <w:r w:rsidRPr="00195749">
              <w:rPr>
                <w:sz w:val="26"/>
                <w:szCs w:val="26"/>
              </w:rPr>
              <w:t>2+1***</w:t>
            </w:r>
          </w:p>
        </w:tc>
        <w:tc>
          <w:tcPr>
            <w:tcW w:w="1183" w:type="dxa"/>
            <w:tcBorders>
              <w:top w:val="single" w:sz="4" w:space="0" w:color="auto"/>
              <w:left w:val="single" w:sz="4" w:space="0" w:color="auto"/>
              <w:bottom w:val="single" w:sz="4" w:space="0" w:color="auto"/>
              <w:right w:val="single" w:sz="4" w:space="0" w:color="auto"/>
            </w:tcBorders>
          </w:tcPr>
          <w:p w14:paraId="2DF49A6B" w14:textId="77777777" w:rsidR="00525401" w:rsidRPr="00195749" w:rsidRDefault="00525401">
            <w:pPr>
              <w:jc w:val="center"/>
              <w:rPr>
                <w:sz w:val="26"/>
                <w:szCs w:val="26"/>
              </w:rPr>
            </w:pPr>
            <w:r w:rsidRPr="00195749">
              <w:rPr>
                <w:sz w:val="26"/>
                <w:szCs w:val="26"/>
              </w:rPr>
              <w:t>2+1***</w:t>
            </w:r>
          </w:p>
        </w:tc>
        <w:tc>
          <w:tcPr>
            <w:tcW w:w="1085" w:type="dxa"/>
            <w:tcBorders>
              <w:top w:val="single" w:sz="4" w:space="0" w:color="auto"/>
              <w:left w:val="single" w:sz="4" w:space="0" w:color="auto"/>
              <w:bottom w:val="single" w:sz="4" w:space="0" w:color="auto"/>
              <w:right w:val="single" w:sz="4" w:space="0" w:color="auto"/>
            </w:tcBorders>
          </w:tcPr>
          <w:p w14:paraId="1BD4CBA5" w14:textId="77777777" w:rsidR="00525401" w:rsidRPr="00195749" w:rsidRDefault="00525401">
            <w:pPr>
              <w:jc w:val="center"/>
              <w:rPr>
                <w:sz w:val="26"/>
                <w:szCs w:val="26"/>
              </w:rPr>
            </w:pPr>
            <w:r w:rsidRPr="00195749">
              <w:rPr>
                <w:sz w:val="26"/>
                <w:szCs w:val="26"/>
              </w:rPr>
              <w:t>2+1***</w:t>
            </w:r>
          </w:p>
        </w:tc>
      </w:tr>
      <w:tr w:rsidR="00525401" w:rsidRPr="00195749" w14:paraId="05AE64AA"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737BE100" w14:textId="77777777" w:rsidR="00525401" w:rsidRPr="00195749" w:rsidRDefault="00525401">
            <w:pPr>
              <w:jc w:val="both"/>
              <w:rPr>
                <w:sz w:val="26"/>
                <w:szCs w:val="26"/>
              </w:rPr>
            </w:pPr>
            <w:r w:rsidRPr="00195749">
              <w:rPr>
                <w:sz w:val="26"/>
                <w:szCs w:val="26"/>
              </w:rPr>
              <w:t>Storia dell’arte</w:t>
            </w:r>
          </w:p>
        </w:tc>
        <w:tc>
          <w:tcPr>
            <w:tcW w:w="1017" w:type="dxa"/>
            <w:tcBorders>
              <w:top w:val="single" w:sz="4" w:space="0" w:color="auto"/>
              <w:left w:val="single" w:sz="4" w:space="0" w:color="auto"/>
              <w:bottom w:val="single" w:sz="4" w:space="0" w:color="auto"/>
              <w:right w:val="single" w:sz="4" w:space="0" w:color="auto"/>
            </w:tcBorders>
            <w:shd w:val="clear" w:color="auto" w:fill="D9D9D9"/>
          </w:tcPr>
          <w:p w14:paraId="7273AA9E" w14:textId="77777777" w:rsidR="00525401" w:rsidRPr="00195749" w:rsidRDefault="00525401">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5A6565B5" w14:textId="77777777" w:rsidR="00525401" w:rsidRPr="00195749" w:rsidRDefault="00525401">
            <w:pPr>
              <w:jc w:val="center"/>
              <w:rPr>
                <w:sz w:val="26"/>
                <w:szCs w:val="26"/>
              </w:rPr>
            </w:pPr>
          </w:p>
        </w:tc>
        <w:tc>
          <w:tcPr>
            <w:tcW w:w="1002" w:type="dxa"/>
            <w:tcBorders>
              <w:top w:val="single" w:sz="4" w:space="0" w:color="auto"/>
              <w:left w:val="single" w:sz="4" w:space="0" w:color="auto"/>
              <w:bottom w:val="single" w:sz="4" w:space="0" w:color="auto"/>
              <w:right w:val="single" w:sz="4" w:space="0" w:color="auto"/>
            </w:tcBorders>
          </w:tcPr>
          <w:p w14:paraId="7EFBC9C2" w14:textId="77777777" w:rsidR="00525401" w:rsidRPr="00195749" w:rsidRDefault="00525401">
            <w:pPr>
              <w:jc w:val="center"/>
              <w:rPr>
                <w:sz w:val="26"/>
                <w:szCs w:val="26"/>
              </w:rPr>
            </w:pPr>
            <w:r w:rsidRPr="00195749">
              <w:rPr>
                <w:sz w:val="26"/>
                <w:szCs w:val="26"/>
              </w:rPr>
              <w:t>2</w:t>
            </w:r>
          </w:p>
        </w:tc>
        <w:tc>
          <w:tcPr>
            <w:tcW w:w="1183" w:type="dxa"/>
            <w:tcBorders>
              <w:top w:val="single" w:sz="4" w:space="0" w:color="auto"/>
              <w:left w:val="single" w:sz="4" w:space="0" w:color="auto"/>
              <w:bottom w:val="single" w:sz="4" w:space="0" w:color="auto"/>
              <w:right w:val="single" w:sz="4" w:space="0" w:color="auto"/>
            </w:tcBorders>
          </w:tcPr>
          <w:p w14:paraId="1C782518" w14:textId="77777777" w:rsidR="00525401" w:rsidRPr="00195749" w:rsidRDefault="00525401">
            <w:pPr>
              <w:jc w:val="center"/>
              <w:rPr>
                <w:sz w:val="26"/>
                <w:szCs w:val="26"/>
              </w:rPr>
            </w:pPr>
            <w:r w:rsidRPr="00195749">
              <w:rPr>
                <w:sz w:val="26"/>
                <w:szCs w:val="26"/>
              </w:rPr>
              <w:t>2</w:t>
            </w:r>
          </w:p>
        </w:tc>
        <w:tc>
          <w:tcPr>
            <w:tcW w:w="1085" w:type="dxa"/>
            <w:tcBorders>
              <w:top w:val="single" w:sz="4" w:space="0" w:color="auto"/>
              <w:left w:val="single" w:sz="4" w:space="0" w:color="auto"/>
              <w:bottom w:val="single" w:sz="4" w:space="0" w:color="auto"/>
              <w:right w:val="single" w:sz="4" w:space="0" w:color="auto"/>
            </w:tcBorders>
          </w:tcPr>
          <w:p w14:paraId="4833C8E2" w14:textId="77777777" w:rsidR="00525401" w:rsidRPr="00195749" w:rsidRDefault="00525401">
            <w:pPr>
              <w:jc w:val="center"/>
              <w:rPr>
                <w:sz w:val="26"/>
                <w:szCs w:val="26"/>
              </w:rPr>
            </w:pPr>
            <w:r w:rsidRPr="00195749">
              <w:rPr>
                <w:sz w:val="26"/>
                <w:szCs w:val="26"/>
              </w:rPr>
              <w:t>2</w:t>
            </w:r>
          </w:p>
        </w:tc>
      </w:tr>
      <w:tr w:rsidR="00525401" w:rsidRPr="00195749" w14:paraId="2E814989"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0E588A14" w14:textId="77777777" w:rsidR="00525401" w:rsidRPr="00195749" w:rsidRDefault="00525401">
            <w:pPr>
              <w:jc w:val="both"/>
              <w:rPr>
                <w:sz w:val="26"/>
                <w:szCs w:val="26"/>
              </w:rPr>
            </w:pPr>
            <w:r w:rsidRPr="00195749">
              <w:rPr>
                <w:sz w:val="26"/>
                <w:szCs w:val="26"/>
              </w:rPr>
              <w:t>Scienze motorie e sportive</w:t>
            </w:r>
          </w:p>
        </w:tc>
        <w:tc>
          <w:tcPr>
            <w:tcW w:w="1017" w:type="dxa"/>
            <w:tcBorders>
              <w:top w:val="single" w:sz="4" w:space="0" w:color="auto"/>
              <w:left w:val="single" w:sz="4" w:space="0" w:color="auto"/>
              <w:bottom w:val="single" w:sz="4" w:space="0" w:color="auto"/>
              <w:right w:val="single" w:sz="4" w:space="0" w:color="auto"/>
            </w:tcBorders>
          </w:tcPr>
          <w:p w14:paraId="75B5DD35" w14:textId="77777777" w:rsidR="00525401" w:rsidRPr="00195749" w:rsidRDefault="00525401">
            <w:pPr>
              <w:jc w:val="center"/>
              <w:rPr>
                <w:sz w:val="26"/>
                <w:szCs w:val="26"/>
              </w:rPr>
            </w:pPr>
            <w:r w:rsidRPr="00195749">
              <w:rPr>
                <w:sz w:val="26"/>
                <w:szCs w:val="26"/>
              </w:rPr>
              <w:t>2</w:t>
            </w:r>
          </w:p>
        </w:tc>
        <w:tc>
          <w:tcPr>
            <w:tcW w:w="850" w:type="dxa"/>
            <w:tcBorders>
              <w:top w:val="single" w:sz="4" w:space="0" w:color="auto"/>
              <w:left w:val="single" w:sz="4" w:space="0" w:color="auto"/>
              <w:bottom w:val="single" w:sz="4" w:space="0" w:color="auto"/>
              <w:right w:val="single" w:sz="4" w:space="0" w:color="auto"/>
            </w:tcBorders>
          </w:tcPr>
          <w:p w14:paraId="5CF42014" w14:textId="77777777" w:rsidR="00525401" w:rsidRPr="00195749" w:rsidRDefault="00525401">
            <w:pPr>
              <w:jc w:val="center"/>
              <w:rPr>
                <w:sz w:val="26"/>
                <w:szCs w:val="26"/>
              </w:rPr>
            </w:pPr>
            <w:r w:rsidRPr="00195749">
              <w:rPr>
                <w:sz w:val="26"/>
                <w:szCs w:val="26"/>
              </w:rPr>
              <w:t>2</w:t>
            </w:r>
          </w:p>
        </w:tc>
        <w:tc>
          <w:tcPr>
            <w:tcW w:w="1002" w:type="dxa"/>
            <w:tcBorders>
              <w:top w:val="single" w:sz="4" w:space="0" w:color="auto"/>
              <w:left w:val="single" w:sz="4" w:space="0" w:color="auto"/>
              <w:bottom w:val="single" w:sz="4" w:space="0" w:color="auto"/>
              <w:right w:val="single" w:sz="4" w:space="0" w:color="auto"/>
            </w:tcBorders>
          </w:tcPr>
          <w:p w14:paraId="1C7F99C7" w14:textId="77777777" w:rsidR="00525401" w:rsidRPr="00195749" w:rsidRDefault="00525401">
            <w:pPr>
              <w:jc w:val="center"/>
              <w:rPr>
                <w:sz w:val="26"/>
                <w:szCs w:val="26"/>
              </w:rPr>
            </w:pPr>
            <w:r w:rsidRPr="00195749">
              <w:rPr>
                <w:sz w:val="26"/>
                <w:szCs w:val="26"/>
              </w:rPr>
              <w:t>2</w:t>
            </w:r>
          </w:p>
        </w:tc>
        <w:tc>
          <w:tcPr>
            <w:tcW w:w="1183" w:type="dxa"/>
            <w:tcBorders>
              <w:top w:val="single" w:sz="4" w:space="0" w:color="auto"/>
              <w:left w:val="single" w:sz="4" w:space="0" w:color="auto"/>
              <w:bottom w:val="single" w:sz="4" w:space="0" w:color="auto"/>
              <w:right w:val="single" w:sz="4" w:space="0" w:color="auto"/>
            </w:tcBorders>
          </w:tcPr>
          <w:p w14:paraId="663B1A18" w14:textId="77777777" w:rsidR="00525401" w:rsidRPr="00195749" w:rsidRDefault="00525401">
            <w:pPr>
              <w:jc w:val="center"/>
              <w:rPr>
                <w:sz w:val="26"/>
                <w:szCs w:val="26"/>
              </w:rPr>
            </w:pPr>
            <w:r w:rsidRPr="00195749">
              <w:rPr>
                <w:sz w:val="26"/>
                <w:szCs w:val="26"/>
              </w:rPr>
              <w:t>2</w:t>
            </w:r>
          </w:p>
        </w:tc>
        <w:tc>
          <w:tcPr>
            <w:tcW w:w="1085" w:type="dxa"/>
            <w:tcBorders>
              <w:top w:val="single" w:sz="4" w:space="0" w:color="auto"/>
              <w:left w:val="single" w:sz="4" w:space="0" w:color="auto"/>
              <w:bottom w:val="single" w:sz="4" w:space="0" w:color="auto"/>
              <w:right w:val="single" w:sz="4" w:space="0" w:color="auto"/>
            </w:tcBorders>
          </w:tcPr>
          <w:p w14:paraId="0464EA68" w14:textId="77777777" w:rsidR="00525401" w:rsidRPr="00195749" w:rsidRDefault="00525401">
            <w:pPr>
              <w:jc w:val="center"/>
              <w:rPr>
                <w:sz w:val="26"/>
                <w:szCs w:val="26"/>
              </w:rPr>
            </w:pPr>
            <w:r w:rsidRPr="00195749">
              <w:rPr>
                <w:sz w:val="26"/>
                <w:szCs w:val="26"/>
              </w:rPr>
              <w:t>2</w:t>
            </w:r>
          </w:p>
        </w:tc>
      </w:tr>
      <w:tr w:rsidR="00525401" w:rsidRPr="00195749" w14:paraId="055C2E98"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30EED7A0" w14:textId="77777777" w:rsidR="00525401" w:rsidRPr="00195749" w:rsidRDefault="00525401">
            <w:pPr>
              <w:jc w:val="both"/>
              <w:rPr>
                <w:sz w:val="26"/>
                <w:szCs w:val="26"/>
              </w:rPr>
            </w:pPr>
            <w:r w:rsidRPr="00195749">
              <w:rPr>
                <w:sz w:val="26"/>
                <w:szCs w:val="26"/>
              </w:rPr>
              <w:t>Religione cattolica o Attività alternative</w:t>
            </w:r>
          </w:p>
        </w:tc>
        <w:tc>
          <w:tcPr>
            <w:tcW w:w="1017" w:type="dxa"/>
            <w:tcBorders>
              <w:top w:val="single" w:sz="4" w:space="0" w:color="auto"/>
              <w:left w:val="single" w:sz="4" w:space="0" w:color="auto"/>
              <w:bottom w:val="single" w:sz="4" w:space="0" w:color="auto"/>
              <w:right w:val="single" w:sz="4" w:space="0" w:color="auto"/>
            </w:tcBorders>
          </w:tcPr>
          <w:p w14:paraId="55D2DA35" w14:textId="77777777" w:rsidR="00525401" w:rsidRPr="00195749" w:rsidRDefault="00525401">
            <w:pPr>
              <w:jc w:val="center"/>
              <w:rPr>
                <w:sz w:val="26"/>
                <w:szCs w:val="26"/>
              </w:rPr>
            </w:pPr>
            <w:r w:rsidRPr="00195749">
              <w:rPr>
                <w:sz w:val="26"/>
                <w:szCs w:val="26"/>
              </w:rPr>
              <w:t>1</w:t>
            </w:r>
          </w:p>
        </w:tc>
        <w:tc>
          <w:tcPr>
            <w:tcW w:w="850" w:type="dxa"/>
            <w:tcBorders>
              <w:top w:val="single" w:sz="4" w:space="0" w:color="auto"/>
              <w:left w:val="single" w:sz="4" w:space="0" w:color="auto"/>
              <w:bottom w:val="single" w:sz="4" w:space="0" w:color="auto"/>
              <w:right w:val="single" w:sz="4" w:space="0" w:color="auto"/>
            </w:tcBorders>
          </w:tcPr>
          <w:p w14:paraId="150A0F3B" w14:textId="77777777" w:rsidR="00525401" w:rsidRPr="00195749" w:rsidRDefault="00525401">
            <w:pPr>
              <w:jc w:val="center"/>
              <w:rPr>
                <w:sz w:val="26"/>
                <w:szCs w:val="26"/>
              </w:rPr>
            </w:pPr>
            <w:r w:rsidRPr="00195749">
              <w:rPr>
                <w:sz w:val="26"/>
                <w:szCs w:val="26"/>
              </w:rPr>
              <w:t>1</w:t>
            </w:r>
          </w:p>
        </w:tc>
        <w:tc>
          <w:tcPr>
            <w:tcW w:w="1002" w:type="dxa"/>
            <w:tcBorders>
              <w:top w:val="single" w:sz="4" w:space="0" w:color="auto"/>
              <w:left w:val="single" w:sz="4" w:space="0" w:color="auto"/>
              <w:bottom w:val="single" w:sz="4" w:space="0" w:color="auto"/>
              <w:right w:val="single" w:sz="4" w:space="0" w:color="auto"/>
            </w:tcBorders>
          </w:tcPr>
          <w:p w14:paraId="3DF6F418" w14:textId="77777777" w:rsidR="00525401" w:rsidRPr="00195749" w:rsidRDefault="00525401">
            <w:pPr>
              <w:jc w:val="center"/>
              <w:rPr>
                <w:sz w:val="26"/>
                <w:szCs w:val="26"/>
              </w:rPr>
            </w:pPr>
            <w:r w:rsidRPr="00195749">
              <w:rPr>
                <w:sz w:val="26"/>
                <w:szCs w:val="26"/>
              </w:rPr>
              <w:t>1</w:t>
            </w:r>
          </w:p>
        </w:tc>
        <w:tc>
          <w:tcPr>
            <w:tcW w:w="1183" w:type="dxa"/>
            <w:tcBorders>
              <w:top w:val="single" w:sz="4" w:space="0" w:color="auto"/>
              <w:left w:val="single" w:sz="4" w:space="0" w:color="auto"/>
              <w:bottom w:val="single" w:sz="4" w:space="0" w:color="auto"/>
              <w:right w:val="single" w:sz="4" w:space="0" w:color="auto"/>
            </w:tcBorders>
          </w:tcPr>
          <w:p w14:paraId="45FF1642" w14:textId="77777777" w:rsidR="00525401" w:rsidRPr="00195749" w:rsidRDefault="00525401">
            <w:pPr>
              <w:jc w:val="center"/>
              <w:rPr>
                <w:sz w:val="26"/>
                <w:szCs w:val="26"/>
              </w:rPr>
            </w:pPr>
            <w:r w:rsidRPr="00195749">
              <w:rPr>
                <w:sz w:val="26"/>
                <w:szCs w:val="26"/>
              </w:rPr>
              <w:t>1</w:t>
            </w:r>
          </w:p>
        </w:tc>
        <w:tc>
          <w:tcPr>
            <w:tcW w:w="1085" w:type="dxa"/>
            <w:tcBorders>
              <w:top w:val="single" w:sz="4" w:space="0" w:color="auto"/>
              <w:left w:val="single" w:sz="4" w:space="0" w:color="auto"/>
              <w:bottom w:val="single" w:sz="4" w:space="0" w:color="auto"/>
              <w:right w:val="single" w:sz="4" w:space="0" w:color="auto"/>
            </w:tcBorders>
          </w:tcPr>
          <w:p w14:paraId="6605BE23" w14:textId="77777777" w:rsidR="00525401" w:rsidRPr="00195749" w:rsidRDefault="00525401">
            <w:pPr>
              <w:jc w:val="center"/>
              <w:rPr>
                <w:sz w:val="26"/>
                <w:szCs w:val="26"/>
              </w:rPr>
            </w:pPr>
            <w:r w:rsidRPr="00195749">
              <w:rPr>
                <w:sz w:val="26"/>
                <w:szCs w:val="26"/>
              </w:rPr>
              <w:t>1</w:t>
            </w:r>
          </w:p>
        </w:tc>
      </w:tr>
      <w:tr w:rsidR="00525401" w:rsidRPr="00195749" w14:paraId="7F792AE1" w14:textId="77777777" w:rsidTr="00F2735F">
        <w:trPr>
          <w:cantSplit/>
          <w:jc w:val="center"/>
        </w:trPr>
        <w:tc>
          <w:tcPr>
            <w:tcW w:w="4972" w:type="dxa"/>
            <w:tcBorders>
              <w:top w:val="single" w:sz="4" w:space="0" w:color="auto"/>
              <w:left w:val="single" w:sz="4" w:space="0" w:color="auto"/>
              <w:bottom w:val="single" w:sz="4" w:space="0" w:color="auto"/>
              <w:right w:val="single" w:sz="4" w:space="0" w:color="auto"/>
            </w:tcBorders>
          </w:tcPr>
          <w:p w14:paraId="3C742395" w14:textId="77777777" w:rsidR="00525401" w:rsidRPr="00195749" w:rsidRDefault="00525401">
            <w:pPr>
              <w:jc w:val="right"/>
              <w:rPr>
                <w:i/>
                <w:iCs/>
                <w:sz w:val="26"/>
                <w:szCs w:val="26"/>
              </w:rPr>
            </w:pPr>
            <w:r w:rsidRPr="00195749">
              <w:rPr>
                <w:i/>
                <w:iCs/>
                <w:sz w:val="26"/>
                <w:szCs w:val="26"/>
              </w:rPr>
              <w:t>Totale ore</w:t>
            </w:r>
          </w:p>
        </w:tc>
        <w:tc>
          <w:tcPr>
            <w:tcW w:w="1017" w:type="dxa"/>
            <w:tcBorders>
              <w:top w:val="single" w:sz="4" w:space="0" w:color="auto"/>
              <w:left w:val="single" w:sz="4" w:space="0" w:color="auto"/>
              <w:bottom w:val="single" w:sz="4" w:space="0" w:color="auto"/>
              <w:right w:val="single" w:sz="4" w:space="0" w:color="auto"/>
            </w:tcBorders>
          </w:tcPr>
          <w:p w14:paraId="4E85E4F8" w14:textId="77777777" w:rsidR="00525401" w:rsidRPr="00195749" w:rsidRDefault="00525401">
            <w:pPr>
              <w:jc w:val="center"/>
              <w:rPr>
                <w:sz w:val="26"/>
                <w:szCs w:val="26"/>
              </w:rPr>
            </w:pPr>
            <w:r w:rsidRPr="00195749">
              <w:rPr>
                <w:sz w:val="26"/>
                <w:szCs w:val="26"/>
              </w:rPr>
              <w:t>27+1**</w:t>
            </w:r>
          </w:p>
        </w:tc>
        <w:tc>
          <w:tcPr>
            <w:tcW w:w="850" w:type="dxa"/>
            <w:tcBorders>
              <w:top w:val="single" w:sz="4" w:space="0" w:color="auto"/>
              <w:left w:val="single" w:sz="4" w:space="0" w:color="auto"/>
              <w:bottom w:val="single" w:sz="4" w:space="0" w:color="auto"/>
              <w:right w:val="single" w:sz="4" w:space="0" w:color="auto"/>
            </w:tcBorders>
          </w:tcPr>
          <w:p w14:paraId="01ADCFC5" w14:textId="77777777" w:rsidR="00525401" w:rsidRPr="00195749" w:rsidRDefault="00525401">
            <w:pPr>
              <w:jc w:val="center"/>
              <w:rPr>
                <w:sz w:val="26"/>
                <w:szCs w:val="26"/>
              </w:rPr>
            </w:pPr>
            <w:r w:rsidRPr="00195749">
              <w:rPr>
                <w:sz w:val="26"/>
                <w:szCs w:val="26"/>
              </w:rPr>
              <w:t>27+1*</w:t>
            </w:r>
            <w:r w:rsidR="00F2735F">
              <w:rPr>
                <w:sz w:val="26"/>
                <w:szCs w:val="26"/>
              </w:rPr>
              <w:t>+1***</w:t>
            </w:r>
          </w:p>
        </w:tc>
        <w:tc>
          <w:tcPr>
            <w:tcW w:w="1002" w:type="dxa"/>
            <w:tcBorders>
              <w:top w:val="single" w:sz="4" w:space="0" w:color="auto"/>
              <w:left w:val="single" w:sz="4" w:space="0" w:color="auto"/>
              <w:bottom w:val="single" w:sz="4" w:space="0" w:color="auto"/>
              <w:right w:val="single" w:sz="4" w:space="0" w:color="auto"/>
            </w:tcBorders>
          </w:tcPr>
          <w:p w14:paraId="04086B99" w14:textId="77777777" w:rsidR="00525401" w:rsidRPr="00195749" w:rsidRDefault="00525401">
            <w:pPr>
              <w:jc w:val="center"/>
              <w:rPr>
                <w:sz w:val="24"/>
                <w:szCs w:val="24"/>
              </w:rPr>
            </w:pPr>
            <w:r w:rsidRPr="00195749">
              <w:rPr>
                <w:sz w:val="24"/>
                <w:szCs w:val="24"/>
              </w:rPr>
              <w:t>31+1</w:t>
            </w:r>
            <w:r w:rsidR="00F2735F" w:rsidRPr="00F2735F">
              <w:rPr>
                <w:sz w:val="24"/>
                <w:szCs w:val="24"/>
                <w:vertAlign w:val="superscript"/>
              </w:rPr>
              <w:t>b</w:t>
            </w:r>
          </w:p>
        </w:tc>
        <w:tc>
          <w:tcPr>
            <w:tcW w:w="1183" w:type="dxa"/>
            <w:tcBorders>
              <w:top w:val="single" w:sz="4" w:space="0" w:color="auto"/>
              <w:left w:val="single" w:sz="4" w:space="0" w:color="auto"/>
              <w:bottom w:val="single" w:sz="4" w:space="0" w:color="auto"/>
              <w:right w:val="single" w:sz="4" w:space="0" w:color="auto"/>
            </w:tcBorders>
          </w:tcPr>
          <w:p w14:paraId="52147472" w14:textId="77777777" w:rsidR="00525401" w:rsidRPr="00195749" w:rsidRDefault="00525401">
            <w:pPr>
              <w:jc w:val="center"/>
              <w:rPr>
                <w:sz w:val="24"/>
                <w:szCs w:val="24"/>
              </w:rPr>
            </w:pPr>
            <w:r w:rsidRPr="00195749">
              <w:rPr>
                <w:sz w:val="24"/>
                <w:szCs w:val="24"/>
              </w:rPr>
              <w:t>31+1</w:t>
            </w:r>
            <w:r w:rsidR="00F2735F" w:rsidRPr="00F2735F">
              <w:rPr>
                <w:sz w:val="24"/>
                <w:szCs w:val="24"/>
                <w:vertAlign w:val="superscript"/>
              </w:rPr>
              <w:t>b</w:t>
            </w:r>
          </w:p>
        </w:tc>
        <w:tc>
          <w:tcPr>
            <w:tcW w:w="1085" w:type="dxa"/>
            <w:tcBorders>
              <w:top w:val="single" w:sz="4" w:space="0" w:color="auto"/>
              <w:left w:val="single" w:sz="4" w:space="0" w:color="auto"/>
              <w:bottom w:val="single" w:sz="4" w:space="0" w:color="auto"/>
              <w:right w:val="single" w:sz="4" w:space="0" w:color="auto"/>
            </w:tcBorders>
          </w:tcPr>
          <w:p w14:paraId="75C41C28" w14:textId="77777777" w:rsidR="00525401" w:rsidRPr="00195749" w:rsidRDefault="00525401">
            <w:pPr>
              <w:jc w:val="center"/>
              <w:rPr>
                <w:sz w:val="24"/>
                <w:szCs w:val="24"/>
              </w:rPr>
            </w:pPr>
            <w:r w:rsidRPr="00195749">
              <w:rPr>
                <w:sz w:val="24"/>
                <w:szCs w:val="24"/>
              </w:rPr>
              <w:t>31+1</w:t>
            </w:r>
            <w:r w:rsidR="00F2735F" w:rsidRPr="00F2735F">
              <w:rPr>
                <w:sz w:val="24"/>
                <w:szCs w:val="24"/>
                <w:vertAlign w:val="superscript"/>
              </w:rPr>
              <w:t>b</w:t>
            </w:r>
          </w:p>
        </w:tc>
      </w:tr>
    </w:tbl>
    <w:p w14:paraId="666EFFC8" w14:textId="77777777" w:rsidR="00525401" w:rsidRPr="00195749" w:rsidRDefault="00525401" w:rsidP="005B6E3D">
      <w:pPr>
        <w:spacing w:line="276" w:lineRule="auto"/>
        <w:jc w:val="both"/>
        <w:rPr>
          <w:b/>
          <w:sz w:val="24"/>
          <w:szCs w:val="24"/>
        </w:rPr>
      </w:pPr>
      <w:r w:rsidRPr="00195749">
        <w:rPr>
          <w:b/>
          <w:sz w:val="24"/>
          <w:szCs w:val="24"/>
        </w:rPr>
        <w:t>1*-  Potenziamento di Logica</w:t>
      </w:r>
    </w:p>
    <w:p w14:paraId="4B579A36" w14:textId="77777777" w:rsidR="00525401" w:rsidRPr="00195749" w:rsidRDefault="00525401" w:rsidP="005B6E3D">
      <w:pPr>
        <w:spacing w:line="276" w:lineRule="auto"/>
        <w:jc w:val="both"/>
        <w:rPr>
          <w:b/>
          <w:sz w:val="24"/>
          <w:szCs w:val="24"/>
        </w:rPr>
      </w:pPr>
      <w:r w:rsidRPr="00195749">
        <w:rPr>
          <w:b/>
          <w:sz w:val="24"/>
          <w:szCs w:val="24"/>
        </w:rPr>
        <w:t>1**- Potenziamento di italiano</w:t>
      </w:r>
    </w:p>
    <w:p w14:paraId="7AC3DB70" w14:textId="77777777" w:rsidR="00525401" w:rsidRDefault="00525401" w:rsidP="005B6E3D">
      <w:pPr>
        <w:spacing w:line="276" w:lineRule="auto"/>
        <w:rPr>
          <w:b/>
          <w:sz w:val="24"/>
          <w:szCs w:val="24"/>
        </w:rPr>
      </w:pPr>
      <w:r w:rsidRPr="00195749">
        <w:rPr>
          <w:b/>
          <w:sz w:val="24"/>
          <w:szCs w:val="24"/>
        </w:rPr>
        <w:t>1</w:t>
      </w:r>
      <w:r w:rsidR="00F2735F" w:rsidRPr="00F2735F">
        <w:rPr>
          <w:b/>
          <w:sz w:val="24"/>
          <w:szCs w:val="24"/>
          <w:vertAlign w:val="superscript"/>
        </w:rPr>
        <w:t>b</w:t>
      </w:r>
      <w:r w:rsidRPr="00195749">
        <w:rPr>
          <w:b/>
          <w:sz w:val="24"/>
          <w:szCs w:val="24"/>
        </w:rPr>
        <w:t>- Un’ora aggiuntiva di biologia con curvatura biomedica per un totale di 40 ore annuali (20 ore tenute dal docente di scienze naturali e 20 da un esperto dell’ordine dei medici)</w:t>
      </w:r>
    </w:p>
    <w:p w14:paraId="46C63F03" w14:textId="77777777" w:rsidR="00F2735F" w:rsidRPr="002F46AF" w:rsidRDefault="00F2735F" w:rsidP="005B6E3D">
      <w:pPr>
        <w:spacing w:line="276" w:lineRule="auto"/>
        <w:jc w:val="both"/>
        <w:rPr>
          <w:b/>
          <w:sz w:val="24"/>
          <w:szCs w:val="24"/>
        </w:rPr>
      </w:pPr>
      <w:r w:rsidRPr="002F46AF">
        <w:rPr>
          <w:b/>
          <w:sz w:val="24"/>
          <w:szCs w:val="24"/>
        </w:rPr>
        <w:t>1***- Laboratorio di traduzione lingue classiche</w:t>
      </w:r>
    </w:p>
    <w:p w14:paraId="5A406F0F" w14:textId="77777777" w:rsidR="000C2B97" w:rsidRDefault="00BD0168" w:rsidP="000C2B97">
      <w:pPr>
        <w:spacing w:line="360" w:lineRule="auto"/>
        <w:rPr>
          <w:b/>
          <w:sz w:val="24"/>
          <w:szCs w:val="24"/>
        </w:rPr>
      </w:pPr>
      <w:r w:rsidRPr="00482956">
        <w:rPr>
          <w:b/>
          <w:sz w:val="24"/>
          <w:szCs w:val="24"/>
        </w:rPr>
        <w:lastRenderedPageBreak/>
        <w:t xml:space="preserve">Liceo </w:t>
      </w:r>
      <w:r>
        <w:rPr>
          <w:b/>
          <w:sz w:val="24"/>
          <w:szCs w:val="24"/>
        </w:rPr>
        <w:t xml:space="preserve">Linguistico </w:t>
      </w:r>
    </w:p>
    <w:p w14:paraId="74F1799F" w14:textId="77777777" w:rsidR="000C2B97" w:rsidRDefault="000C2B97" w:rsidP="000C2B97">
      <w:pPr>
        <w:spacing w:line="360" w:lineRule="auto"/>
        <w:jc w:val="both"/>
        <w:rPr>
          <w:color w:val="222222"/>
          <w:sz w:val="24"/>
          <w:szCs w:val="24"/>
        </w:rPr>
      </w:pPr>
      <w:r w:rsidRPr="000C2B97">
        <w:rPr>
          <w:color w:val="222222"/>
          <w:sz w:val="24"/>
          <w:szCs w:val="24"/>
        </w:rPr>
        <w:t xml:space="preserve"> “Il percorso del liceo linguistico è indirizzato allo studio di più sistemi linguistici e culturali. Guida lo studente ad approfondire e a sviluppare le conoscenze e le abilità, a maturare le competenze necessarie per acquisire la padronanza comunicativa di tre lingue, oltre l’italiano e per comprendere criticamente l’identità storica e culturale di tradizioni e civiltà diverse” (art. 6 comma 1)</w:t>
      </w:r>
    </w:p>
    <w:p w14:paraId="6ED3CD88" w14:textId="77777777" w:rsidR="000C2B97" w:rsidRDefault="000C2B97" w:rsidP="000C2B97">
      <w:pPr>
        <w:spacing w:line="360" w:lineRule="auto"/>
        <w:jc w:val="both"/>
        <w:rPr>
          <w:color w:val="222222"/>
          <w:sz w:val="24"/>
          <w:szCs w:val="24"/>
        </w:rPr>
      </w:pPr>
      <w:r w:rsidRPr="000C2B97">
        <w:rPr>
          <w:color w:val="222222"/>
          <w:sz w:val="24"/>
          <w:szCs w:val="24"/>
        </w:rPr>
        <w:t xml:space="preserve"> Gli studenti, a conclusione del percorso di studio, oltre a raggiungere i risultati di apprendimento comuni, dovranno: </w:t>
      </w:r>
    </w:p>
    <w:p w14:paraId="4E80D583" w14:textId="77777777" w:rsidR="000C2B97" w:rsidRDefault="000C2B97" w:rsidP="000C2B97">
      <w:pPr>
        <w:spacing w:line="360" w:lineRule="auto"/>
        <w:jc w:val="both"/>
        <w:rPr>
          <w:color w:val="222222"/>
          <w:sz w:val="24"/>
          <w:szCs w:val="24"/>
        </w:rPr>
      </w:pPr>
      <w:r w:rsidRPr="000C2B97">
        <w:rPr>
          <w:color w:val="222222"/>
          <w:sz w:val="24"/>
          <w:szCs w:val="24"/>
        </w:rPr>
        <w:sym w:font="Symbol" w:char="F0B7"/>
      </w:r>
      <w:r w:rsidRPr="000C2B97">
        <w:rPr>
          <w:color w:val="222222"/>
          <w:sz w:val="24"/>
          <w:szCs w:val="24"/>
        </w:rPr>
        <w:t xml:space="preserve"> avere acquisito in due lingue moderne strutture, modalità e competenze comunicative corrispondenti almeno al Livello B2 del Quadro Comune Europeo di Riferimento;</w:t>
      </w:r>
    </w:p>
    <w:p w14:paraId="3F8BED37" w14:textId="77777777" w:rsidR="000C2B97" w:rsidRDefault="000C2B97" w:rsidP="000C2B97">
      <w:pPr>
        <w:spacing w:line="360" w:lineRule="auto"/>
        <w:jc w:val="both"/>
        <w:rPr>
          <w:color w:val="222222"/>
          <w:sz w:val="24"/>
          <w:szCs w:val="24"/>
        </w:rPr>
      </w:pPr>
      <w:r w:rsidRPr="000C2B97">
        <w:rPr>
          <w:color w:val="222222"/>
          <w:sz w:val="24"/>
          <w:szCs w:val="24"/>
        </w:rPr>
        <w:t xml:space="preserve"> </w:t>
      </w:r>
      <w:r w:rsidRPr="000C2B97">
        <w:rPr>
          <w:color w:val="222222"/>
          <w:sz w:val="24"/>
          <w:szCs w:val="24"/>
        </w:rPr>
        <w:sym w:font="Symbol" w:char="F0B7"/>
      </w:r>
      <w:r w:rsidRPr="000C2B97">
        <w:rPr>
          <w:color w:val="222222"/>
          <w:sz w:val="24"/>
          <w:szCs w:val="24"/>
        </w:rPr>
        <w:t xml:space="preserve"> avere acquisito in una terza lingua moderna strutture, modalità e competenze comunicative corrispondenti almeno al Livello B1 del Quadro </w:t>
      </w:r>
      <w:r>
        <w:rPr>
          <w:color w:val="222222"/>
          <w:sz w:val="24"/>
          <w:szCs w:val="24"/>
        </w:rPr>
        <w:t xml:space="preserve">Comune Europeo di Riferimento; </w:t>
      </w:r>
    </w:p>
    <w:p w14:paraId="76181CA9" w14:textId="77777777" w:rsidR="000C2B97" w:rsidRDefault="000C2B97" w:rsidP="000C2B97">
      <w:pPr>
        <w:spacing w:line="360" w:lineRule="auto"/>
        <w:jc w:val="both"/>
        <w:rPr>
          <w:color w:val="222222"/>
          <w:sz w:val="24"/>
          <w:szCs w:val="24"/>
        </w:rPr>
      </w:pPr>
      <w:r w:rsidRPr="000C2B97">
        <w:rPr>
          <w:color w:val="222222"/>
          <w:sz w:val="24"/>
          <w:szCs w:val="24"/>
        </w:rPr>
        <w:t xml:space="preserve"> </w:t>
      </w:r>
      <w:r w:rsidRPr="000C2B97">
        <w:rPr>
          <w:color w:val="222222"/>
          <w:sz w:val="24"/>
          <w:szCs w:val="24"/>
        </w:rPr>
        <w:sym w:font="Symbol" w:char="F0B7"/>
      </w:r>
      <w:r w:rsidRPr="000C2B97">
        <w:rPr>
          <w:color w:val="222222"/>
          <w:sz w:val="24"/>
          <w:szCs w:val="24"/>
        </w:rPr>
        <w:t xml:space="preserve"> saper comunicare in tre lingue moderne in vari contesti sociali e in situazioni professionali utilizzando diverse forme testuali;</w:t>
      </w:r>
    </w:p>
    <w:p w14:paraId="16107CC1" w14:textId="77777777" w:rsidR="000C2B97" w:rsidRDefault="000C2B97" w:rsidP="000C2B97">
      <w:pPr>
        <w:spacing w:line="360" w:lineRule="auto"/>
        <w:jc w:val="both"/>
        <w:rPr>
          <w:color w:val="222222"/>
          <w:sz w:val="24"/>
          <w:szCs w:val="24"/>
        </w:rPr>
      </w:pPr>
      <w:r w:rsidRPr="000C2B97">
        <w:rPr>
          <w:color w:val="222222"/>
          <w:sz w:val="24"/>
          <w:szCs w:val="24"/>
        </w:rPr>
        <w:t xml:space="preserve"> </w:t>
      </w:r>
      <w:r w:rsidRPr="000C2B97">
        <w:rPr>
          <w:color w:val="222222"/>
          <w:sz w:val="24"/>
          <w:szCs w:val="24"/>
        </w:rPr>
        <w:sym w:font="Symbol" w:char="F0B7"/>
      </w:r>
      <w:r w:rsidRPr="000C2B97">
        <w:rPr>
          <w:color w:val="222222"/>
          <w:sz w:val="24"/>
          <w:szCs w:val="24"/>
        </w:rPr>
        <w:t xml:space="preserve"> riconoscere in un’ottica comparativa gli elementi strutturali caratterizzanti le lingue studiate ed essere in grado di passare agevolmente da un sistema linguistico all’altro; </w:t>
      </w:r>
    </w:p>
    <w:p w14:paraId="118EA73F" w14:textId="77777777" w:rsidR="009E7B7B" w:rsidRDefault="000C2B97" w:rsidP="000C2B97">
      <w:pPr>
        <w:spacing w:line="360" w:lineRule="auto"/>
        <w:jc w:val="both"/>
        <w:rPr>
          <w:color w:val="222222"/>
          <w:sz w:val="24"/>
          <w:szCs w:val="24"/>
        </w:rPr>
      </w:pPr>
      <w:r w:rsidRPr="000C2B97">
        <w:rPr>
          <w:color w:val="222222"/>
          <w:sz w:val="24"/>
          <w:szCs w:val="24"/>
        </w:rPr>
        <w:sym w:font="Symbol" w:char="F0B7"/>
      </w:r>
      <w:r w:rsidRPr="000C2B97">
        <w:rPr>
          <w:color w:val="222222"/>
          <w:sz w:val="24"/>
          <w:szCs w:val="24"/>
        </w:rPr>
        <w:t xml:space="preserve"> essere in grado di affrontare in lingua diversa dall’italiano specifici contenuti disciplinari; </w:t>
      </w:r>
    </w:p>
    <w:p w14:paraId="28B2D908" w14:textId="77777777" w:rsidR="000C2B97" w:rsidRDefault="000C2B97" w:rsidP="000C2B97">
      <w:pPr>
        <w:spacing w:line="360" w:lineRule="auto"/>
        <w:jc w:val="both"/>
        <w:rPr>
          <w:color w:val="222222"/>
          <w:sz w:val="24"/>
          <w:szCs w:val="24"/>
        </w:rPr>
      </w:pPr>
      <w:r w:rsidRPr="000C2B97">
        <w:rPr>
          <w:color w:val="222222"/>
          <w:sz w:val="24"/>
          <w:szCs w:val="24"/>
        </w:rPr>
        <w:sym w:font="Symbol" w:char="F0B7"/>
      </w:r>
      <w:r w:rsidRPr="000C2B97">
        <w:rPr>
          <w:color w:val="222222"/>
          <w:sz w:val="24"/>
          <w:szCs w:val="24"/>
        </w:rPr>
        <w:t xml:space="preserve"> conoscere le principali caratteristiche culturali dei paesi di cui si è studiata la lingua, attraverso lo studio e l’analisi di opere letterarie, estetiche, visive, musicali, cinematografiche, delle linee fondamentali della loro storia e delle loro tradizioni;</w:t>
      </w:r>
    </w:p>
    <w:p w14:paraId="703CC3C5" w14:textId="77777777" w:rsidR="00BD0168" w:rsidRDefault="000C2B97" w:rsidP="000C2B97">
      <w:pPr>
        <w:spacing w:line="360" w:lineRule="auto"/>
        <w:jc w:val="both"/>
        <w:rPr>
          <w:color w:val="222222"/>
          <w:sz w:val="24"/>
          <w:szCs w:val="24"/>
        </w:rPr>
      </w:pPr>
      <w:r w:rsidRPr="000C2B97">
        <w:rPr>
          <w:color w:val="222222"/>
          <w:sz w:val="24"/>
          <w:szCs w:val="24"/>
        </w:rPr>
        <w:t xml:space="preserve"> </w:t>
      </w:r>
      <w:r w:rsidRPr="000C2B97">
        <w:rPr>
          <w:color w:val="222222"/>
          <w:sz w:val="24"/>
          <w:szCs w:val="24"/>
        </w:rPr>
        <w:sym w:font="Symbol" w:char="F0B7"/>
      </w:r>
      <w:r w:rsidRPr="000C2B97">
        <w:rPr>
          <w:color w:val="222222"/>
          <w:sz w:val="24"/>
          <w:szCs w:val="24"/>
        </w:rPr>
        <w:t xml:space="preserve"> sapersi confrontare con la cultura degli altri popoli, avvalendosi delle occasioni di contatto e di scambio.</w:t>
      </w:r>
    </w:p>
    <w:p w14:paraId="662F61C9" w14:textId="77777777" w:rsidR="007033F6" w:rsidRDefault="007033F6" w:rsidP="000C2B97">
      <w:pPr>
        <w:spacing w:line="360" w:lineRule="auto"/>
        <w:jc w:val="both"/>
        <w:rPr>
          <w:color w:val="222222"/>
          <w:sz w:val="24"/>
          <w:szCs w:val="24"/>
        </w:rPr>
      </w:pPr>
    </w:p>
    <w:p w14:paraId="42C75AB9" w14:textId="77777777" w:rsidR="00482956" w:rsidRDefault="00482956" w:rsidP="00482956">
      <w:pPr>
        <w:spacing w:line="360" w:lineRule="auto"/>
        <w:jc w:val="both"/>
        <w:rPr>
          <w:b/>
          <w:sz w:val="24"/>
          <w:szCs w:val="24"/>
        </w:rPr>
      </w:pPr>
      <w:r w:rsidRPr="00AD035C">
        <w:rPr>
          <w:b/>
          <w:sz w:val="24"/>
          <w:szCs w:val="24"/>
        </w:rPr>
        <w:t>Quadro orario Liceo Linguistico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72"/>
        <w:gridCol w:w="875"/>
        <w:gridCol w:w="992"/>
        <w:gridCol w:w="763"/>
        <w:gridCol w:w="709"/>
        <w:gridCol w:w="938"/>
      </w:tblGrid>
      <w:tr w:rsidR="006F4430" w:rsidRPr="0008027F" w14:paraId="05AD618A" w14:textId="77777777" w:rsidTr="00290C82">
        <w:trPr>
          <w:cantSplit/>
          <w:jc w:val="center"/>
        </w:trPr>
        <w:tc>
          <w:tcPr>
            <w:tcW w:w="4972" w:type="dxa"/>
            <w:vMerge w:val="restart"/>
            <w:tcBorders>
              <w:top w:val="nil"/>
              <w:left w:val="nil"/>
              <w:bottom w:val="single" w:sz="4" w:space="0" w:color="auto"/>
              <w:right w:val="single" w:sz="4" w:space="0" w:color="auto"/>
            </w:tcBorders>
            <w:vAlign w:val="center"/>
          </w:tcPr>
          <w:p w14:paraId="74F04AF6" w14:textId="77777777" w:rsidR="006F4430" w:rsidRPr="0008027F" w:rsidRDefault="006F4430" w:rsidP="007D1E40">
            <w:pPr>
              <w:jc w:val="center"/>
              <w:rPr>
                <w:sz w:val="26"/>
                <w:szCs w:val="26"/>
              </w:rPr>
            </w:pPr>
          </w:p>
        </w:tc>
        <w:tc>
          <w:tcPr>
            <w:tcW w:w="1867" w:type="dxa"/>
            <w:gridSpan w:val="2"/>
            <w:tcBorders>
              <w:top w:val="single" w:sz="4" w:space="0" w:color="auto"/>
              <w:left w:val="single" w:sz="4" w:space="0" w:color="auto"/>
              <w:bottom w:val="single" w:sz="4" w:space="0" w:color="auto"/>
              <w:right w:val="single" w:sz="4" w:space="0" w:color="auto"/>
            </w:tcBorders>
          </w:tcPr>
          <w:p w14:paraId="4178C4D1" w14:textId="77777777" w:rsidR="006F4430" w:rsidRPr="0008027F" w:rsidRDefault="006F4430" w:rsidP="007D1E40">
            <w:pPr>
              <w:jc w:val="center"/>
              <w:rPr>
                <w:sz w:val="26"/>
                <w:szCs w:val="26"/>
              </w:rPr>
            </w:pPr>
            <w:r w:rsidRPr="0008027F">
              <w:rPr>
                <w:sz w:val="26"/>
                <w:szCs w:val="26"/>
              </w:rPr>
              <w:t xml:space="preserve">1° </w:t>
            </w:r>
            <w:r>
              <w:rPr>
                <w:sz w:val="26"/>
                <w:szCs w:val="26"/>
              </w:rPr>
              <w:t>biennio</w:t>
            </w:r>
          </w:p>
        </w:tc>
        <w:tc>
          <w:tcPr>
            <w:tcW w:w="1472" w:type="dxa"/>
            <w:gridSpan w:val="2"/>
            <w:tcBorders>
              <w:top w:val="single" w:sz="4" w:space="0" w:color="auto"/>
              <w:left w:val="single" w:sz="4" w:space="0" w:color="auto"/>
              <w:bottom w:val="single" w:sz="4" w:space="0" w:color="auto"/>
              <w:right w:val="single" w:sz="4" w:space="0" w:color="auto"/>
            </w:tcBorders>
          </w:tcPr>
          <w:p w14:paraId="51234CBB" w14:textId="77777777" w:rsidR="006F4430" w:rsidRPr="0008027F" w:rsidRDefault="006F4430" w:rsidP="007D1E40">
            <w:pPr>
              <w:jc w:val="center"/>
              <w:rPr>
                <w:sz w:val="26"/>
                <w:szCs w:val="26"/>
              </w:rPr>
            </w:pPr>
            <w:r w:rsidRPr="0008027F">
              <w:rPr>
                <w:sz w:val="26"/>
                <w:szCs w:val="26"/>
              </w:rPr>
              <w:t xml:space="preserve">2° </w:t>
            </w:r>
            <w:r>
              <w:rPr>
                <w:sz w:val="26"/>
                <w:szCs w:val="26"/>
              </w:rPr>
              <w:t>biennio</w:t>
            </w:r>
          </w:p>
        </w:tc>
        <w:tc>
          <w:tcPr>
            <w:tcW w:w="938" w:type="dxa"/>
            <w:vMerge w:val="restart"/>
            <w:tcBorders>
              <w:top w:val="single" w:sz="4" w:space="0" w:color="auto"/>
              <w:left w:val="single" w:sz="4" w:space="0" w:color="auto"/>
              <w:right w:val="single" w:sz="4" w:space="0" w:color="auto"/>
            </w:tcBorders>
            <w:vAlign w:val="center"/>
          </w:tcPr>
          <w:p w14:paraId="524394B9" w14:textId="77777777" w:rsidR="006F4430" w:rsidRPr="0008027F" w:rsidRDefault="006F4430" w:rsidP="007D1E40">
            <w:pPr>
              <w:jc w:val="center"/>
              <w:rPr>
                <w:sz w:val="26"/>
                <w:szCs w:val="26"/>
              </w:rPr>
            </w:pPr>
            <w:r w:rsidRPr="0008027F">
              <w:rPr>
                <w:sz w:val="26"/>
                <w:szCs w:val="26"/>
              </w:rPr>
              <w:t>5°</w:t>
            </w:r>
            <w:r>
              <w:rPr>
                <w:sz w:val="26"/>
                <w:szCs w:val="26"/>
              </w:rPr>
              <w:t xml:space="preserve"> anno</w:t>
            </w:r>
          </w:p>
        </w:tc>
      </w:tr>
      <w:tr w:rsidR="006F4430" w:rsidRPr="0008027F" w14:paraId="6C25C4A8" w14:textId="77777777" w:rsidTr="00290C82">
        <w:trPr>
          <w:cantSplit/>
          <w:jc w:val="center"/>
        </w:trPr>
        <w:tc>
          <w:tcPr>
            <w:tcW w:w="4972" w:type="dxa"/>
            <w:vMerge/>
            <w:tcBorders>
              <w:top w:val="single" w:sz="4" w:space="0" w:color="auto"/>
              <w:left w:val="nil"/>
              <w:bottom w:val="single" w:sz="4" w:space="0" w:color="auto"/>
              <w:right w:val="single" w:sz="4" w:space="0" w:color="auto"/>
            </w:tcBorders>
          </w:tcPr>
          <w:p w14:paraId="6783A6EC" w14:textId="77777777" w:rsidR="006F4430" w:rsidRPr="0008027F" w:rsidRDefault="006F4430" w:rsidP="007D1E40">
            <w:pPr>
              <w:jc w:val="center"/>
              <w:rPr>
                <w:sz w:val="26"/>
                <w:szCs w:val="26"/>
              </w:rPr>
            </w:pPr>
          </w:p>
        </w:tc>
        <w:tc>
          <w:tcPr>
            <w:tcW w:w="875" w:type="dxa"/>
            <w:tcBorders>
              <w:top w:val="single" w:sz="4" w:space="0" w:color="auto"/>
              <w:left w:val="single" w:sz="4" w:space="0" w:color="auto"/>
              <w:bottom w:val="single" w:sz="4" w:space="0" w:color="auto"/>
              <w:right w:val="single" w:sz="4" w:space="0" w:color="auto"/>
            </w:tcBorders>
          </w:tcPr>
          <w:p w14:paraId="40A7A9FD" w14:textId="77777777" w:rsidR="006F4430" w:rsidRDefault="006F4430" w:rsidP="007D1E40">
            <w:pPr>
              <w:jc w:val="center"/>
              <w:rPr>
                <w:sz w:val="26"/>
                <w:szCs w:val="26"/>
              </w:rPr>
            </w:pPr>
            <w:r w:rsidRPr="0008027F">
              <w:rPr>
                <w:sz w:val="26"/>
                <w:szCs w:val="26"/>
              </w:rPr>
              <w:t>1°</w:t>
            </w:r>
          </w:p>
          <w:p w14:paraId="7B312B38" w14:textId="77777777" w:rsidR="006F4430" w:rsidRPr="0008027F" w:rsidRDefault="006F4430" w:rsidP="007D1E40">
            <w:pPr>
              <w:jc w:val="center"/>
              <w:rPr>
                <w:sz w:val="26"/>
                <w:szCs w:val="26"/>
              </w:rPr>
            </w:pPr>
            <w:r>
              <w:rPr>
                <w:sz w:val="26"/>
                <w:szCs w:val="26"/>
              </w:rPr>
              <w:t>anno</w:t>
            </w:r>
          </w:p>
        </w:tc>
        <w:tc>
          <w:tcPr>
            <w:tcW w:w="992" w:type="dxa"/>
            <w:tcBorders>
              <w:top w:val="single" w:sz="4" w:space="0" w:color="auto"/>
              <w:left w:val="single" w:sz="4" w:space="0" w:color="auto"/>
              <w:bottom w:val="single" w:sz="4" w:space="0" w:color="auto"/>
              <w:right w:val="single" w:sz="4" w:space="0" w:color="auto"/>
            </w:tcBorders>
          </w:tcPr>
          <w:p w14:paraId="2853FB28" w14:textId="77777777" w:rsidR="006F4430" w:rsidRDefault="006F4430" w:rsidP="007D1E40">
            <w:pPr>
              <w:jc w:val="center"/>
              <w:rPr>
                <w:sz w:val="26"/>
                <w:szCs w:val="26"/>
              </w:rPr>
            </w:pPr>
            <w:r w:rsidRPr="0008027F">
              <w:rPr>
                <w:sz w:val="26"/>
                <w:szCs w:val="26"/>
              </w:rPr>
              <w:t>2°</w:t>
            </w:r>
          </w:p>
          <w:p w14:paraId="38D6F217" w14:textId="77777777" w:rsidR="006F4430" w:rsidRPr="0008027F" w:rsidRDefault="001900D7" w:rsidP="007D1E40">
            <w:pPr>
              <w:jc w:val="center"/>
              <w:rPr>
                <w:sz w:val="26"/>
                <w:szCs w:val="26"/>
              </w:rPr>
            </w:pPr>
            <w:r>
              <w:rPr>
                <w:sz w:val="26"/>
                <w:szCs w:val="26"/>
              </w:rPr>
              <w:t>A</w:t>
            </w:r>
            <w:r w:rsidR="006F4430">
              <w:rPr>
                <w:sz w:val="26"/>
                <w:szCs w:val="26"/>
              </w:rPr>
              <w:t>nno</w:t>
            </w:r>
          </w:p>
        </w:tc>
        <w:tc>
          <w:tcPr>
            <w:tcW w:w="763" w:type="dxa"/>
            <w:tcBorders>
              <w:top w:val="single" w:sz="4" w:space="0" w:color="auto"/>
              <w:left w:val="single" w:sz="4" w:space="0" w:color="auto"/>
              <w:bottom w:val="single" w:sz="4" w:space="0" w:color="auto"/>
              <w:right w:val="single" w:sz="4" w:space="0" w:color="auto"/>
            </w:tcBorders>
          </w:tcPr>
          <w:p w14:paraId="29123DEA" w14:textId="77777777" w:rsidR="006F4430" w:rsidRDefault="006F4430" w:rsidP="007D1E40">
            <w:pPr>
              <w:jc w:val="center"/>
              <w:rPr>
                <w:sz w:val="26"/>
                <w:szCs w:val="26"/>
              </w:rPr>
            </w:pPr>
            <w:r w:rsidRPr="0008027F">
              <w:rPr>
                <w:sz w:val="26"/>
                <w:szCs w:val="26"/>
              </w:rPr>
              <w:t>3°</w:t>
            </w:r>
          </w:p>
          <w:p w14:paraId="3BDE0084" w14:textId="77777777" w:rsidR="006F4430" w:rsidRPr="0008027F" w:rsidRDefault="00290C82" w:rsidP="007D1E40">
            <w:pPr>
              <w:jc w:val="center"/>
              <w:rPr>
                <w:sz w:val="26"/>
                <w:szCs w:val="26"/>
              </w:rPr>
            </w:pPr>
            <w:r>
              <w:rPr>
                <w:sz w:val="26"/>
                <w:szCs w:val="26"/>
              </w:rPr>
              <w:t>a</w:t>
            </w:r>
            <w:r w:rsidR="006F4430">
              <w:rPr>
                <w:sz w:val="26"/>
                <w:szCs w:val="26"/>
              </w:rPr>
              <w:t>nno</w:t>
            </w:r>
          </w:p>
        </w:tc>
        <w:tc>
          <w:tcPr>
            <w:tcW w:w="709" w:type="dxa"/>
            <w:tcBorders>
              <w:top w:val="single" w:sz="4" w:space="0" w:color="auto"/>
              <w:left w:val="single" w:sz="4" w:space="0" w:color="auto"/>
              <w:bottom w:val="single" w:sz="4" w:space="0" w:color="auto"/>
              <w:right w:val="single" w:sz="4" w:space="0" w:color="auto"/>
            </w:tcBorders>
          </w:tcPr>
          <w:p w14:paraId="4EC69EDF" w14:textId="77777777" w:rsidR="006F4430" w:rsidRDefault="006F4430" w:rsidP="007D1E40">
            <w:pPr>
              <w:jc w:val="center"/>
              <w:rPr>
                <w:sz w:val="26"/>
                <w:szCs w:val="26"/>
              </w:rPr>
            </w:pPr>
            <w:r w:rsidRPr="0008027F">
              <w:rPr>
                <w:sz w:val="26"/>
                <w:szCs w:val="26"/>
              </w:rPr>
              <w:t>4°</w:t>
            </w:r>
          </w:p>
          <w:p w14:paraId="34C99F76" w14:textId="77777777" w:rsidR="006F4430" w:rsidRPr="0008027F" w:rsidRDefault="006F4430" w:rsidP="007D1E40">
            <w:pPr>
              <w:jc w:val="center"/>
              <w:rPr>
                <w:sz w:val="26"/>
                <w:szCs w:val="26"/>
              </w:rPr>
            </w:pPr>
            <w:r>
              <w:rPr>
                <w:sz w:val="26"/>
                <w:szCs w:val="26"/>
              </w:rPr>
              <w:t>anno</w:t>
            </w:r>
          </w:p>
        </w:tc>
        <w:tc>
          <w:tcPr>
            <w:tcW w:w="938" w:type="dxa"/>
            <w:vMerge/>
            <w:tcBorders>
              <w:left w:val="single" w:sz="4" w:space="0" w:color="auto"/>
              <w:bottom w:val="single" w:sz="4" w:space="0" w:color="auto"/>
              <w:right w:val="single" w:sz="4" w:space="0" w:color="auto"/>
            </w:tcBorders>
          </w:tcPr>
          <w:p w14:paraId="35F75287" w14:textId="77777777" w:rsidR="006F4430" w:rsidRPr="0008027F" w:rsidRDefault="006F4430" w:rsidP="007D1E40">
            <w:pPr>
              <w:jc w:val="center"/>
              <w:rPr>
                <w:sz w:val="26"/>
                <w:szCs w:val="26"/>
              </w:rPr>
            </w:pPr>
          </w:p>
        </w:tc>
      </w:tr>
      <w:tr w:rsidR="006F4430" w:rsidRPr="0008027F" w14:paraId="2576A097" w14:textId="77777777" w:rsidTr="00290C82">
        <w:trPr>
          <w:cantSplit/>
          <w:jc w:val="center"/>
        </w:trPr>
        <w:tc>
          <w:tcPr>
            <w:tcW w:w="9249" w:type="dxa"/>
            <w:gridSpan w:val="6"/>
            <w:tcBorders>
              <w:top w:val="single" w:sz="4" w:space="0" w:color="auto"/>
              <w:left w:val="single" w:sz="4" w:space="0" w:color="auto"/>
              <w:bottom w:val="single" w:sz="4" w:space="0" w:color="auto"/>
              <w:right w:val="single" w:sz="4" w:space="0" w:color="auto"/>
            </w:tcBorders>
          </w:tcPr>
          <w:p w14:paraId="7FF64309" w14:textId="77777777" w:rsidR="006F4430" w:rsidRPr="0008027F" w:rsidRDefault="006F4430" w:rsidP="007D1E40">
            <w:pPr>
              <w:jc w:val="center"/>
              <w:rPr>
                <w:sz w:val="26"/>
                <w:szCs w:val="26"/>
              </w:rPr>
            </w:pPr>
            <w:r w:rsidRPr="0008027F">
              <w:rPr>
                <w:sz w:val="26"/>
                <w:szCs w:val="26"/>
              </w:rPr>
              <w:t xml:space="preserve">Attività e insegnamenti obbligatori per tutti gli studenti – Orario </w:t>
            </w:r>
            <w:r>
              <w:rPr>
                <w:sz w:val="26"/>
                <w:szCs w:val="26"/>
              </w:rPr>
              <w:t>annuale</w:t>
            </w:r>
          </w:p>
        </w:tc>
      </w:tr>
      <w:tr w:rsidR="006F4430" w:rsidRPr="00DD38B7" w14:paraId="7CBB8AEF"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52FB7F1F" w14:textId="77777777" w:rsidR="006F4430" w:rsidRPr="00DD38B7" w:rsidRDefault="006F4430" w:rsidP="007D1E40">
            <w:pPr>
              <w:jc w:val="both"/>
              <w:rPr>
                <w:sz w:val="26"/>
                <w:szCs w:val="26"/>
              </w:rPr>
            </w:pPr>
            <w:r w:rsidRPr="00DD38B7">
              <w:rPr>
                <w:sz w:val="26"/>
                <w:szCs w:val="26"/>
              </w:rPr>
              <w:t>Lingua e letteratura italiana</w:t>
            </w:r>
          </w:p>
        </w:tc>
        <w:tc>
          <w:tcPr>
            <w:tcW w:w="875" w:type="dxa"/>
            <w:tcBorders>
              <w:top w:val="single" w:sz="4" w:space="0" w:color="auto"/>
              <w:left w:val="single" w:sz="4" w:space="0" w:color="auto"/>
              <w:bottom w:val="single" w:sz="4" w:space="0" w:color="auto"/>
              <w:right w:val="single" w:sz="4" w:space="0" w:color="auto"/>
            </w:tcBorders>
          </w:tcPr>
          <w:p w14:paraId="15489FEE" w14:textId="77777777" w:rsidR="006F4430" w:rsidRPr="00DD38B7" w:rsidRDefault="006F4430" w:rsidP="007D1E40">
            <w:pPr>
              <w:jc w:val="center"/>
              <w:rPr>
                <w:sz w:val="26"/>
                <w:szCs w:val="26"/>
              </w:rPr>
            </w:pPr>
            <w:r>
              <w:rPr>
                <w:sz w:val="26"/>
                <w:szCs w:val="26"/>
              </w:rPr>
              <w:t>4</w:t>
            </w:r>
            <w:r w:rsidR="00290C82">
              <w:rPr>
                <w:sz w:val="26"/>
                <w:szCs w:val="26"/>
              </w:rPr>
              <w:t>+1*</w:t>
            </w:r>
          </w:p>
        </w:tc>
        <w:tc>
          <w:tcPr>
            <w:tcW w:w="992" w:type="dxa"/>
            <w:tcBorders>
              <w:top w:val="single" w:sz="4" w:space="0" w:color="auto"/>
              <w:left w:val="single" w:sz="4" w:space="0" w:color="auto"/>
              <w:bottom w:val="single" w:sz="4" w:space="0" w:color="auto"/>
              <w:right w:val="single" w:sz="4" w:space="0" w:color="auto"/>
            </w:tcBorders>
          </w:tcPr>
          <w:p w14:paraId="1E2C34DF" w14:textId="77777777" w:rsidR="006F4430" w:rsidRPr="00DD38B7" w:rsidRDefault="006F4430" w:rsidP="007D1E40">
            <w:pPr>
              <w:jc w:val="center"/>
              <w:rPr>
                <w:sz w:val="26"/>
                <w:szCs w:val="26"/>
              </w:rPr>
            </w:pPr>
            <w:r>
              <w:rPr>
                <w:sz w:val="26"/>
                <w:szCs w:val="26"/>
              </w:rPr>
              <w:t>4</w:t>
            </w:r>
          </w:p>
        </w:tc>
        <w:tc>
          <w:tcPr>
            <w:tcW w:w="763" w:type="dxa"/>
            <w:tcBorders>
              <w:top w:val="single" w:sz="4" w:space="0" w:color="auto"/>
              <w:left w:val="single" w:sz="4" w:space="0" w:color="auto"/>
              <w:bottom w:val="single" w:sz="4" w:space="0" w:color="auto"/>
              <w:right w:val="single" w:sz="4" w:space="0" w:color="auto"/>
            </w:tcBorders>
          </w:tcPr>
          <w:p w14:paraId="20F50676" w14:textId="77777777" w:rsidR="006F4430" w:rsidRPr="00DD38B7" w:rsidRDefault="006F4430" w:rsidP="007D1E40">
            <w:pPr>
              <w:jc w:val="center"/>
              <w:rPr>
                <w:sz w:val="26"/>
                <w:szCs w:val="26"/>
              </w:rPr>
            </w:pPr>
            <w:r>
              <w:rPr>
                <w:sz w:val="26"/>
                <w:szCs w:val="26"/>
              </w:rPr>
              <w:t>4</w:t>
            </w:r>
          </w:p>
        </w:tc>
        <w:tc>
          <w:tcPr>
            <w:tcW w:w="709" w:type="dxa"/>
            <w:tcBorders>
              <w:top w:val="single" w:sz="4" w:space="0" w:color="auto"/>
              <w:left w:val="single" w:sz="4" w:space="0" w:color="auto"/>
              <w:bottom w:val="single" w:sz="4" w:space="0" w:color="auto"/>
              <w:right w:val="single" w:sz="4" w:space="0" w:color="auto"/>
            </w:tcBorders>
          </w:tcPr>
          <w:p w14:paraId="7305A03A" w14:textId="77777777" w:rsidR="006F4430" w:rsidRPr="00DD38B7" w:rsidRDefault="006F4430" w:rsidP="007D1E40">
            <w:pPr>
              <w:jc w:val="center"/>
              <w:rPr>
                <w:sz w:val="26"/>
                <w:szCs w:val="26"/>
              </w:rPr>
            </w:pPr>
            <w:r>
              <w:rPr>
                <w:sz w:val="26"/>
                <w:szCs w:val="26"/>
              </w:rPr>
              <w:t>4</w:t>
            </w:r>
          </w:p>
        </w:tc>
        <w:tc>
          <w:tcPr>
            <w:tcW w:w="938" w:type="dxa"/>
            <w:tcBorders>
              <w:top w:val="single" w:sz="4" w:space="0" w:color="auto"/>
              <w:left w:val="single" w:sz="4" w:space="0" w:color="auto"/>
              <w:bottom w:val="single" w:sz="4" w:space="0" w:color="auto"/>
              <w:right w:val="single" w:sz="4" w:space="0" w:color="auto"/>
            </w:tcBorders>
          </w:tcPr>
          <w:p w14:paraId="39E0B639" w14:textId="77777777" w:rsidR="006F4430" w:rsidRPr="00DD38B7" w:rsidRDefault="006F4430" w:rsidP="007D1E40">
            <w:pPr>
              <w:jc w:val="center"/>
              <w:rPr>
                <w:sz w:val="26"/>
                <w:szCs w:val="26"/>
              </w:rPr>
            </w:pPr>
            <w:r>
              <w:rPr>
                <w:sz w:val="26"/>
                <w:szCs w:val="26"/>
              </w:rPr>
              <w:t>4</w:t>
            </w:r>
          </w:p>
        </w:tc>
      </w:tr>
      <w:tr w:rsidR="006F4430" w:rsidRPr="00DD38B7" w14:paraId="0C434418"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41CDF80C" w14:textId="77777777" w:rsidR="006F4430" w:rsidRPr="00DD38B7" w:rsidRDefault="006F4430" w:rsidP="007D1E40">
            <w:pPr>
              <w:jc w:val="both"/>
              <w:rPr>
                <w:sz w:val="26"/>
                <w:szCs w:val="26"/>
              </w:rPr>
            </w:pPr>
            <w:r w:rsidRPr="00DD38B7">
              <w:rPr>
                <w:sz w:val="26"/>
                <w:szCs w:val="26"/>
              </w:rPr>
              <w:t>Lingua latina</w:t>
            </w:r>
          </w:p>
        </w:tc>
        <w:tc>
          <w:tcPr>
            <w:tcW w:w="875" w:type="dxa"/>
            <w:tcBorders>
              <w:top w:val="single" w:sz="4" w:space="0" w:color="auto"/>
              <w:left w:val="single" w:sz="4" w:space="0" w:color="auto"/>
              <w:bottom w:val="single" w:sz="4" w:space="0" w:color="auto"/>
              <w:right w:val="single" w:sz="4" w:space="0" w:color="auto"/>
            </w:tcBorders>
          </w:tcPr>
          <w:p w14:paraId="15B1BCB4" w14:textId="77777777" w:rsidR="006F4430" w:rsidRPr="00DD38B7" w:rsidRDefault="006F4430" w:rsidP="007D1E40">
            <w:pPr>
              <w:jc w:val="center"/>
              <w:rPr>
                <w:sz w:val="26"/>
                <w:szCs w:val="26"/>
              </w:rPr>
            </w:pPr>
            <w:r>
              <w:rPr>
                <w:sz w:val="26"/>
                <w:szCs w:val="26"/>
              </w:rPr>
              <w:t>2</w:t>
            </w:r>
          </w:p>
        </w:tc>
        <w:tc>
          <w:tcPr>
            <w:tcW w:w="992" w:type="dxa"/>
            <w:tcBorders>
              <w:top w:val="single" w:sz="4" w:space="0" w:color="auto"/>
              <w:left w:val="single" w:sz="4" w:space="0" w:color="auto"/>
              <w:bottom w:val="single" w:sz="4" w:space="0" w:color="auto"/>
              <w:right w:val="single" w:sz="4" w:space="0" w:color="auto"/>
            </w:tcBorders>
          </w:tcPr>
          <w:p w14:paraId="5EA0FEC9" w14:textId="77777777" w:rsidR="006F4430" w:rsidRPr="00DD38B7" w:rsidRDefault="006F4430" w:rsidP="007D1E40">
            <w:pPr>
              <w:jc w:val="center"/>
              <w:rPr>
                <w:sz w:val="26"/>
                <w:szCs w:val="26"/>
              </w:rPr>
            </w:pPr>
            <w:r>
              <w:rPr>
                <w:sz w:val="26"/>
                <w:szCs w:val="26"/>
              </w:rPr>
              <w:t>2</w:t>
            </w:r>
          </w:p>
        </w:tc>
        <w:tc>
          <w:tcPr>
            <w:tcW w:w="763" w:type="dxa"/>
            <w:tcBorders>
              <w:top w:val="single" w:sz="4" w:space="0" w:color="auto"/>
              <w:left w:val="single" w:sz="4" w:space="0" w:color="auto"/>
              <w:bottom w:val="single" w:sz="4" w:space="0" w:color="auto"/>
              <w:right w:val="single" w:sz="4" w:space="0" w:color="auto"/>
            </w:tcBorders>
            <w:shd w:val="clear" w:color="auto" w:fill="D9D9D9"/>
          </w:tcPr>
          <w:p w14:paraId="615B441A" w14:textId="77777777" w:rsidR="006F4430" w:rsidRPr="00DD38B7" w:rsidRDefault="006F4430" w:rsidP="007D1E40">
            <w:pPr>
              <w:jc w:val="center"/>
              <w:rPr>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0550868B" w14:textId="77777777" w:rsidR="006F4430" w:rsidRPr="00DD38B7" w:rsidRDefault="006F4430" w:rsidP="007D1E40">
            <w:pPr>
              <w:jc w:val="center"/>
              <w:rPr>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D9D9D9"/>
          </w:tcPr>
          <w:p w14:paraId="7D4647F4" w14:textId="77777777" w:rsidR="006F4430" w:rsidRPr="00DD38B7" w:rsidRDefault="006F4430" w:rsidP="007D1E40">
            <w:pPr>
              <w:jc w:val="center"/>
              <w:rPr>
                <w:sz w:val="26"/>
                <w:szCs w:val="26"/>
              </w:rPr>
            </w:pPr>
          </w:p>
        </w:tc>
      </w:tr>
      <w:tr w:rsidR="006F4430" w:rsidRPr="00DD38B7" w14:paraId="2C8EBDD0"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0B98084A" w14:textId="77777777" w:rsidR="006F4430" w:rsidRPr="00DD38B7" w:rsidRDefault="006F4430" w:rsidP="007D1E40">
            <w:pPr>
              <w:jc w:val="both"/>
              <w:rPr>
                <w:sz w:val="26"/>
                <w:szCs w:val="26"/>
              </w:rPr>
            </w:pPr>
            <w:r w:rsidRPr="00DD38B7">
              <w:rPr>
                <w:sz w:val="26"/>
                <w:szCs w:val="26"/>
              </w:rPr>
              <w:t>Lingua e cultura straniera 1</w:t>
            </w:r>
          </w:p>
        </w:tc>
        <w:tc>
          <w:tcPr>
            <w:tcW w:w="875" w:type="dxa"/>
            <w:tcBorders>
              <w:top w:val="single" w:sz="4" w:space="0" w:color="auto"/>
              <w:left w:val="single" w:sz="4" w:space="0" w:color="auto"/>
              <w:bottom w:val="single" w:sz="4" w:space="0" w:color="auto"/>
              <w:right w:val="single" w:sz="4" w:space="0" w:color="auto"/>
            </w:tcBorders>
          </w:tcPr>
          <w:p w14:paraId="6282C1DE" w14:textId="77777777" w:rsidR="006F4430" w:rsidRPr="00290C82" w:rsidRDefault="006F4430" w:rsidP="007D1E40">
            <w:pPr>
              <w:jc w:val="center"/>
              <w:rPr>
                <w:sz w:val="24"/>
                <w:szCs w:val="24"/>
              </w:rPr>
            </w:pPr>
            <w:r w:rsidRPr="00290C82">
              <w:rPr>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D544A53" w14:textId="77777777" w:rsidR="006F4430" w:rsidRPr="00290C82" w:rsidRDefault="006F4430" w:rsidP="007D1E40">
            <w:pPr>
              <w:jc w:val="center"/>
              <w:rPr>
                <w:sz w:val="24"/>
                <w:szCs w:val="24"/>
              </w:rPr>
            </w:pPr>
            <w:r w:rsidRPr="00290C82">
              <w:rPr>
                <w:sz w:val="24"/>
                <w:szCs w:val="24"/>
              </w:rPr>
              <w:t>4</w:t>
            </w:r>
          </w:p>
        </w:tc>
        <w:tc>
          <w:tcPr>
            <w:tcW w:w="763" w:type="dxa"/>
            <w:tcBorders>
              <w:top w:val="single" w:sz="4" w:space="0" w:color="auto"/>
              <w:left w:val="single" w:sz="4" w:space="0" w:color="auto"/>
              <w:bottom w:val="single" w:sz="4" w:space="0" w:color="auto"/>
              <w:right w:val="single" w:sz="4" w:space="0" w:color="auto"/>
            </w:tcBorders>
          </w:tcPr>
          <w:p w14:paraId="35B4227A" w14:textId="77777777" w:rsidR="006F4430" w:rsidRPr="00290C82" w:rsidRDefault="006F4430" w:rsidP="007D1E40">
            <w:pPr>
              <w:jc w:val="center"/>
              <w:rPr>
                <w:sz w:val="24"/>
                <w:szCs w:val="24"/>
              </w:rPr>
            </w:pPr>
            <w:r w:rsidRPr="00290C82">
              <w:rPr>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5A9B715E" w14:textId="77777777" w:rsidR="006F4430" w:rsidRPr="00290C82" w:rsidRDefault="006F4430" w:rsidP="007D1E40">
            <w:pPr>
              <w:jc w:val="center"/>
              <w:rPr>
                <w:sz w:val="24"/>
                <w:szCs w:val="24"/>
              </w:rPr>
            </w:pPr>
            <w:r w:rsidRPr="00290C82">
              <w:rPr>
                <w:sz w:val="24"/>
                <w:szCs w:val="24"/>
              </w:rPr>
              <w:t>3</w:t>
            </w:r>
          </w:p>
        </w:tc>
        <w:tc>
          <w:tcPr>
            <w:tcW w:w="938" w:type="dxa"/>
            <w:tcBorders>
              <w:top w:val="single" w:sz="4" w:space="0" w:color="auto"/>
              <w:left w:val="single" w:sz="4" w:space="0" w:color="auto"/>
              <w:bottom w:val="single" w:sz="4" w:space="0" w:color="auto"/>
              <w:right w:val="single" w:sz="4" w:space="0" w:color="auto"/>
            </w:tcBorders>
          </w:tcPr>
          <w:p w14:paraId="18591531" w14:textId="77777777" w:rsidR="006F4430" w:rsidRPr="00290C82" w:rsidRDefault="006F4430" w:rsidP="007D1E40">
            <w:pPr>
              <w:jc w:val="center"/>
              <w:rPr>
                <w:sz w:val="24"/>
                <w:szCs w:val="24"/>
              </w:rPr>
            </w:pPr>
            <w:r w:rsidRPr="00290C82">
              <w:rPr>
                <w:sz w:val="24"/>
                <w:szCs w:val="24"/>
              </w:rPr>
              <w:t>3</w:t>
            </w:r>
            <w:r w:rsidR="009A7539" w:rsidRPr="00290C82">
              <w:rPr>
                <w:sz w:val="24"/>
                <w:szCs w:val="24"/>
              </w:rPr>
              <w:t>+1*</w:t>
            </w:r>
            <w:r w:rsidR="00290C82" w:rsidRPr="00290C82">
              <w:rPr>
                <w:sz w:val="24"/>
                <w:szCs w:val="24"/>
              </w:rPr>
              <w:t>*</w:t>
            </w:r>
          </w:p>
        </w:tc>
      </w:tr>
      <w:tr w:rsidR="006F4430" w:rsidRPr="00DD38B7" w14:paraId="31B597E7"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7B149333" w14:textId="77777777" w:rsidR="006F4430" w:rsidRPr="00DD38B7" w:rsidRDefault="006F4430" w:rsidP="007D1E40">
            <w:pPr>
              <w:jc w:val="both"/>
              <w:rPr>
                <w:sz w:val="26"/>
                <w:szCs w:val="26"/>
              </w:rPr>
            </w:pPr>
            <w:r w:rsidRPr="00DD38B7">
              <w:rPr>
                <w:sz w:val="26"/>
                <w:szCs w:val="26"/>
              </w:rPr>
              <w:t>Lingua e cultura straniera 2</w:t>
            </w:r>
          </w:p>
        </w:tc>
        <w:tc>
          <w:tcPr>
            <w:tcW w:w="875" w:type="dxa"/>
            <w:tcBorders>
              <w:top w:val="single" w:sz="4" w:space="0" w:color="auto"/>
              <w:left w:val="single" w:sz="4" w:space="0" w:color="auto"/>
              <w:bottom w:val="single" w:sz="4" w:space="0" w:color="auto"/>
              <w:right w:val="single" w:sz="4" w:space="0" w:color="auto"/>
            </w:tcBorders>
          </w:tcPr>
          <w:p w14:paraId="5F600609" w14:textId="77777777" w:rsidR="006F4430" w:rsidRPr="00290C82" w:rsidRDefault="006F4430" w:rsidP="007D1E40">
            <w:pPr>
              <w:jc w:val="center"/>
              <w:rPr>
                <w:sz w:val="24"/>
                <w:szCs w:val="24"/>
              </w:rPr>
            </w:pPr>
            <w:r w:rsidRPr="00290C82">
              <w:rPr>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01D46083" w14:textId="77777777" w:rsidR="006F4430" w:rsidRPr="00290C82" w:rsidRDefault="006F4430" w:rsidP="007D1E40">
            <w:pPr>
              <w:jc w:val="center"/>
              <w:rPr>
                <w:sz w:val="24"/>
                <w:szCs w:val="24"/>
              </w:rPr>
            </w:pPr>
            <w:r w:rsidRPr="00290C82">
              <w:rPr>
                <w:sz w:val="24"/>
                <w:szCs w:val="24"/>
              </w:rPr>
              <w:t>3</w:t>
            </w:r>
          </w:p>
        </w:tc>
        <w:tc>
          <w:tcPr>
            <w:tcW w:w="763" w:type="dxa"/>
            <w:tcBorders>
              <w:top w:val="single" w:sz="4" w:space="0" w:color="auto"/>
              <w:left w:val="single" w:sz="4" w:space="0" w:color="auto"/>
              <w:bottom w:val="single" w:sz="4" w:space="0" w:color="auto"/>
              <w:right w:val="single" w:sz="4" w:space="0" w:color="auto"/>
            </w:tcBorders>
          </w:tcPr>
          <w:p w14:paraId="4B8741E1" w14:textId="77777777" w:rsidR="006F4430" w:rsidRPr="00290C82" w:rsidRDefault="006F4430" w:rsidP="007D1E40">
            <w:pPr>
              <w:jc w:val="center"/>
              <w:rPr>
                <w:sz w:val="24"/>
                <w:szCs w:val="24"/>
              </w:rPr>
            </w:pPr>
            <w:r w:rsidRPr="00290C82">
              <w:rPr>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1EF728BD" w14:textId="77777777" w:rsidR="006F4430" w:rsidRPr="00290C82" w:rsidRDefault="006F4430" w:rsidP="007D1E40">
            <w:pPr>
              <w:jc w:val="center"/>
              <w:rPr>
                <w:sz w:val="24"/>
                <w:szCs w:val="24"/>
              </w:rPr>
            </w:pPr>
            <w:r w:rsidRPr="00290C82">
              <w:rPr>
                <w:sz w:val="24"/>
                <w:szCs w:val="24"/>
              </w:rPr>
              <w:t>4</w:t>
            </w:r>
          </w:p>
        </w:tc>
        <w:tc>
          <w:tcPr>
            <w:tcW w:w="938" w:type="dxa"/>
            <w:tcBorders>
              <w:top w:val="single" w:sz="4" w:space="0" w:color="auto"/>
              <w:left w:val="single" w:sz="4" w:space="0" w:color="auto"/>
              <w:bottom w:val="single" w:sz="4" w:space="0" w:color="auto"/>
              <w:right w:val="single" w:sz="4" w:space="0" w:color="auto"/>
            </w:tcBorders>
          </w:tcPr>
          <w:p w14:paraId="0AE29688" w14:textId="77777777" w:rsidR="006F4430" w:rsidRPr="00290C82" w:rsidRDefault="006F4430" w:rsidP="007D1E40">
            <w:pPr>
              <w:jc w:val="center"/>
              <w:rPr>
                <w:sz w:val="24"/>
                <w:szCs w:val="24"/>
              </w:rPr>
            </w:pPr>
            <w:r w:rsidRPr="00290C82">
              <w:rPr>
                <w:sz w:val="24"/>
                <w:szCs w:val="24"/>
              </w:rPr>
              <w:t>4</w:t>
            </w:r>
          </w:p>
        </w:tc>
      </w:tr>
      <w:tr w:rsidR="006F4430" w:rsidRPr="00DD38B7" w14:paraId="3E4619AA"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1E91511C" w14:textId="77777777" w:rsidR="006F4430" w:rsidRPr="00DD38B7" w:rsidRDefault="006F4430" w:rsidP="007D1E40">
            <w:pPr>
              <w:jc w:val="both"/>
              <w:rPr>
                <w:sz w:val="26"/>
                <w:szCs w:val="26"/>
              </w:rPr>
            </w:pPr>
            <w:r w:rsidRPr="00DD38B7">
              <w:rPr>
                <w:sz w:val="26"/>
                <w:szCs w:val="26"/>
              </w:rPr>
              <w:t>Lingua e cultura straniera 3</w:t>
            </w:r>
          </w:p>
        </w:tc>
        <w:tc>
          <w:tcPr>
            <w:tcW w:w="875" w:type="dxa"/>
            <w:tcBorders>
              <w:top w:val="single" w:sz="4" w:space="0" w:color="auto"/>
              <w:left w:val="single" w:sz="4" w:space="0" w:color="auto"/>
              <w:bottom w:val="single" w:sz="4" w:space="0" w:color="auto"/>
              <w:right w:val="single" w:sz="4" w:space="0" w:color="auto"/>
            </w:tcBorders>
          </w:tcPr>
          <w:p w14:paraId="47E170FE" w14:textId="77777777" w:rsidR="006F4430" w:rsidRPr="00290C82" w:rsidRDefault="006F4430" w:rsidP="007D1E40">
            <w:pPr>
              <w:jc w:val="center"/>
              <w:rPr>
                <w:sz w:val="24"/>
                <w:szCs w:val="24"/>
              </w:rPr>
            </w:pPr>
            <w:r w:rsidRPr="00290C82">
              <w:rPr>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2EB8A79A" w14:textId="77777777" w:rsidR="006F4430" w:rsidRPr="00290C82" w:rsidRDefault="006F4430" w:rsidP="007D1E40">
            <w:pPr>
              <w:jc w:val="center"/>
              <w:rPr>
                <w:sz w:val="24"/>
                <w:szCs w:val="24"/>
              </w:rPr>
            </w:pPr>
            <w:r w:rsidRPr="00290C82">
              <w:rPr>
                <w:sz w:val="24"/>
                <w:szCs w:val="24"/>
              </w:rPr>
              <w:t>3</w:t>
            </w:r>
          </w:p>
        </w:tc>
        <w:tc>
          <w:tcPr>
            <w:tcW w:w="763" w:type="dxa"/>
            <w:tcBorders>
              <w:top w:val="single" w:sz="4" w:space="0" w:color="auto"/>
              <w:left w:val="single" w:sz="4" w:space="0" w:color="auto"/>
              <w:bottom w:val="single" w:sz="4" w:space="0" w:color="auto"/>
              <w:right w:val="single" w:sz="4" w:space="0" w:color="auto"/>
            </w:tcBorders>
          </w:tcPr>
          <w:p w14:paraId="7D0284ED" w14:textId="77777777" w:rsidR="006F4430" w:rsidRPr="00290C82" w:rsidRDefault="006F4430" w:rsidP="007D1E40">
            <w:pPr>
              <w:jc w:val="center"/>
              <w:rPr>
                <w:sz w:val="24"/>
                <w:szCs w:val="24"/>
              </w:rPr>
            </w:pPr>
            <w:r w:rsidRPr="00290C82">
              <w:rPr>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64B26AF6" w14:textId="77777777" w:rsidR="006F4430" w:rsidRPr="00290C82" w:rsidRDefault="006F4430" w:rsidP="007D1E40">
            <w:pPr>
              <w:jc w:val="center"/>
              <w:rPr>
                <w:sz w:val="24"/>
                <w:szCs w:val="24"/>
              </w:rPr>
            </w:pPr>
            <w:r w:rsidRPr="00290C82">
              <w:rPr>
                <w:sz w:val="24"/>
                <w:szCs w:val="24"/>
              </w:rPr>
              <w:t>4</w:t>
            </w:r>
          </w:p>
        </w:tc>
        <w:tc>
          <w:tcPr>
            <w:tcW w:w="938" w:type="dxa"/>
            <w:tcBorders>
              <w:top w:val="single" w:sz="4" w:space="0" w:color="auto"/>
              <w:left w:val="single" w:sz="4" w:space="0" w:color="auto"/>
              <w:bottom w:val="single" w:sz="4" w:space="0" w:color="auto"/>
              <w:right w:val="single" w:sz="4" w:space="0" w:color="auto"/>
            </w:tcBorders>
          </w:tcPr>
          <w:p w14:paraId="2BBE4ABE" w14:textId="77777777" w:rsidR="006F4430" w:rsidRPr="00290C82" w:rsidRDefault="006F4430" w:rsidP="007D1E40">
            <w:pPr>
              <w:jc w:val="center"/>
              <w:rPr>
                <w:sz w:val="24"/>
                <w:szCs w:val="24"/>
              </w:rPr>
            </w:pPr>
            <w:r w:rsidRPr="00290C82">
              <w:rPr>
                <w:sz w:val="24"/>
                <w:szCs w:val="24"/>
              </w:rPr>
              <w:t>4</w:t>
            </w:r>
          </w:p>
        </w:tc>
      </w:tr>
      <w:tr w:rsidR="006F4430" w:rsidRPr="00DD38B7" w14:paraId="0794D3BB"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225362E8" w14:textId="77777777" w:rsidR="006F4430" w:rsidRPr="00DD38B7" w:rsidRDefault="006F4430" w:rsidP="007D1E40">
            <w:pPr>
              <w:jc w:val="both"/>
              <w:rPr>
                <w:sz w:val="26"/>
                <w:szCs w:val="26"/>
              </w:rPr>
            </w:pPr>
            <w:r w:rsidRPr="00DD38B7">
              <w:rPr>
                <w:sz w:val="26"/>
                <w:szCs w:val="26"/>
              </w:rPr>
              <w:t>Storia e Geografia</w:t>
            </w:r>
          </w:p>
        </w:tc>
        <w:tc>
          <w:tcPr>
            <w:tcW w:w="875" w:type="dxa"/>
            <w:tcBorders>
              <w:top w:val="single" w:sz="4" w:space="0" w:color="auto"/>
              <w:left w:val="single" w:sz="4" w:space="0" w:color="auto"/>
              <w:bottom w:val="single" w:sz="4" w:space="0" w:color="auto"/>
              <w:right w:val="single" w:sz="4" w:space="0" w:color="auto"/>
            </w:tcBorders>
          </w:tcPr>
          <w:p w14:paraId="74061114" w14:textId="77777777" w:rsidR="006F4430" w:rsidRPr="00290C82" w:rsidRDefault="006F4430" w:rsidP="007D1E40">
            <w:pPr>
              <w:jc w:val="center"/>
              <w:rPr>
                <w:sz w:val="24"/>
                <w:szCs w:val="24"/>
              </w:rPr>
            </w:pPr>
            <w:r w:rsidRPr="00290C82">
              <w:rPr>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27CA3250" w14:textId="77777777" w:rsidR="006F4430" w:rsidRPr="00290C82" w:rsidRDefault="006F4430" w:rsidP="007D1E40">
            <w:pPr>
              <w:jc w:val="center"/>
              <w:rPr>
                <w:sz w:val="24"/>
                <w:szCs w:val="24"/>
              </w:rPr>
            </w:pPr>
            <w:r w:rsidRPr="00290C82">
              <w:rPr>
                <w:sz w:val="24"/>
                <w:szCs w:val="24"/>
              </w:rPr>
              <w:t>3</w:t>
            </w:r>
          </w:p>
        </w:tc>
        <w:tc>
          <w:tcPr>
            <w:tcW w:w="763" w:type="dxa"/>
            <w:tcBorders>
              <w:top w:val="single" w:sz="4" w:space="0" w:color="auto"/>
              <w:left w:val="single" w:sz="4" w:space="0" w:color="auto"/>
              <w:bottom w:val="single" w:sz="4" w:space="0" w:color="auto"/>
              <w:right w:val="single" w:sz="4" w:space="0" w:color="auto"/>
            </w:tcBorders>
            <w:shd w:val="clear" w:color="auto" w:fill="D9D9D9"/>
          </w:tcPr>
          <w:p w14:paraId="12F8FF42" w14:textId="77777777" w:rsidR="006F4430" w:rsidRPr="00290C82" w:rsidRDefault="006F4430" w:rsidP="007D1E40">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7565326F" w14:textId="77777777" w:rsidR="006F4430" w:rsidRPr="00290C82" w:rsidRDefault="006F4430" w:rsidP="007D1E40">
            <w:pPr>
              <w:jc w:val="center"/>
              <w:rPr>
                <w:sz w:val="24"/>
                <w:szCs w:val="24"/>
              </w:rPr>
            </w:pPr>
          </w:p>
        </w:tc>
        <w:tc>
          <w:tcPr>
            <w:tcW w:w="938" w:type="dxa"/>
            <w:tcBorders>
              <w:top w:val="single" w:sz="4" w:space="0" w:color="auto"/>
              <w:left w:val="single" w:sz="4" w:space="0" w:color="auto"/>
              <w:bottom w:val="single" w:sz="4" w:space="0" w:color="auto"/>
              <w:right w:val="single" w:sz="4" w:space="0" w:color="auto"/>
            </w:tcBorders>
            <w:shd w:val="clear" w:color="auto" w:fill="D9D9D9"/>
          </w:tcPr>
          <w:p w14:paraId="464CB3A6" w14:textId="77777777" w:rsidR="006F4430" w:rsidRPr="00290C82" w:rsidRDefault="006F4430" w:rsidP="007D1E40">
            <w:pPr>
              <w:jc w:val="center"/>
              <w:rPr>
                <w:sz w:val="24"/>
                <w:szCs w:val="24"/>
              </w:rPr>
            </w:pPr>
          </w:p>
        </w:tc>
      </w:tr>
      <w:tr w:rsidR="006F4430" w:rsidRPr="00DD38B7" w14:paraId="1E0ECCBE"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738B5A0A" w14:textId="77777777" w:rsidR="006F4430" w:rsidRPr="00DD38B7" w:rsidRDefault="006F4430" w:rsidP="007D1E40">
            <w:pPr>
              <w:jc w:val="both"/>
              <w:rPr>
                <w:sz w:val="26"/>
                <w:szCs w:val="26"/>
              </w:rPr>
            </w:pPr>
            <w:r w:rsidRPr="00DD38B7">
              <w:rPr>
                <w:sz w:val="26"/>
                <w:szCs w:val="26"/>
              </w:rPr>
              <w:lastRenderedPageBreak/>
              <w:t>Storia</w:t>
            </w:r>
          </w:p>
        </w:tc>
        <w:tc>
          <w:tcPr>
            <w:tcW w:w="875" w:type="dxa"/>
            <w:tcBorders>
              <w:top w:val="single" w:sz="4" w:space="0" w:color="auto"/>
              <w:left w:val="single" w:sz="4" w:space="0" w:color="auto"/>
              <w:bottom w:val="single" w:sz="4" w:space="0" w:color="auto"/>
              <w:right w:val="single" w:sz="4" w:space="0" w:color="auto"/>
            </w:tcBorders>
            <w:shd w:val="clear" w:color="auto" w:fill="D9D9D9"/>
          </w:tcPr>
          <w:p w14:paraId="440A18CF" w14:textId="77777777" w:rsidR="006F4430" w:rsidRPr="00290C82" w:rsidRDefault="006F4430" w:rsidP="007D1E40">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52669BAF" w14:textId="77777777" w:rsidR="006F4430" w:rsidRPr="00290C82" w:rsidRDefault="006F4430" w:rsidP="007D1E40">
            <w:pPr>
              <w:jc w:val="center"/>
              <w:rPr>
                <w:sz w:val="24"/>
                <w:szCs w:val="24"/>
              </w:rPr>
            </w:pPr>
          </w:p>
        </w:tc>
        <w:tc>
          <w:tcPr>
            <w:tcW w:w="763" w:type="dxa"/>
            <w:tcBorders>
              <w:top w:val="single" w:sz="4" w:space="0" w:color="auto"/>
              <w:left w:val="single" w:sz="4" w:space="0" w:color="auto"/>
              <w:bottom w:val="single" w:sz="4" w:space="0" w:color="auto"/>
              <w:right w:val="single" w:sz="4" w:space="0" w:color="auto"/>
            </w:tcBorders>
          </w:tcPr>
          <w:p w14:paraId="456F6449" w14:textId="77777777" w:rsidR="006F4430" w:rsidRPr="00290C82" w:rsidRDefault="006F4430" w:rsidP="007D1E40">
            <w:pPr>
              <w:jc w:val="center"/>
              <w:rPr>
                <w:sz w:val="24"/>
                <w:szCs w:val="24"/>
              </w:rPr>
            </w:pPr>
            <w:r w:rsidRPr="00290C82">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D672AF2" w14:textId="77777777" w:rsidR="006F4430" w:rsidRPr="00290C82" w:rsidRDefault="006F4430" w:rsidP="007D1E40">
            <w:pPr>
              <w:jc w:val="center"/>
              <w:rPr>
                <w:sz w:val="24"/>
                <w:szCs w:val="24"/>
              </w:rPr>
            </w:pPr>
            <w:r w:rsidRPr="00290C82">
              <w:rPr>
                <w:sz w:val="24"/>
                <w:szCs w:val="24"/>
              </w:rPr>
              <w:t>2</w:t>
            </w:r>
          </w:p>
        </w:tc>
        <w:tc>
          <w:tcPr>
            <w:tcW w:w="938" w:type="dxa"/>
            <w:tcBorders>
              <w:top w:val="single" w:sz="4" w:space="0" w:color="auto"/>
              <w:left w:val="single" w:sz="4" w:space="0" w:color="auto"/>
              <w:bottom w:val="single" w:sz="4" w:space="0" w:color="auto"/>
              <w:right w:val="single" w:sz="4" w:space="0" w:color="auto"/>
            </w:tcBorders>
          </w:tcPr>
          <w:p w14:paraId="59E76B5E" w14:textId="77777777" w:rsidR="006F4430" w:rsidRPr="00290C82" w:rsidRDefault="006F4430" w:rsidP="007D1E40">
            <w:pPr>
              <w:jc w:val="center"/>
              <w:rPr>
                <w:sz w:val="24"/>
                <w:szCs w:val="24"/>
              </w:rPr>
            </w:pPr>
            <w:r w:rsidRPr="00290C82">
              <w:rPr>
                <w:sz w:val="24"/>
                <w:szCs w:val="24"/>
              </w:rPr>
              <w:t>2</w:t>
            </w:r>
          </w:p>
        </w:tc>
      </w:tr>
      <w:tr w:rsidR="006F4430" w:rsidRPr="00DD38B7" w14:paraId="1AB0F779"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38D15576" w14:textId="77777777" w:rsidR="006F4430" w:rsidRPr="00DD38B7" w:rsidRDefault="006F4430" w:rsidP="007D1E40">
            <w:pPr>
              <w:jc w:val="both"/>
              <w:rPr>
                <w:sz w:val="26"/>
                <w:szCs w:val="26"/>
              </w:rPr>
            </w:pPr>
            <w:r w:rsidRPr="00DD38B7">
              <w:rPr>
                <w:sz w:val="26"/>
                <w:szCs w:val="26"/>
              </w:rPr>
              <w:t>Filosofia</w:t>
            </w:r>
          </w:p>
        </w:tc>
        <w:tc>
          <w:tcPr>
            <w:tcW w:w="875" w:type="dxa"/>
            <w:tcBorders>
              <w:top w:val="single" w:sz="4" w:space="0" w:color="auto"/>
              <w:left w:val="single" w:sz="4" w:space="0" w:color="auto"/>
              <w:bottom w:val="single" w:sz="4" w:space="0" w:color="auto"/>
              <w:right w:val="single" w:sz="4" w:space="0" w:color="auto"/>
            </w:tcBorders>
            <w:shd w:val="clear" w:color="auto" w:fill="D9D9D9"/>
          </w:tcPr>
          <w:p w14:paraId="51C871CC" w14:textId="77777777" w:rsidR="006F4430" w:rsidRPr="00290C82" w:rsidRDefault="006F4430" w:rsidP="007D1E40">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1C28876" w14:textId="77777777" w:rsidR="006F4430" w:rsidRPr="00290C82" w:rsidRDefault="006F4430" w:rsidP="007D1E40">
            <w:pPr>
              <w:jc w:val="center"/>
              <w:rPr>
                <w:sz w:val="24"/>
                <w:szCs w:val="24"/>
              </w:rPr>
            </w:pPr>
          </w:p>
        </w:tc>
        <w:tc>
          <w:tcPr>
            <w:tcW w:w="763" w:type="dxa"/>
            <w:tcBorders>
              <w:top w:val="single" w:sz="4" w:space="0" w:color="auto"/>
              <w:left w:val="single" w:sz="4" w:space="0" w:color="auto"/>
              <w:bottom w:val="single" w:sz="4" w:space="0" w:color="auto"/>
              <w:right w:val="single" w:sz="4" w:space="0" w:color="auto"/>
            </w:tcBorders>
          </w:tcPr>
          <w:p w14:paraId="6EF9D92D" w14:textId="77777777" w:rsidR="006F4430" w:rsidRPr="00290C82" w:rsidRDefault="006F4430" w:rsidP="007D1E40">
            <w:pPr>
              <w:jc w:val="center"/>
              <w:rPr>
                <w:sz w:val="24"/>
                <w:szCs w:val="24"/>
              </w:rPr>
            </w:pPr>
            <w:r w:rsidRPr="00290C82">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020D8A0A" w14:textId="77777777" w:rsidR="006F4430" w:rsidRPr="00290C82" w:rsidRDefault="006F4430" w:rsidP="007D1E40">
            <w:pPr>
              <w:jc w:val="center"/>
              <w:rPr>
                <w:sz w:val="24"/>
                <w:szCs w:val="24"/>
              </w:rPr>
            </w:pPr>
            <w:r w:rsidRPr="00290C82">
              <w:rPr>
                <w:sz w:val="24"/>
                <w:szCs w:val="24"/>
              </w:rPr>
              <w:t>2</w:t>
            </w:r>
          </w:p>
        </w:tc>
        <w:tc>
          <w:tcPr>
            <w:tcW w:w="938" w:type="dxa"/>
            <w:tcBorders>
              <w:top w:val="single" w:sz="4" w:space="0" w:color="auto"/>
              <w:left w:val="single" w:sz="4" w:space="0" w:color="auto"/>
              <w:bottom w:val="single" w:sz="4" w:space="0" w:color="auto"/>
              <w:right w:val="single" w:sz="4" w:space="0" w:color="auto"/>
            </w:tcBorders>
          </w:tcPr>
          <w:p w14:paraId="5C754A51" w14:textId="77777777" w:rsidR="006F4430" w:rsidRPr="00290C82" w:rsidRDefault="006F4430" w:rsidP="007D1E40">
            <w:pPr>
              <w:jc w:val="center"/>
              <w:rPr>
                <w:sz w:val="24"/>
                <w:szCs w:val="24"/>
              </w:rPr>
            </w:pPr>
            <w:r w:rsidRPr="00290C82">
              <w:rPr>
                <w:sz w:val="24"/>
                <w:szCs w:val="24"/>
              </w:rPr>
              <w:t>2</w:t>
            </w:r>
          </w:p>
        </w:tc>
      </w:tr>
      <w:tr w:rsidR="006F4430" w:rsidRPr="00DD38B7" w14:paraId="7A9AB7F8"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1212929C" w14:textId="77777777" w:rsidR="006F4430" w:rsidRPr="00DD38B7" w:rsidRDefault="006F4430" w:rsidP="007D1E40">
            <w:pPr>
              <w:jc w:val="both"/>
              <w:rPr>
                <w:sz w:val="26"/>
                <w:szCs w:val="26"/>
              </w:rPr>
            </w:pPr>
            <w:r w:rsidRPr="0008027F">
              <w:rPr>
                <w:sz w:val="26"/>
                <w:szCs w:val="26"/>
              </w:rPr>
              <w:t>Matematica</w:t>
            </w:r>
          </w:p>
        </w:tc>
        <w:tc>
          <w:tcPr>
            <w:tcW w:w="875" w:type="dxa"/>
            <w:tcBorders>
              <w:top w:val="single" w:sz="4" w:space="0" w:color="auto"/>
              <w:left w:val="single" w:sz="4" w:space="0" w:color="auto"/>
              <w:bottom w:val="single" w:sz="4" w:space="0" w:color="auto"/>
              <w:right w:val="single" w:sz="4" w:space="0" w:color="auto"/>
            </w:tcBorders>
          </w:tcPr>
          <w:p w14:paraId="6D8F203E" w14:textId="77777777" w:rsidR="006F4430" w:rsidRPr="00290C82" w:rsidRDefault="006F4430" w:rsidP="007D1E40">
            <w:pPr>
              <w:jc w:val="center"/>
              <w:rPr>
                <w:sz w:val="24"/>
                <w:szCs w:val="24"/>
              </w:rPr>
            </w:pPr>
            <w:r w:rsidRPr="00290C82">
              <w:rPr>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26D4E5DB" w14:textId="77777777" w:rsidR="006F4430" w:rsidRPr="00290C82" w:rsidRDefault="006F4430" w:rsidP="007D1E40">
            <w:pPr>
              <w:jc w:val="center"/>
              <w:rPr>
                <w:sz w:val="24"/>
                <w:szCs w:val="24"/>
              </w:rPr>
            </w:pPr>
            <w:r w:rsidRPr="00290C82">
              <w:rPr>
                <w:sz w:val="24"/>
                <w:szCs w:val="24"/>
              </w:rPr>
              <w:t>3</w:t>
            </w:r>
            <w:r w:rsidR="005C7EBD" w:rsidRPr="00290C82">
              <w:rPr>
                <w:sz w:val="24"/>
                <w:szCs w:val="24"/>
              </w:rPr>
              <w:t>+1**</w:t>
            </w:r>
            <w:r w:rsidR="00290C82" w:rsidRPr="00290C82">
              <w:rPr>
                <w:sz w:val="24"/>
                <w:szCs w:val="24"/>
              </w:rPr>
              <w:t>*</w:t>
            </w:r>
          </w:p>
        </w:tc>
        <w:tc>
          <w:tcPr>
            <w:tcW w:w="763" w:type="dxa"/>
            <w:tcBorders>
              <w:top w:val="single" w:sz="4" w:space="0" w:color="auto"/>
              <w:left w:val="single" w:sz="4" w:space="0" w:color="auto"/>
              <w:bottom w:val="single" w:sz="4" w:space="0" w:color="auto"/>
              <w:right w:val="single" w:sz="4" w:space="0" w:color="auto"/>
            </w:tcBorders>
          </w:tcPr>
          <w:p w14:paraId="5082DBCC" w14:textId="77777777" w:rsidR="006F4430" w:rsidRPr="00290C82" w:rsidRDefault="006F4430" w:rsidP="007D1E40">
            <w:pPr>
              <w:jc w:val="center"/>
              <w:rPr>
                <w:sz w:val="24"/>
                <w:szCs w:val="24"/>
              </w:rPr>
            </w:pPr>
            <w:r w:rsidRPr="00290C82">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473707C3" w14:textId="77777777" w:rsidR="006F4430" w:rsidRPr="00290C82" w:rsidRDefault="006F4430" w:rsidP="007D1E40">
            <w:pPr>
              <w:jc w:val="center"/>
              <w:rPr>
                <w:sz w:val="24"/>
                <w:szCs w:val="24"/>
              </w:rPr>
            </w:pPr>
            <w:r w:rsidRPr="00290C82">
              <w:rPr>
                <w:sz w:val="24"/>
                <w:szCs w:val="24"/>
              </w:rPr>
              <w:t>2</w:t>
            </w:r>
          </w:p>
        </w:tc>
        <w:tc>
          <w:tcPr>
            <w:tcW w:w="938" w:type="dxa"/>
            <w:tcBorders>
              <w:top w:val="single" w:sz="4" w:space="0" w:color="auto"/>
              <w:left w:val="single" w:sz="4" w:space="0" w:color="auto"/>
              <w:bottom w:val="single" w:sz="4" w:space="0" w:color="auto"/>
              <w:right w:val="single" w:sz="4" w:space="0" w:color="auto"/>
            </w:tcBorders>
          </w:tcPr>
          <w:p w14:paraId="253197D6" w14:textId="77777777" w:rsidR="006F4430" w:rsidRPr="00290C82" w:rsidRDefault="006F4430" w:rsidP="007D1E40">
            <w:pPr>
              <w:jc w:val="center"/>
              <w:rPr>
                <w:sz w:val="24"/>
                <w:szCs w:val="24"/>
              </w:rPr>
            </w:pPr>
            <w:r w:rsidRPr="00290C82">
              <w:rPr>
                <w:sz w:val="24"/>
                <w:szCs w:val="24"/>
              </w:rPr>
              <w:t>2</w:t>
            </w:r>
          </w:p>
        </w:tc>
      </w:tr>
      <w:tr w:rsidR="006F4430" w:rsidRPr="00DD38B7" w14:paraId="757E5DAC"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1C908D06" w14:textId="77777777" w:rsidR="006F4430" w:rsidRPr="00DD38B7" w:rsidRDefault="006F4430" w:rsidP="007D1E40">
            <w:pPr>
              <w:jc w:val="both"/>
              <w:rPr>
                <w:sz w:val="26"/>
                <w:szCs w:val="26"/>
              </w:rPr>
            </w:pPr>
            <w:r>
              <w:rPr>
                <w:sz w:val="26"/>
                <w:szCs w:val="26"/>
              </w:rPr>
              <w:t>Fisica</w:t>
            </w:r>
          </w:p>
        </w:tc>
        <w:tc>
          <w:tcPr>
            <w:tcW w:w="875" w:type="dxa"/>
            <w:tcBorders>
              <w:top w:val="single" w:sz="4" w:space="0" w:color="auto"/>
              <w:left w:val="single" w:sz="4" w:space="0" w:color="auto"/>
              <w:bottom w:val="single" w:sz="4" w:space="0" w:color="auto"/>
              <w:right w:val="single" w:sz="4" w:space="0" w:color="auto"/>
            </w:tcBorders>
            <w:shd w:val="clear" w:color="auto" w:fill="D9D9D9"/>
          </w:tcPr>
          <w:p w14:paraId="707ED041" w14:textId="77777777" w:rsidR="006F4430" w:rsidRPr="00290C82" w:rsidRDefault="006F4430" w:rsidP="007D1E40">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4C084CD7" w14:textId="77777777" w:rsidR="006F4430" w:rsidRPr="00290C82" w:rsidRDefault="006F4430" w:rsidP="007D1E40">
            <w:pPr>
              <w:jc w:val="center"/>
              <w:rPr>
                <w:sz w:val="24"/>
                <w:szCs w:val="24"/>
              </w:rPr>
            </w:pPr>
          </w:p>
        </w:tc>
        <w:tc>
          <w:tcPr>
            <w:tcW w:w="763" w:type="dxa"/>
            <w:tcBorders>
              <w:top w:val="single" w:sz="4" w:space="0" w:color="auto"/>
              <w:left w:val="single" w:sz="4" w:space="0" w:color="auto"/>
              <w:bottom w:val="single" w:sz="4" w:space="0" w:color="auto"/>
              <w:right w:val="single" w:sz="4" w:space="0" w:color="auto"/>
            </w:tcBorders>
          </w:tcPr>
          <w:p w14:paraId="7578BE6D" w14:textId="77777777" w:rsidR="006F4430" w:rsidRPr="00290C82" w:rsidRDefault="006F4430" w:rsidP="007D1E40">
            <w:pPr>
              <w:jc w:val="center"/>
              <w:rPr>
                <w:sz w:val="24"/>
                <w:szCs w:val="24"/>
              </w:rPr>
            </w:pPr>
            <w:r w:rsidRPr="00290C82">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42E5223" w14:textId="77777777" w:rsidR="006F4430" w:rsidRPr="00290C82" w:rsidRDefault="006F4430" w:rsidP="007D1E40">
            <w:pPr>
              <w:jc w:val="center"/>
              <w:rPr>
                <w:sz w:val="24"/>
                <w:szCs w:val="24"/>
              </w:rPr>
            </w:pPr>
            <w:r w:rsidRPr="00290C82">
              <w:rPr>
                <w:sz w:val="24"/>
                <w:szCs w:val="24"/>
              </w:rPr>
              <w:t>2</w:t>
            </w:r>
          </w:p>
        </w:tc>
        <w:tc>
          <w:tcPr>
            <w:tcW w:w="938" w:type="dxa"/>
            <w:tcBorders>
              <w:top w:val="single" w:sz="4" w:space="0" w:color="auto"/>
              <w:left w:val="single" w:sz="4" w:space="0" w:color="auto"/>
              <w:bottom w:val="single" w:sz="4" w:space="0" w:color="auto"/>
              <w:right w:val="single" w:sz="4" w:space="0" w:color="auto"/>
            </w:tcBorders>
          </w:tcPr>
          <w:p w14:paraId="7011C9FA" w14:textId="77777777" w:rsidR="006F4430" w:rsidRPr="00290C82" w:rsidRDefault="006F4430" w:rsidP="007D1E40">
            <w:pPr>
              <w:jc w:val="center"/>
              <w:rPr>
                <w:sz w:val="24"/>
                <w:szCs w:val="24"/>
              </w:rPr>
            </w:pPr>
            <w:r w:rsidRPr="00290C82">
              <w:rPr>
                <w:sz w:val="24"/>
                <w:szCs w:val="24"/>
              </w:rPr>
              <w:t>2</w:t>
            </w:r>
          </w:p>
        </w:tc>
      </w:tr>
      <w:tr w:rsidR="006F4430" w:rsidRPr="00DD38B7" w14:paraId="7D596541"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0BDC9862" w14:textId="77777777" w:rsidR="006F4430" w:rsidRPr="00DD38B7" w:rsidRDefault="006F4430" w:rsidP="007D1E40">
            <w:pPr>
              <w:jc w:val="both"/>
              <w:rPr>
                <w:sz w:val="26"/>
                <w:szCs w:val="26"/>
              </w:rPr>
            </w:pPr>
            <w:r>
              <w:rPr>
                <w:sz w:val="26"/>
                <w:szCs w:val="26"/>
              </w:rPr>
              <w:t>Scienze naturali</w:t>
            </w:r>
          </w:p>
        </w:tc>
        <w:tc>
          <w:tcPr>
            <w:tcW w:w="875" w:type="dxa"/>
            <w:tcBorders>
              <w:top w:val="single" w:sz="4" w:space="0" w:color="auto"/>
              <w:left w:val="single" w:sz="4" w:space="0" w:color="auto"/>
              <w:bottom w:val="single" w:sz="4" w:space="0" w:color="auto"/>
              <w:right w:val="single" w:sz="4" w:space="0" w:color="auto"/>
            </w:tcBorders>
          </w:tcPr>
          <w:p w14:paraId="28CE95AF" w14:textId="77777777" w:rsidR="006F4430" w:rsidRPr="00290C82" w:rsidRDefault="006F4430" w:rsidP="007D1E40">
            <w:pPr>
              <w:jc w:val="center"/>
              <w:rPr>
                <w:sz w:val="24"/>
                <w:szCs w:val="24"/>
              </w:rPr>
            </w:pPr>
            <w:r w:rsidRPr="00290C82">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18512940" w14:textId="77777777" w:rsidR="006F4430" w:rsidRPr="00290C82" w:rsidRDefault="006F4430" w:rsidP="007D1E40">
            <w:pPr>
              <w:jc w:val="center"/>
              <w:rPr>
                <w:sz w:val="24"/>
                <w:szCs w:val="24"/>
              </w:rPr>
            </w:pPr>
            <w:r w:rsidRPr="00290C82">
              <w:rPr>
                <w:sz w:val="24"/>
                <w:szCs w:val="24"/>
              </w:rPr>
              <w:t>2</w:t>
            </w:r>
          </w:p>
        </w:tc>
        <w:tc>
          <w:tcPr>
            <w:tcW w:w="763" w:type="dxa"/>
            <w:tcBorders>
              <w:top w:val="single" w:sz="4" w:space="0" w:color="auto"/>
              <w:left w:val="single" w:sz="4" w:space="0" w:color="auto"/>
              <w:bottom w:val="single" w:sz="4" w:space="0" w:color="auto"/>
              <w:right w:val="single" w:sz="4" w:space="0" w:color="auto"/>
            </w:tcBorders>
          </w:tcPr>
          <w:p w14:paraId="7CA84B72" w14:textId="77777777" w:rsidR="006F4430" w:rsidRPr="00290C82" w:rsidRDefault="006F4430" w:rsidP="007D1E40">
            <w:pPr>
              <w:jc w:val="center"/>
              <w:rPr>
                <w:sz w:val="24"/>
                <w:szCs w:val="24"/>
              </w:rPr>
            </w:pPr>
            <w:r w:rsidRPr="00290C82">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F635464" w14:textId="77777777" w:rsidR="006F4430" w:rsidRPr="00290C82" w:rsidRDefault="006F4430" w:rsidP="007D1E40">
            <w:pPr>
              <w:jc w:val="center"/>
              <w:rPr>
                <w:sz w:val="24"/>
                <w:szCs w:val="24"/>
              </w:rPr>
            </w:pPr>
            <w:r w:rsidRPr="00290C82">
              <w:rPr>
                <w:sz w:val="24"/>
                <w:szCs w:val="24"/>
              </w:rPr>
              <w:t>2</w:t>
            </w:r>
          </w:p>
        </w:tc>
        <w:tc>
          <w:tcPr>
            <w:tcW w:w="938" w:type="dxa"/>
            <w:tcBorders>
              <w:top w:val="single" w:sz="4" w:space="0" w:color="auto"/>
              <w:left w:val="single" w:sz="4" w:space="0" w:color="auto"/>
              <w:bottom w:val="single" w:sz="4" w:space="0" w:color="auto"/>
              <w:right w:val="single" w:sz="4" w:space="0" w:color="auto"/>
            </w:tcBorders>
          </w:tcPr>
          <w:p w14:paraId="00A96376" w14:textId="77777777" w:rsidR="006F4430" w:rsidRPr="00290C82" w:rsidRDefault="006F4430" w:rsidP="007D1E40">
            <w:pPr>
              <w:jc w:val="center"/>
              <w:rPr>
                <w:sz w:val="24"/>
                <w:szCs w:val="24"/>
              </w:rPr>
            </w:pPr>
            <w:r w:rsidRPr="00290C82">
              <w:rPr>
                <w:sz w:val="24"/>
                <w:szCs w:val="24"/>
              </w:rPr>
              <w:t>2</w:t>
            </w:r>
          </w:p>
        </w:tc>
      </w:tr>
      <w:tr w:rsidR="006F4430" w:rsidRPr="00DD38B7" w14:paraId="6D7D92E5"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698E6214" w14:textId="77777777" w:rsidR="006F4430" w:rsidRPr="00DD38B7" w:rsidRDefault="006F4430" w:rsidP="007D1E40">
            <w:pPr>
              <w:jc w:val="both"/>
              <w:rPr>
                <w:sz w:val="26"/>
                <w:szCs w:val="26"/>
              </w:rPr>
            </w:pPr>
            <w:r w:rsidRPr="00DD38B7">
              <w:rPr>
                <w:sz w:val="26"/>
                <w:szCs w:val="26"/>
              </w:rPr>
              <w:t>Storia dell’arte</w:t>
            </w:r>
          </w:p>
        </w:tc>
        <w:tc>
          <w:tcPr>
            <w:tcW w:w="875" w:type="dxa"/>
            <w:tcBorders>
              <w:top w:val="single" w:sz="4" w:space="0" w:color="auto"/>
              <w:left w:val="single" w:sz="4" w:space="0" w:color="auto"/>
              <w:bottom w:val="single" w:sz="4" w:space="0" w:color="auto"/>
              <w:right w:val="single" w:sz="4" w:space="0" w:color="auto"/>
            </w:tcBorders>
            <w:shd w:val="clear" w:color="auto" w:fill="D9D9D9"/>
          </w:tcPr>
          <w:p w14:paraId="16557B33" w14:textId="77777777" w:rsidR="006F4430" w:rsidRPr="00290C82" w:rsidRDefault="006F4430" w:rsidP="007D1E40">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68641683" w14:textId="77777777" w:rsidR="006F4430" w:rsidRPr="00290C82" w:rsidRDefault="006F4430" w:rsidP="007D1E40">
            <w:pPr>
              <w:jc w:val="center"/>
              <w:rPr>
                <w:sz w:val="24"/>
                <w:szCs w:val="24"/>
              </w:rPr>
            </w:pPr>
          </w:p>
        </w:tc>
        <w:tc>
          <w:tcPr>
            <w:tcW w:w="763" w:type="dxa"/>
            <w:tcBorders>
              <w:top w:val="single" w:sz="4" w:space="0" w:color="auto"/>
              <w:left w:val="single" w:sz="4" w:space="0" w:color="auto"/>
              <w:bottom w:val="single" w:sz="4" w:space="0" w:color="auto"/>
              <w:right w:val="single" w:sz="4" w:space="0" w:color="auto"/>
            </w:tcBorders>
          </w:tcPr>
          <w:p w14:paraId="62C08843" w14:textId="77777777" w:rsidR="006F4430" w:rsidRPr="00290C82" w:rsidRDefault="006F4430" w:rsidP="007D1E40">
            <w:pPr>
              <w:jc w:val="center"/>
              <w:rPr>
                <w:sz w:val="24"/>
                <w:szCs w:val="24"/>
              </w:rPr>
            </w:pPr>
            <w:r w:rsidRPr="00290C82">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0F386908" w14:textId="77777777" w:rsidR="006F4430" w:rsidRPr="00290C82" w:rsidRDefault="006F4430" w:rsidP="007D1E40">
            <w:pPr>
              <w:jc w:val="center"/>
              <w:rPr>
                <w:sz w:val="24"/>
                <w:szCs w:val="24"/>
              </w:rPr>
            </w:pPr>
            <w:r w:rsidRPr="00290C82">
              <w:rPr>
                <w:sz w:val="24"/>
                <w:szCs w:val="24"/>
              </w:rPr>
              <w:t>2</w:t>
            </w:r>
          </w:p>
        </w:tc>
        <w:tc>
          <w:tcPr>
            <w:tcW w:w="938" w:type="dxa"/>
            <w:tcBorders>
              <w:top w:val="single" w:sz="4" w:space="0" w:color="auto"/>
              <w:left w:val="single" w:sz="4" w:space="0" w:color="auto"/>
              <w:bottom w:val="single" w:sz="4" w:space="0" w:color="auto"/>
              <w:right w:val="single" w:sz="4" w:space="0" w:color="auto"/>
            </w:tcBorders>
          </w:tcPr>
          <w:p w14:paraId="02220099" w14:textId="77777777" w:rsidR="006F4430" w:rsidRPr="00290C82" w:rsidRDefault="006F4430" w:rsidP="007D1E40">
            <w:pPr>
              <w:jc w:val="center"/>
              <w:rPr>
                <w:sz w:val="24"/>
                <w:szCs w:val="24"/>
              </w:rPr>
            </w:pPr>
            <w:r w:rsidRPr="00290C82">
              <w:rPr>
                <w:sz w:val="24"/>
                <w:szCs w:val="24"/>
              </w:rPr>
              <w:t>2</w:t>
            </w:r>
          </w:p>
        </w:tc>
      </w:tr>
      <w:tr w:rsidR="006F4430" w:rsidRPr="00DD38B7" w14:paraId="70819672"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05794692" w14:textId="77777777" w:rsidR="006F4430" w:rsidRPr="00DD38B7" w:rsidRDefault="006F4430" w:rsidP="007D1E40">
            <w:pPr>
              <w:jc w:val="both"/>
              <w:rPr>
                <w:sz w:val="26"/>
                <w:szCs w:val="26"/>
              </w:rPr>
            </w:pPr>
            <w:r w:rsidRPr="00DD38B7">
              <w:rPr>
                <w:sz w:val="26"/>
                <w:szCs w:val="26"/>
              </w:rPr>
              <w:t>Scienze motorie e sportive</w:t>
            </w:r>
          </w:p>
        </w:tc>
        <w:tc>
          <w:tcPr>
            <w:tcW w:w="875" w:type="dxa"/>
            <w:tcBorders>
              <w:top w:val="single" w:sz="4" w:space="0" w:color="auto"/>
              <w:left w:val="single" w:sz="4" w:space="0" w:color="auto"/>
              <w:bottom w:val="single" w:sz="4" w:space="0" w:color="auto"/>
              <w:right w:val="single" w:sz="4" w:space="0" w:color="auto"/>
            </w:tcBorders>
          </w:tcPr>
          <w:p w14:paraId="1894FE52" w14:textId="77777777" w:rsidR="006F4430" w:rsidRPr="00290C82" w:rsidRDefault="006F4430" w:rsidP="007D1E40">
            <w:pPr>
              <w:jc w:val="center"/>
              <w:rPr>
                <w:sz w:val="24"/>
                <w:szCs w:val="24"/>
              </w:rPr>
            </w:pPr>
            <w:r w:rsidRPr="00290C82">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26ED5ADE" w14:textId="77777777" w:rsidR="006F4430" w:rsidRPr="00290C82" w:rsidRDefault="006F4430" w:rsidP="007D1E40">
            <w:pPr>
              <w:jc w:val="center"/>
              <w:rPr>
                <w:sz w:val="24"/>
                <w:szCs w:val="24"/>
              </w:rPr>
            </w:pPr>
            <w:r w:rsidRPr="00290C82">
              <w:rPr>
                <w:sz w:val="24"/>
                <w:szCs w:val="24"/>
              </w:rPr>
              <w:t>2</w:t>
            </w:r>
          </w:p>
        </w:tc>
        <w:tc>
          <w:tcPr>
            <w:tcW w:w="763" w:type="dxa"/>
            <w:tcBorders>
              <w:top w:val="single" w:sz="4" w:space="0" w:color="auto"/>
              <w:left w:val="single" w:sz="4" w:space="0" w:color="auto"/>
              <w:bottom w:val="single" w:sz="4" w:space="0" w:color="auto"/>
              <w:right w:val="single" w:sz="4" w:space="0" w:color="auto"/>
            </w:tcBorders>
          </w:tcPr>
          <w:p w14:paraId="7AC3D0A2" w14:textId="77777777" w:rsidR="006F4430" w:rsidRPr="00290C82" w:rsidRDefault="006F4430" w:rsidP="007D1E40">
            <w:pPr>
              <w:jc w:val="center"/>
              <w:rPr>
                <w:sz w:val="24"/>
                <w:szCs w:val="24"/>
              </w:rPr>
            </w:pPr>
            <w:r w:rsidRPr="00290C82">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4527DCD3" w14:textId="77777777" w:rsidR="006F4430" w:rsidRPr="00290C82" w:rsidRDefault="006F4430" w:rsidP="007D1E40">
            <w:pPr>
              <w:jc w:val="center"/>
              <w:rPr>
                <w:sz w:val="24"/>
                <w:szCs w:val="24"/>
              </w:rPr>
            </w:pPr>
            <w:r w:rsidRPr="00290C82">
              <w:rPr>
                <w:sz w:val="24"/>
                <w:szCs w:val="24"/>
              </w:rPr>
              <w:t>2</w:t>
            </w:r>
          </w:p>
        </w:tc>
        <w:tc>
          <w:tcPr>
            <w:tcW w:w="938" w:type="dxa"/>
            <w:tcBorders>
              <w:top w:val="single" w:sz="4" w:space="0" w:color="auto"/>
              <w:left w:val="single" w:sz="4" w:space="0" w:color="auto"/>
              <w:bottom w:val="single" w:sz="4" w:space="0" w:color="auto"/>
              <w:right w:val="single" w:sz="4" w:space="0" w:color="auto"/>
            </w:tcBorders>
          </w:tcPr>
          <w:p w14:paraId="254F5BCD" w14:textId="77777777" w:rsidR="006F4430" w:rsidRPr="00290C82" w:rsidRDefault="006F4430" w:rsidP="007D1E40">
            <w:pPr>
              <w:jc w:val="center"/>
              <w:rPr>
                <w:sz w:val="24"/>
                <w:szCs w:val="24"/>
              </w:rPr>
            </w:pPr>
            <w:r w:rsidRPr="00290C82">
              <w:rPr>
                <w:sz w:val="24"/>
                <w:szCs w:val="24"/>
              </w:rPr>
              <w:t>2</w:t>
            </w:r>
          </w:p>
        </w:tc>
      </w:tr>
      <w:tr w:rsidR="006F4430" w:rsidRPr="00DD38B7" w14:paraId="51DF6A06"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36757E7D" w14:textId="77777777" w:rsidR="006F4430" w:rsidRPr="00DD38B7" w:rsidRDefault="006F4430" w:rsidP="007D1E40">
            <w:pPr>
              <w:jc w:val="both"/>
              <w:rPr>
                <w:sz w:val="26"/>
                <w:szCs w:val="26"/>
              </w:rPr>
            </w:pPr>
            <w:r w:rsidRPr="00DD38B7">
              <w:rPr>
                <w:sz w:val="26"/>
                <w:szCs w:val="26"/>
              </w:rPr>
              <w:t>Religione cattolica o Attività alternative</w:t>
            </w:r>
          </w:p>
        </w:tc>
        <w:tc>
          <w:tcPr>
            <w:tcW w:w="875" w:type="dxa"/>
            <w:tcBorders>
              <w:top w:val="single" w:sz="4" w:space="0" w:color="auto"/>
              <w:left w:val="single" w:sz="4" w:space="0" w:color="auto"/>
              <w:bottom w:val="single" w:sz="4" w:space="0" w:color="auto"/>
              <w:right w:val="single" w:sz="4" w:space="0" w:color="auto"/>
            </w:tcBorders>
          </w:tcPr>
          <w:p w14:paraId="54824A9D" w14:textId="77777777" w:rsidR="006F4430" w:rsidRPr="00290C82" w:rsidRDefault="006F4430" w:rsidP="007D1E40">
            <w:pPr>
              <w:jc w:val="center"/>
              <w:rPr>
                <w:sz w:val="24"/>
                <w:szCs w:val="24"/>
              </w:rPr>
            </w:pPr>
            <w:r w:rsidRPr="00290C82">
              <w:rPr>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257554A2" w14:textId="77777777" w:rsidR="006F4430" w:rsidRPr="00290C82" w:rsidRDefault="006F4430" w:rsidP="007D1E40">
            <w:pPr>
              <w:jc w:val="center"/>
              <w:rPr>
                <w:sz w:val="24"/>
                <w:szCs w:val="24"/>
              </w:rPr>
            </w:pPr>
            <w:r w:rsidRPr="00290C82">
              <w:rPr>
                <w:sz w:val="24"/>
                <w:szCs w:val="24"/>
              </w:rPr>
              <w:t>1</w:t>
            </w:r>
          </w:p>
        </w:tc>
        <w:tc>
          <w:tcPr>
            <w:tcW w:w="763" w:type="dxa"/>
            <w:tcBorders>
              <w:top w:val="single" w:sz="4" w:space="0" w:color="auto"/>
              <w:left w:val="single" w:sz="4" w:space="0" w:color="auto"/>
              <w:bottom w:val="single" w:sz="4" w:space="0" w:color="auto"/>
              <w:right w:val="single" w:sz="4" w:space="0" w:color="auto"/>
            </w:tcBorders>
          </w:tcPr>
          <w:p w14:paraId="213C9E66" w14:textId="77777777" w:rsidR="006F4430" w:rsidRPr="00290C82" w:rsidRDefault="006F4430" w:rsidP="007D1E40">
            <w:pPr>
              <w:jc w:val="center"/>
              <w:rPr>
                <w:sz w:val="24"/>
                <w:szCs w:val="24"/>
              </w:rPr>
            </w:pPr>
            <w:r w:rsidRPr="00290C82">
              <w:rPr>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D9576D6" w14:textId="77777777" w:rsidR="006F4430" w:rsidRPr="00290C82" w:rsidRDefault="006F4430" w:rsidP="007D1E40">
            <w:pPr>
              <w:jc w:val="center"/>
              <w:rPr>
                <w:sz w:val="24"/>
                <w:szCs w:val="24"/>
              </w:rPr>
            </w:pPr>
            <w:r w:rsidRPr="00290C82">
              <w:rPr>
                <w:sz w:val="24"/>
                <w:szCs w:val="24"/>
              </w:rPr>
              <w:t>1</w:t>
            </w:r>
          </w:p>
        </w:tc>
        <w:tc>
          <w:tcPr>
            <w:tcW w:w="938" w:type="dxa"/>
            <w:tcBorders>
              <w:top w:val="single" w:sz="4" w:space="0" w:color="auto"/>
              <w:left w:val="single" w:sz="4" w:space="0" w:color="auto"/>
              <w:bottom w:val="single" w:sz="4" w:space="0" w:color="auto"/>
              <w:right w:val="single" w:sz="4" w:space="0" w:color="auto"/>
            </w:tcBorders>
          </w:tcPr>
          <w:p w14:paraId="59FCCA08" w14:textId="77777777" w:rsidR="006F4430" w:rsidRPr="00290C82" w:rsidRDefault="006F4430" w:rsidP="007D1E40">
            <w:pPr>
              <w:jc w:val="center"/>
              <w:rPr>
                <w:sz w:val="24"/>
                <w:szCs w:val="24"/>
              </w:rPr>
            </w:pPr>
            <w:r w:rsidRPr="00290C82">
              <w:rPr>
                <w:sz w:val="24"/>
                <w:szCs w:val="24"/>
              </w:rPr>
              <w:t>1</w:t>
            </w:r>
          </w:p>
        </w:tc>
      </w:tr>
      <w:tr w:rsidR="006F4430" w:rsidRPr="0008027F" w14:paraId="7699D42A" w14:textId="77777777" w:rsidTr="00290C82">
        <w:trPr>
          <w:cantSplit/>
          <w:jc w:val="center"/>
        </w:trPr>
        <w:tc>
          <w:tcPr>
            <w:tcW w:w="4972" w:type="dxa"/>
            <w:tcBorders>
              <w:top w:val="single" w:sz="4" w:space="0" w:color="auto"/>
              <w:left w:val="single" w:sz="4" w:space="0" w:color="auto"/>
              <w:bottom w:val="single" w:sz="4" w:space="0" w:color="auto"/>
              <w:right w:val="single" w:sz="4" w:space="0" w:color="auto"/>
            </w:tcBorders>
          </w:tcPr>
          <w:p w14:paraId="02F34F36" w14:textId="77777777" w:rsidR="006F4430" w:rsidRPr="00DD38B7" w:rsidRDefault="006F4430" w:rsidP="007D1E40">
            <w:pPr>
              <w:jc w:val="right"/>
              <w:rPr>
                <w:i/>
                <w:iCs/>
                <w:sz w:val="26"/>
                <w:szCs w:val="26"/>
              </w:rPr>
            </w:pPr>
            <w:r w:rsidRPr="00DD38B7">
              <w:rPr>
                <w:i/>
                <w:iCs/>
                <w:sz w:val="26"/>
                <w:szCs w:val="26"/>
              </w:rPr>
              <w:t>Totale ore</w:t>
            </w:r>
          </w:p>
        </w:tc>
        <w:tc>
          <w:tcPr>
            <w:tcW w:w="875" w:type="dxa"/>
            <w:tcBorders>
              <w:top w:val="single" w:sz="4" w:space="0" w:color="auto"/>
              <w:left w:val="single" w:sz="4" w:space="0" w:color="auto"/>
              <w:bottom w:val="single" w:sz="4" w:space="0" w:color="auto"/>
              <w:right w:val="single" w:sz="4" w:space="0" w:color="auto"/>
            </w:tcBorders>
          </w:tcPr>
          <w:p w14:paraId="4B3274BA" w14:textId="77777777" w:rsidR="006F4430" w:rsidRPr="00290C82" w:rsidRDefault="006F4430" w:rsidP="007D1E40">
            <w:pPr>
              <w:jc w:val="center"/>
              <w:rPr>
                <w:sz w:val="24"/>
                <w:szCs w:val="24"/>
              </w:rPr>
            </w:pPr>
            <w:r w:rsidRPr="00290C82">
              <w:rPr>
                <w:sz w:val="24"/>
                <w:szCs w:val="24"/>
              </w:rPr>
              <w:t>27</w:t>
            </w:r>
            <w:r w:rsidR="00290C82" w:rsidRPr="00290C82">
              <w:rPr>
                <w:sz w:val="24"/>
                <w:szCs w:val="24"/>
              </w:rPr>
              <w:t>+1</w:t>
            </w:r>
            <w:r w:rsidR="0038201A">
              <w:rPr>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9B4E08E" w14:textId="77777777" w:rsidR="006F4430" w:rsidRPr="00290C82" w:rsidRDefault="006F4430" w:rsidP="00290C82">
            <w:pPr>
              <w:rPr>
                <w:sz w:val="24"/>
                <w:szCs w:val="24"/>
              </w:rPr>
            </w:pPr>
            <w:r w:rsidRPr="00290C82">
              <w:rPr>
                <w:sz w:val="22"/>
                <w:szCs w:val="22"/>
              </w:rPr>
              <w:t>27</w:t>
            </w:r>
            <w:r w:rsidR="00290C82" w:rsidRPr="00290C82">
              <w:rPr>
                <w:sz w:val="22"/>
                <w:szCs w:val="22"/>
              </w:rPr>
              <w:t>+1***</w:t>
            </w:r>
          </w:p>
        </w:tc>
        <w:tc>
          <w:tcPr>
            <w:tcW w:w="763" w:type="dxa"/>
            <w:tcBorders>
              <w:top w:val="single" w:sz="4" w:space="0" w:color="auto"/>
              <w:left w:val="single" w:sz="4" w:space="0" w:color="auto"/>
              <w:bottom w:val="single" w:sz="4" w:space="0" w:color="auto"/>
              <w:right w:val="single" w:sz="4" w:space="0" w:color="auto"/>
            </w:tcBorders>
          </w:tcPr>
          <w:p w14:paraId="5B17A863" w14:textId="77777777" w:rsidR="006F4430" w:rsidRPr="00290C82" w:rsidRDefault="006F4430" w:rsidP="007D1E40">
            <w:pPr>
              <w:jc w:val="center"/>
              <w:rPr>
                <w:sz w:val="24"/>
                <w:szCs w:val="24"/>
              </w:rPr>
            </w:pPr>
            <w:r w:rsidRPr="00290C82">
              <w:rPr>
                <w:sz w:val="24"/>
                <w:szCs w:val="24"/>
              </w:rPr>
              <w:t>30</w:t>
            </w:r>
          </w:p>
        </w:tc>
        <w:tc>
          <w:tcPr>
            <w:tcW w:w="709" w:type="dxa"/>
            <w:tcBorders>
              <w:top w:val="single" w:sz="4" w:space="0" w:color="auto"/>
              <w:left w:val="single" w:sz="4" w:space="0" w:color="auto"/>
              <w:bottom w:val="single" w:sz="4" w:space="0" w:color="auto"/>
              <w:right w:val="single" w:sz="4" w:space="0" w:color="auto"/>
            </w:tcBorders>
          </w:tcPr>
          <w:p w14:paraId="35A3C105" w14:textId="77777777" w:rsidR="006F4430" w:rsidRPr="00290C82" w:rsidRDefault="006F4430" w:rsidP="007D1E40">
            <w:pPr>
              <w:jc w:val="center"/>
              <w:rPr>
                <w:sz w:val="24"/>
                <w:szCs w:val="24"/>
              </w:rPr>
            </w:pPr>
            <w:r w:rsidRPr="00290C82">
              <w:rPr>
                <w:sz w:val="24"/>
                <w:szCs w:val="24"/>
              </w:rPr>
              <w:t>30</w:t>
            </w:r>
          </w:p>
        </w:tc>
        <w:tc>
          <w:tcPr>
            <w:tcW w:w="938" w:type="dxa"/>
            <w:tcBorders>
              <w:top w:val="single" w:sz="4" w:space="0" w:color="auto"/>
              <w:left w:val="single" w:sz="4" w:space="0" w:color="auto"/>
              <w:bottom w:val="single" w:sz="4" w:space="0" w:color="auto"/>
              <w:right w:val="single" w:sz="4" w:space="0" w:color="auto"/>
            </w:tcBorders>
          </w:tcPr>
          <w:p w14:paraId="6630BB99" w14:textId="77777777" w:rsidR="006F4430" w:rsidRPr="00290C82" w:rsidRDefault="006F4430" w:rsidP="007D1E40">
            <w:pPr>
              <w:jc w:val="center"/>
              <w:rPr>
                <w:sz w:val="24"/>
                <w:szCs w:val="24"/>
              </w:rPr>
            </w:pPr>
            <w:r w:rsidRPr="00290C82">
              <w:rPr>
                <w:sz w:val="24"/>
                <w:szCs w:val="24"/>
              </w:rPr>
              <w:t>30</w:t>
            </w:r>
            <w:r w:rsidR="009A7539" w:rsidRPr="00290C82">
              <w:rPr>
                <w:sz w:val="24"/>
                <w:szCs w:val="24"/>
              </w:rPr>
              <w:t>+1*</w:t>
            </w:r>
            <w:r w:rsidR="00290C82" w:rsidRPr="00290C82">
              <w:rPr>
                <w:sz w:val="24"/>
                <w:szCs w:val="24"/>
              </w:rPr>
              <w:t>*</w:t>
            </w:r>
          </w:p>
        </w:tc>
      </w:tr>
    </w:tbl>
    <w:p w14:paraId="066D4B91" w14:textId="77777777" w:rsidR="00290C82" w:rsidRDefault="00290C82" w:rsidP="00482956">
      <w:pPr>
        <w:spacing w:line="360" w:lineRule="auto"/>
        <w:jc w:val="both"/>
        <w:rPr>
          <w:b/>
          <w:sz w:val="24"/>
          <w:szCs w:val="24"/>
        </w:rPr>
      </w:pPr>
    </w:p>
    <w:p w14:paraId="29F8BA57" w14:textId="77777777" w:rsidR="00290C82" w:rsidRDefault="00290C82" w:rsidP="00482956">
      <w:pPr>
        <w:spacing w:line="360" w:lineRule="auto"/>
        <w:jc w:val="both"/>
        <w:rPr>
          <w:b/>
          <w:sz w:val="24"/>
          <w:szCs w:val="24"/>
        </w:rPr>
      </w:pPr>
      <w:r>
        <w:rPr>
          <w:b/>
          <w:sz w:val="24"/>
          <w:szCs w:val="24"/>
        </w:rPr>
        <w:t>1*-Potenziamento di Italiano</w:t>
      </w:r>
    </w:p>
    <w:p w14:paraId="46116C14" w14:textId="77777777" w:rsidR="00482956" w:rsidRDefault="009A7539" w:rsidP="00482956">
      <w:pPr>
        <w:spacing w:line="360" w:lineRule="auto"/>
        <w:jc w:val="both"/>
        <w:rPr>
          <w:b/>
          <w:sz w:val="24"/>
          <w:szCs w:val="24"/>
        </w:rPr>
      </w:pPr>
      <w:r>
        <w:rPr>
          <w:b/>
          <w:sz w:val="24"/>
          <w:szCs w:val="24"/>
        </w:rPr>
        <w:t>1*</w:t>
      </w:r>
      <w:r w:rsidR="00290C82">
        <w:rPr>
          <w:b/>
          <w:sz w:val="24"/>
          <w:szCs w:val="24"/>
        </w:rPr>
        <w:t>*</w:t>
      </w:r>
      <w:r>
        <w:rPr>
          <w:b/>
          <w:sz w:val="24"/>
          <w:szCs w:val="24"/>
        </w:rPr>
        <w:t>-Potenziamento di Inglese</w:t>
      </w:r>
    </w:p>
    <w:p w14:paraId="256C1841" w14:textId="77777777" w:rsidR="005C7EBD" w:rsidRDefault="005C7EBD" w:rsidP="00482956">
      <w:pPr>
        <w:spacing w:line="360" w:lineRule="auto"/>
        <w:jc w:val="both"/>
        <w:rPr>
          <w:b/>
          <w:sz w:val="24"/>
          <w:szCs w:val="24"/>
        </w:rPr>
      </w:pPr>
      <w:r>
        <w:rPr>
          <w:b/>
          <w:sz w:val="24"/>
          <w:szCs w:val="24"/>
        </w:rPr>
        <w:t>1**</w:t>
      </w:r>
      <w:r w:rsidR="00290C82">
        <w:rPr>
          <w:b/>
          <w:sz w:val="24"/>
          <w:szCs w:val="24"/>
        </w:rPr>
        <w:t>*</w:t>
      </w:r>
      <w:r>
        <w:rPr>
          <w:b/>
          <w:sz w:val="24"/>
          <w:szCs w:val="24"/>
        </w:rPr>
        <w:t>- Potenziamento di Logica</w:t>
      </w:r>
    </w:p>
    <w:p w14:paraId="3EEB390D" w14:textId="77777777" w:rsidR="00290C82" w:rsidRPr="00482956" w:rsidRDefault="00290C82" w:rsidP="00482956">
      <w:pPr>
        <w:spacing w:line="360" w:lineRule="auto"/>
        <w:jc w:val="both"/>
        <w:rPr>
          <w:b/>
          <w:sz w:val="24"/>
          <w:szCs w:val="24"/>
        </w:rPr>
      </w:pPr>
    </w:p>
    <w:p w14:paraId="60F86D7B" w14:textId="77777777" w:rsidR="00BD0168" w:rsidRPr="00195749" w:rsidRDefault="00BD0168" w:rsidP="00BD0168">
      <w:pPr>
        <w:spacing w:line="360" w:lineRule="auto"/>
        <w:rPr>
          <w:b/>
          <w:sz w:val="24"/>
          <w:szCs w:val="24"/>
        </w:rPr>
      </w:pPr>
      <w:r w:rsidRPr="00DD2750">
        <w:rPr>
          <w:b/>
          <w:sz w:val="24"/>
          <w:szCs w:val="24"/>
        </w:rPr>
        <w:t xml:space="preserve">Liceo </w:t>
      </w:r>
      <w:r w:rsidR="000871E3">
        <w:rPr>
          <w:b/>
          <w:sz w:val="24"/>
          <w:szCs w:val="24"/>
        </w:rPr>
        <w:t>delle Scienze Umane</w:t>
      </w:r>
      <w:r w:rsidR="00AB657A">
        <w:rPr>
          <w:b/>
          <w:sz w:val="24"/>
          <w:szCs w:val="24"/>
        </w:rPr>
        <w:t xml:space="preserve">/ </w:t>
      </w:r>
      <w:r w:rsidR="00AB657A" w:rsidRPr="00195749">
        <w:rPr>
          <w:b/>
          <w:sz w:val="24"/>
          <w:szCs w:val="24"/>
        </w:rPr>
        <w:t xml:space="preserve">Liceo delle Scienze Umane con curvatura </w:t>
      </w:r>
      <w:proofErr w:type="spellStart"/>
      <w:r w:rsidR="00AB657A" w:rsidRPr="00195749">
        <w:rPr>
          <w:b/>
          <w:sz w:val="24"/>
          <w:szCs w:val="24"/>
        </w:rPr>
        <w:t>biosanitaria</w:t>
      </w:r>
      <w:proofErr w:type="spellEnd"/>
    </w:p>
    <w:p w14:paraId="358CE5A5" w14:textId="77777777" w:rsidR="000C2B97" w:rsidRDefault="000C2B97" w:rsidP="000C2B97">
      <w:pPr>
        <w:spacing w:line="360" w:lineRule="auto"/>
        <w:jc w:val="both"/>
        <w:rPr>
          <w:color w:val="222222"/>
          <w:sz w:val="24"/>
          <w:szCs w:val="24"/>
        </w:rPr>
      </w:pPr>
      <w:r w:rsidRPr="000C2B97">
        <w:rPr>
          <w:color w:val="222222"/>
          <w:sz w:val="24"/>
          <w:szCs w:val="24"/>
        </w:rPr>
        <w:t xml:space="preserve">“Il percorso del liceo delle scienze umane è indirizzato allo studio delle teorie esplicative dei fenomeni collegati alla costruzione dell’identità personale e delle relazioni umane e sociali. Guida lo studente ad approfondire e a sviluppare le conoscenze e le abilità e a maturare le competenze necessarie per cogliere la complessità e la specificità dei processi formativi. Assicura la padronanza dei linguaggi, delle metodologie e delle tecniche di indagine nel campo delle scienze umane” (art. 9 comma 1). </w:t>
      </w:r>
    </w:p>
    <w:p w14:paraId="7952BC3C" w14:textId="77777777" w:rsidR="009E7B7B" w:rsidRDefault="000C2B97" w:rsidP="000C2B97">
      <w:pPr>
        <w:spacing w:line="360" w:lineRule="auto"/>
        <w:jc w:val="both"/>
        <w:rPr>
          <w:color w:val="222222"/>
          <w:sz w:val="24"/>
          <w:szCs w:val="24"/>
        </w:rPr>
      </w:pPr>
      <w:r w:rsidRPr="000C2B97">
        <w:rPr>
          <w:color w:val="222222"/>
          <w:sz w:val="24"/>
          <w:szCs w:val="24"/>
        </w:rPr>
        <w:t>Gli studenti, a conclusione del percorso di studio, oltre a raggiungere i risultati di apprendimento comuni, dovranno:</w:t>
      </w:r>
    </w:p>
    <w:p w14:paraId="760C4D11" w14:textId="77777777" w:rsidR="000C2B97" w:rsidRDefault="000C2B97" w:rsidP="000C2B97">
      <w:pPr>
        <w:spacing w:line="360" w:lineRule="auto"/>
        <w:jc w:val="both"/>
        <w:rPr>
          <w:color w:val="222222"/>
          <w:sz w:val="24"/>
          <w:szCs w:val="24"/>
        </w:rPr>
      </w:pPr>
      <w:r w:rsidRPr="000C2B97">
        <w:rPr>
          <w:color w:val="222222"/>
          <w:sz w:val="24"/>
          <w:szCs w:val="24"/>
        </w:rPr>
        <w:t xml:space="preserve"> </w:t>
      </w:r>
      <w:r w:rsidRPr="000C2B97">
        <w:rPr>
          <w:color w:val="222222"/>
          <w:sz w:val="24"/>
          <w:szCs w:val="24"/>
        </w:rPr>
        <w:sym w:font="Symbol" w:char="F0B7"/>
      </w:r>
      <w:r w:rsidRPr="000C2B97">
        <w:rPr>
          <w:color w:val="222222"/>
          <w:sz w:val="24"/>
          <w:szCs w:val="24"/>
        </w:rPr>
        <w:t xml:space="preserve"> aver acquisito le conoscenze dei principali campi d’indagine delle scienze umane mediante gli apporti specifici e interdisciplinari della cultura pedagogica, psicologica e </w:t>
      </w:r>
      <w:proofErr w:type="spellStart"/>
      <w:r w:rsidRPr="000C2B97">
        <w:rPr>
          <w:color w:val="222222"/>
          <w:sz w:val="24"/>
          <w:szCs w:val="24"/>
        </w:rPr>
        <w:t>socioantropologica</w:t>
      </w:r>
      <w:proofErr w:type="spellEnd"/>
      <w:r w:rsidRPr="000C2B97">
        <w:rPr>
          <w:color w:val="222222"/>
          <w:sz w:val="24"/>
          <w:szCs w:val="24"/>
        </w:rPr>
        <w:t>;</w:t>
      </w:r>
    </w:p>
    <w:p w14:paraId="50F58E5E" w14:textId="77777777" w:rsidR="000C2B97" w:rsidRDefault="000C2B97" w:rsidP="000C2B97">
      <w:pPr>
        <w:spacing w:line="360" w:lineRule="auto"/>
        <w:jc w:val="both"/>
        <w:rPr>
          <w:color w:val="222222"/>
          <w:sz w:val="24"/>
          <w:szCs w:val="24"/>
        </w:rPr>
      </w:pPr>
      <w:r w:rsidRPr="000C2B97">
        <w:rPr>
          <w:color w:val="222222"/>
          <w:sz w:val="24"/>
          <w:szCs w:val="24"/>
        </w:rPr>
        <w:t xml:space="preserve"> </w:t>
      </w:r>
      <w:r w:rsidRPr="000C2B97">
        <w:rPr>
          <w:color w:val="222222"/>
          <w:sz w:val="24"/>
          <w:szCs w:val="24"/>
        </w:rPr>
        <w:sym w:font="Symbol" w:char="F0B7"/>
      </w:r>
      <w:r w:rsidRPr="000C2B97">
        <w:rPr>
          <w:color w:val="222222"/>
          <w:sz w:val="24"/>
          <w:szCs w:val="24"/>
        </w:rPr>
        <w:t xml:space="preserve"> aver raggiunto, attraverso la lettura e lo studio diretto di opere e di autori significativi del passato e contemporanei, la conoscenza delle principali tipologie educative, relazionali e sociali proprie della cultura occidentale e il ruolo da esse svolto nella costruzione della civiltà europea; </w:t>
      </w:r>
    </w:p>
    <w:p w14:paraId="77639C76" w14:textId="77777777" w:rsidR="000C2B97" w:rsidRDefault="000C2B97" w:rsidP="000C2B97">
      <w:pPr>
        <w:spacing w:line="360" w:lineRule="auto"/>
        <w:jc w:val="both"/>
        <w:rPr>
          <w:color w:val="222222"/>
          <w:sz w:val="24"/>
          <w:szCs w:val="24"/>
        </w:rPr>
      </w:pPr>
      <w:r w:rsidRPr="000C2B97">
        <w:rPr>
          <w:color w:val="222222"/>
          <w:sz w:val="24"/>
          <w:szCs w:val="24"/>
        </w:rPr>
        <w:sym w:font="Symbol" w:char="F0B7"/>
      </w:r>
      <w:r w:rsidRPr="000C2B97">
        <w:rPr>
          <w:color w:val="222222"/>
          <w:sz w:val="24"/>
          <w:szCs w:val="24"/>
        </w:rPr>
        <w:t xml:space="preserve"> saper identificare i modelli teorici e politici di convivenza, le loro ragioni storiche, filosofiche e sociali, e i rapporti che ne scaturiscono sul piano etico-</w:t>
      </w:r>
      <w:r>
        <w:rPr>
          <w:color w:val="222222"/>
          <w:sz w:val="24"/>
          <w:szCs w:val="24"/>
        </w:rPr>
        <w:t>civile e pedagogico</w:t>
      </w:r>
      <w:r w:rsidR="00DE1EA4">
        <w:rPr>
          <w:color w:val="222222"/>
          <w:sz w:val="24"/>
          <w:szCs w:val="24"/>
        </w:rPr>
        <w:t>-</w:t>
      </w:r>
      <w:r>
        <w:rPr>
          <w:color w:val="222222"/>
          <w:sz w:val="24"/>
          <w:szCs w:val="24"/>
        </w:rPr>
        <w:t xml:space="preserve">educativo; </w:t>
      </w:r>
    </w:p>
    <w:p w14:paraId="437665C9" w14:textId="77777777" w:rsidR="000C2B97" w:rsidRDefault="000C2B97" w:rsidP="000C2B97">
      <w:pPr>
        <w:spacing w:line="360" w:lineRule="auto"/>
        <w:jc w:val="both"/>
        <w:rPr>
          <w:color w:val="222222"/>
          <w:sz w:val="24"/>
          <w:szCs w:val="24"/>
        </w:rPr>
      </w:pPr>
      <w:r w:rsidRPr="000C2B97">
        <w:rPr>
          <w:color w:val="222222"/>
          <w:sz w:val="24"/>
          <w:szCs w:val="24"/>
        </w:rPr>
        <w:t xml:space="preserve"> </w:t>
      </w:r>
      <w:r w:rsidRPr="000C2B97">
        <w:rPr>
          <w:color w:val="222222"/>
          <w:sz w:val="24"/>
          <w:szCs w:val="24"/>
        </w:rPr>
        <w:sym w:font="Symbol" w:char="F0B7"/>
      </w:r>
      <w:r w:rsidRPr="000C2B97">
        <w:rPr>
          <w:color w:val="222222"/>
          <w:sz w:val="24"/>
          <w:szCs w:val="24"/>
        </w:rPr>
        <w:t xml:space="preserve"> saper confrontare teorie e strumenti necessari per comprendere la varietà della realtà sociale, con particolare attenzione ai fenomeni educativi e ai processi formativi, ai luoghi e alle pratiche </w:t>
      </w:r>
      <w:r w:rsidRPr="000C2B97">
        <w:rPr>
          <w:color w:val="222222"/>
          <w:sz w:val="24"/>
          <w:szCs w:val="24"/>
        </w:rPr>
        <w:lastRenderedPageBreak/>
        <w:t xml:space="preserve">dell’educazione formale e non formale, ai servizi alla persona, al mondo del lavoro, ai fenomeni interculturali; </w:t>
      </w:r>
    </w:p>
    <w:p w14:paraId="302BA0DE" w14:textId="77777777" w:rsidR="00BD0168" w:rsidRDefault="000C2B97" w:rsidP="000C2B97">
      <w:pPr>
        <w:spacing w:line="360" w:lineRule="auto"/>
        <w:jc w:val="both"/>
        <w:rPr>
          <w:i/>
          <w:color w:val="222222"/>
          <w:sz w:val="24"/>
          <w:szCs w:val="24"/>
        </w:rPr>
      </w:pPr>
      <w:r w:rsidRPr="000C2B97">
        <w:rPr>
          <w:color w:val="222222"/>
          <w:sz w:val="24"/>
          <w:szCs w:val="24"/>
        </w:rPr>
        <w:sym w:font="Symbol" w:char="F0B7"/>
      </w:r>
      <w:r w:rsidRPr="000C2B97">
        <w:rPr>
          <w:color w:val="222222"/>
          <w:sz w:val="24"/>
          <w:szCs w:val="24"/>
        </w:rPr>
        <w:t xml:space="preserve"> possedere gli strumenti necessari per utilizzare, in maniera consapevole e critica, le principali metodologie relazionali e comunicative, comprese quelle relative </w:t>
      </w:r>
      <w:r w:rsidR="00482956" w:rsidRPr="00482956">
        <w:rPr>
          <w:color w:val="222222"/>
          <w:sz w:val="24"/>
          <w:szCs w:val="24"/>
        </w:rPr>
        <w:t xml:space="preserve">alla </w:t>
      </w:r>
      <w:r w:rsidR="00482956" w:rsidRPr="00482956">
        <w:rPr>
          <w:i/>
          <w:color w:val="222222"/>
          <w:sz w:val="24"/>
          <w:szCs w:val="24"/>
        </w:rPr>
        <w:t xml:space="preserve">media </w:t>
      </w:r>
      <w:proofErr w:type="spellStart"/>
      <w:r w:rsidR="00482956" w:rsidRPr="00482956">
        <w:rPr>
          <w:i/>
          <w:color w:val="222222"/>
          <w:sz w:val="24"/>
          <w:szCs w:val="24"/>
        </w:rPr>
        <w:t>e</w:t>
      </w:r>
      <w:r w:rsidRPr="00482956">
        <w:rPr>
          <w:i/>
          <w:color w:val="222222"/>
          <w:sz w:val="24"/>
          <w:szCs w:val="24"/>
        </w:rPr>
        <w:t>ducation</w:t>
      </w:r>
      <w:proofErr w:type="spellEnd"/>
      <w:r w:rsidRPr="00482956">
        <w:rPr>
          <w:i/>
          <w:color w:val="222222"/>
          <w:sz w:val="24"/>
          <w:szCs w:val="24"/>
        </w:rPr>
        <w:t>.</w:t>
      </w:r>
    </w:p>
    <w:p w14:paraId="0C68E2F1" w14:textId="77777777" w:rsidR="00307737" w:rsidRDefault="00307737" w:rsidP="00482956">
      <w:pPr>
        <w:spacing w:line="360" w:lineRule="auto"/>
        <w:jc w:val="both"/>
        <w:rPr>
          <w:b/>
          <w:sz w:val="24"/>
          <w:szCs w:val="24"/>
        </w:rPr>
      </w:pPr>
    </w:p>
    <w:p w14:paraId="661E68E7" w14:textId="49D1B065" w:rsidR="00482956" w:rsidRDefault="00482956" w:rsidP="00482956">
      <w:pPr>
        <w:spacing w:line="360" w:lineRule="auto"/>
        <w:jc w:val="both"/>
        <w:rPr>
          <w:b/>
          <w:sz w:val="24"/>
          <w:szCs w:val="24"/>
        </w:rPr>
      </w:pPr>
      <w:r w:rsidRPr="00AD035C">
        <w:rPr>
          <w:b/>
          <w:sz w:val="24"/>
          <w:szCs w:val="24"/>
        </w:rPr>
        <w:t xml:space="preserve">Quadro orario Liceo </w:t>
      </w:r>
      <w:r>
        <w:rPr>
          <w:b/>
          <w:sz w:val="24"/>
          <w:szCs w:val="24"/>
        </w:rPr>
        <w:t>Scienze Umane</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72"/>
        <w:gridCol w:w="765"/>
        <w:gridCol w:w="960"/>
        <w:gridCol w:w="851"/>
        <w:gridCol w:w="709"/>
        <w:gridCol w:w="885"/>
      </w:tblGrid>
      <w:tr w:rsidR="007D1E40" w:rsidRPr="0008027F" w14:paraId="33E3D627" w14:textId="77777777" w:rsidTr="0052219A">
        <w:trPr>
          <w:cantSplit/>
          <w:jc w:val="center"/>
        </w:trPr>
        <w:tc>
          <w:tcPr>
            <w:tcW w:w="4972" w:type="dxa"/>
            <w:vMerge w:val="restart"/>
            <w:tcBorders>
              <w:top w:val="nil"/>
              <w:left w:val="nil"/>
              <w:bottom w:val="single" w:sz="4" w:space="0" w:color="auto"/>
              <w:right w:val="single" w:sz="4" w:space="0" w:color="auto"/>
            </w:tcBorders>
            <w:vAlign w:val="center"/>
          </w:tcPr>
          <w:p w14:paraId="4196F1AE" w14:textId="77777777" w:rsidR="007D1E40" w:rsidRPr="0008027F" w:rsidRDefault="007D1E40" w:rsidP="007D1E40">
            <w:pPr>
              <w:jc w:val="center"/>
              <w:rPr>
                <w:sz w:val="26"/>
                <w:szCs w:val="26"/>
              </w:rPr>
            </w:pPr>
          </w:p>
        </w:tc>
        <w:tc>
          <w:tcPr>
            <w:tcW w:w="1725" w:type="dxa"/>
            <w:gridSpan w:val="2"/>
            <w:tcBorders>
              <w:top w:val="single" w:sz="4" w:space="0" w:color="auto"/>
              <w:left w:val="single" w:sz="4" w:space="0" w:color="auto"/>
              <w:bottom w:val="single" w:sz="4" w:space="0" w:color="auto"/>
              <w:right w:val="single" w:sz="4" w:space="0" w:color="auto"/>
            </w:tcBorders>
          </w:tcPr>
          <w:p w14:paraId="56C2800B" w14:textId="77777777" w:rsidR="007D1E40" w:rsidRPr="0008027F" w:rsidRDefault="007D1E40" w:rsidP="007D1E40">
            <w:pPr>
              <w:jc w:val="center"/>
              <w:rPr>
                <w:sz w:val="26"/>
                <w:szCs w:val="26"/>
              </w:rPr>
            </w:pPr>
            <w:r w:rsidRPr="0008027F">
              <w:rPr>
                <w:sz w:val="26"/>
                <w:szCs w:val="26"/>
              </w:rPr>
              <w:t xml:space="preserve">1° </w:t>
            </w:r>
            <w:r>
              <w:rPr>
                <w:sz w:val="26"/>
                <w:szCs w:val="26"/>
              </w:rPr>
              <w:t>biennio</w:t>
            </w:r>
          </w:p>
        </w:tc>
        <w:tc>
          <w:tcPr>
            <w:tcW w:w="1560" w:type="dxa"/>
            <w:gridSpan w:val="2"/>
            <w:tcBorders>
              <w:top w:val="single" w:sz="4" w:space="0" w:color="auto"/>
              <w:left w:val="single" w:sz="4" w:space="0" w:color="auto"/>
              <w:bottom w:val="single" w:sz="4" w:space="0" w:color="auto"/>
              <w:right w:val="single" w:sz="4" w:space="0" w:color="auto"/>
            </w:tcBorders>
          </w:tcPr>
          <w:p w14:paraId="7EB70C0C" w14:textId="77777777" w:rsidR="007D1E40" w:rsidRPr="0008027F" w:rsidRDefault="007D1E40" w:rsidP="007D1E40">
            <w:pPr>
              <w:jc w:val="center"/>
              <w:rPr>
                <w:sz w:val="26"/>
                <w:szCs w:val="26"/>
              </w:rPr>
            </w:pPr>
            <w:r w:rsidRPr="0008027F">
              <w:rPr>
                <w:sz w:val="26"/>
                <w:szCs w:val="26"/>
              </w:rPr>
              <w:t xml:space="preserve">2° </w:t>
            </w:r>
            <w:r>
              <w:rPr>
                <w:sz w:val="26"/>
                <w:szCs w:val="26"/>
              </w:rPr>
              <w:t>biennio</w:t>
            </w:r>
          </w:p>
        </w:tc>
        <w:tc>
          <w:tcPr>
            <w:tcW w:w="885" w:type="dxa"/>
            <w:vMerge w:val="restart"/>
            <w:tcBorders>
              <w:top w:val="single" w:sz="4" w:space="0" w:color="auto"/>
              <w:left w:val="single" w:sz="4" w:space="0" w:color="auto"/>
              <w:right w:val="single" w:sz="4" w:space="0" w:color="auto"/>
            </w:tcBorders>
            <w:vAlign w:val="center"/>
          </w:tcPr>
          <w:p w14:paraId="4F561155" w14:textId="77777777" w:rsidR="007D1E40" w:rsidRPr="0008027F" w:rsidRDefault="007D1E40" w:rsidP="007D1E40">
            <w:pPr>
              <w:jc w:val="center"/>
              <w:rPr>
                <w:sz w:val="26"/>
                <w:szCs w:val="26"/>
              </w:rPr>
            </w:pPr>
            <w:r w:rsidRPr="0008027F">
              <w:rPr>
                <w:sz w:val="26"/>
                <w:szCs w:val="26"/>
              </w:rPr>
              <w:t>5°</w:t>
            </w:r>
            <w:r>
              <w:rPr>
                <w:sz w:val="26"/>
                <w:szCs w:val="26"/>
              </w:rPr>
              <w:t xml:space="preserve"> anno</w:t>
            </w:r>
          </w:p>
        </w:tc>
      </w:tr>
      <w:tr w:rsidR="007D1E40" w:rsidRPr="0008027F" w14:paraId="542EA03B" w14:textId="77777777" w:rsidTr="002D6744">
        <w:trPr>
          <w:cantSplit/>
          <w:jc w:val="center"/>
        </w:trPr>
        <w:tc>
          <w:tcPr>
            <w:tcW w:w="4972" w:type="dxa"/>
            <w:vMerge/>
            <w:tcBorders>
              <w:top w:val="single" w:sz="4" w:space="0" w:color="auto"/>
              <w:left w:val="nil"/>
              <w:bottom w:val="single" w:sz="4" w:space="0" w:color="auto"/>
              <w:right w:val="single" w:sz="4" w:space="0" w:color="auto"/>
            </w:tcBorders>
          </w:tcPr>
          <w:p w14:paraId="469B5BB4" w14:textId="77777777" w:rsidR="007D1E40" w:rsidRPr="0008027F" w:rsidRDefault="007D1E40" w:rsidP="007D1E40">
            <w:pPr>
              <w:jc w:val="center"/>
              <w:rPr>
                <w:sz w:val="26"/>
                <w:szCs w:val="26"/>
              </w:rPr>
            </w:pPr>
          </w:p>
        </w:tc>
        <w:tc>
          <w:tcPr>
            <w:tcW w:w="765" w:type="dxa"/>
            <w:tcBorders>
              <w:top w:val="single" w:sz="4" w:space="0" w:color="auto"/>
              <w:left w:val="single" w:sz="4" w:space="0" w:color="auto"/>
              <w:bottom w:val="single" w:sz="4" w:space="0" w:color="auto"/>
              <w:right w:val="single" w:sz="4" w:space="0" w:color="auto"/>
            </w:tcBorders>
          </w:tcPr>
          <w:p w14:paraId="5119D172" w14:textId="77777777" w:rsidR="007D1E40" w:rsidRDefault="007D1E40" w:rsidP="007D1E40">
            <w:pPr>
              <w:jc w:val="center"/>
              <w:rPr>
                <w:sz w:val="26"/>
                <w:szCs w:val="26"/>
              </w:rPr>
            </w:pPr>
            <w:r w:rsidRPr="0008027F">
              <w:rPr>
                <w:sz w:val="26"/>
                <w:szCs w:val="26"/>
              </w:rPr>
              <w:t>1°</w:t>
            </w:r>
          </w:p>
          <w:p w14:paraId="6684E013" w14:textId="77777777" w:rsidR="007D1E40" w:rsidRPr="0008027F" w:rsidRDefault="007D1E40" w:rsidP="007D1E40">
            <w:pPr>
              <w:jc w:val="center"/>
              <w:rPr>
                <w:sz w:val="26"/>
                <w:szCs w:val="26"/>
              </w:rPr>
            </w:pPr>
            <w:r>
              <w:rPr>
                <w:sz w:val="26"/>
                <w:szCs w:val="26"/>
              </w:rPr>
              <w:t>anno</w:t>
            </w:r>
          </w:p>
        </w:tc>
        <w:tc>
          <w:tcPr>
            <w:tcW w:w="960" w:type="dxa"/>
            <w:tcBorders>
              <w:top w:val="single" w:sz="4" w:space="0" w:color="auto"/>
              <w:left w:val="single" w:sz="4" w:space="0" w:color="auto"/>
              <w:bottom w:val="single" w:sz="4" w:space="0" w:color="auto"/>
              <w:right w:val="single" w:sz="4" w:space="0" w:color="auto"/>
            </w:tcBorders>
          </w:tcPr>
          <w:p w14:paraId="129514B1" w14:textId="77777777" w:rsidR="007D1E40" w:rsidRDefault="007D1E40" w:rsidP="007D1E40">
            <w:pPr>
              <w:jc w:val="center"/>
              <w:rPr>
                <w:sz w:val="26"/>
                <w:szCs w:val="26"/>
              </w:rPr>
            </w:pPr>
            <w:r w:rsidRPr="0008027F">
              <w:rPr>
                <w:sz w:val="26"/>
                <w:szCs w:val="26"/>
              </w:rPr>
              <w:t>2°</w:t>
            </w:r>
          </w:p>
          <w:p w14:paraId="7C479154" w14:textId="77777777" w:rsidR="007D1E40" w:rsidRPr="0008027F" w:rsidRDefault="001900D7" w:rsidP="007D1E40">
            <w:pPr>
              <w:jc w:val="center"/>
              <w:rPr>
                <w:sz w:val="26"/>
                <w:szCs w:val="26"/>
              </w:rPr>
            </w:pPr>
            <w:r>
              <w:rPr>
                <w:sz w:val="26"/>
                <w:szCs w:val="26"/>
              </w:rPr>
              <w:t>A</w:t>
            </w:r>
            <w:r w:rsidR="007D1E40">
              <w:rPr>
                <w:sz w:val="26"/>
                <w:szCs w:val="26"/>
              </w:rPr>
              <w:t>nno</w:t>
            </w:r>
          </w:p>
        </w:tc>
        <w:tc>
          <w:tcPr>
            <w:tcW w:w="851" w:type="dxa"/>
            <w:tcBorders>
              <w:top w:val="single" w:sz="4" w:space="0" w:color="auto"/>
              <w:left w:val="single" w:sz="4" w:space="0" w:color="auto"/>
              <w:bottom w:val="single" w:sz="4" w:space="0" w:color="auto"/>
              <w:right w:val="single" w:sz="4" w:space="0" w:color="auto"/>
            </w:tcBorders>
          </w:tcPr>
          <w:p w14:paraId="609F4B36" w14:textId="77777777" w:rsidR="007D1E40" w:rsidRDefault="007D1E40" w:rsidP="007D1E40">
            <w:pPr>
              <w:jc w:val="center"/>
              <w:rPr>
                <w:sz w:val="26"/>
                <w:szCs w:val="26"/>
              </w:rPr>
            </w:pPr>
            <w:r w:rsidRPr="0008027F">
              <w:rPr>
                <w:sz w:val="26"/>
                <w:szCs w:val="26"/>
              </w:rPr>
              <w:t>3°</w:t>
            </w:r>
          </w:p>
          <w:p w14:paraId="5A152EA8" w14:textId="77777777" w:rsidR="007D1E40" w:rsidRPr="0008027F" w:rsidRDefault="00F34A1B" w:rsidP="007D1E40">
            <w:pPr>
              <w:jc w:val="center"/>
              <w:rPr>
                <w:sz w:val="26"/>
                <w:szCs w:val="26"/>
              </w:rPr>
            </w:pPr>
            <w:r>
              <w:rPr>
                <w:sz w:val="26"/>
                <w:szCs w:val="26"/>
              </w:rPr>
              <w:t>A</w:t>
            </w:r>
            <w:r w:rsidR="007D1E40">
              <w:rPr>
                <w:sz w:val="26"/>
                <w:szCs w:val="26"/>
              </w:rPr>
              <w:t>nno</w:t>
            </w:r>
          </w:p>
        </w:tc>
        <w:tc>
          <w:tcPr>
            <w:tcW w:w="709" w:type="dxa"/>
            <w:tcBorders>
              <w:top w:val="single" w:sz="4" w:space="0" w:color="auto"/>
              <w:left w:val="single" w:sz="4" w:space="0" w:color="auto"/>
              <w:bottom w:val="single" w:sz="4" w:space="0" w:color="auto"/>
              <w:right w:val="single" w:sz="4" w:space="0" w:color="auto"/>
            </w:tcBorders>
          </w:tcPr>
          <w:p w14:paraId="79ABCD47" w14:textId="77777777" w:rsidR="007D1E40" w:rsidRDefault="007D1E40" w:rsidP="007D1E40">
            <w:pPr>
              <w:jc w:val="center"/>
              <w:rPr>
                <w:sz w:val="26"/>
                <w:szCs w:val="26"/>
              </w:rPr>
            </w:pPr>
            <w:r w:rsidRPr="0008027F">
              <w:rPr>
                <w:sz w:val="26"/>
                <w:szCs w:val="26"/>
              </w:rPr>
              <w:t>4°</w:t>
            </w:r>
          </w:p>
          <w:p w14:paraId="4EEF0C5C" w14:textId="77777777" w:rsidR="007D1E40" w:rsidRPr="0008027F" w:rsidRDefault="007D1E40" w:rsidP="007D1E40">
            <w:pPr>
              <w:jc w:val="center"/>
              <w:rPr>
                <w:sz w:val="26"/>
                <w:szCs w:val="26"/>
              </w:rPr>
            </w:pPr>
            <w:r>
              <w:rPr>
                <w:sz w:val="26"/>
                <w:szCs w:val="26"/>
              </w:rPr>
              <w:t>anno</w:t>
            </w:r>
          </w:p>
        </w:tc>
        <w:tc>
          <w:tcPr>
            <w:tcW w:w="885" w:type="dxa"/>
            <w:vMerge/>
            <w:tcBorders>
              <w:left w:val="single" w:sz="4" w:space="0" w:color="auto"/>
              <w:bottom w:val="single" w:sz="4" w:space="0" w:color="auto"/>
              <w:right w:val="single" w:sz="4" w:space="0" w:color="auto"/>
            </w:tcBorders>
          </w:tcPr>
          <w:p w14:paraId="43BA1118" w14:textId="77777777" w:rsidR="007D1E40" w:rsidRPr="0008027F" w:rsidRDefault="007D1E40" w:rsidP="007D1E40">
            <w:pPr>
              <w:jc w:val="center"/>
              <w:rPr>
                <w:sz w:val="26"/>
                <w:szCs w:val="26"/>
              </w:rPr>
            </w:pPr>
          </w:p>
        </w:tc>
      </w:tr>
      <w:tr w:rsidR="007D1E40" w:rsidRPr="0008027F" w14:paraId="1167202C" w14:textId="77777777" w:rsidTr="007D1E40">
        <w:trPr>
          <w:cantSplit/>
          <w:jc w:val="center"/>
        </w:trPr>
        <w:tc>
          <w:tcPr>
            <w:tcW w:w="9142" w:type="dxa"/>
            <w:gridSpan w:val="6"/>
            <w:tcBorders>
              <w:top w:val="single" w:sz="4" w:space="0" w:color="auto"/>
              <w:left w:val="single" w:sz="4" w:space="0" w:color="auto"/>
              <w:bottom w:val="single" w:sz="4" w:space="0" w:color="auto"/>
              <w:right w:val="single" w:sz="4" w:space="0" w:color="auto"/>
            </w:tcBorders>
          </w:tcPr>
          <w:p w14:paraId="1BC5E176" w14:textId="77777777" w:rsidR="007D1E40" w:rsidRPr="0008027F" w:rsidRDefault="007D1E40" w:rsidP="007D1E40">
            <w:pPr>
              <w:jc w:val="center"/>
              <w:rPr>
                <w:sz w:val="26"/>
                <w:szCs w:val="26"/>
              </w:rPr>
            </w:pPr>
            <w:r w:rsidRPr="0008027F">
              <w:rPr>
                <w:sz w:val="26"/>
                <w:szCs w:val="26"/>
              </w:rPr>
              <w:t xml:space="preserve">Attività e insegnamenti obbligatori per tutti gli studenti – Orario </w:t>
            </w:r>
            <w:r>
              <w:rPr>
                <w:sz w:val="26"/>
                <w:szCs w:val="26"/>
              </w:rPr>
              <w:t>annuale</w:t>
            </w:r>
          </w:p>
        </w:tc>
      </w:tr>
      <w:tr w:rsidR="007D1E40" w:rsidRPr="00DD38B7" w14:paraId="1B1065CD"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3C49E338" w14:textId="77777777" w:rsidR="007D1E40" w:rsidRPr="00DD38B7" w:rsidRDefault="007D1E40" w:rsidP="007D1E40">
            <w:pPr>
              <w:jc w:val="both"/>
              <w:rPr>
                <w:sz w:val="26"/>
                <w:szCs w:val="26"/>
              </w:rPr>
            </w:pPr>
            <w:r w:rsidRPr="00DD38B7">
              <w:rPr>
                <w:sz w:val="26"/>
                <w:szCs w:val="26"/>
              </w:rPr>
              <w:t>Lingua e letteratura italiana</w:t>
            </w:r>
          </w:p>
        </w:tc>
        <w:tc>
          <w:tcPr>
            <w:tcW w:w="765" w:type="dxa"/>
            <w:tcBorders>
              <w:top w:val="single" w:sz="4" w:space="0" w:color="auto"/>
              <w:left w:val="single" w:sz="4" w:space="0" w:color="auto"/>
              <w:bottom w:val="single" w:sz="4" w:space="0" w:color="auto"/>
              <w:right w:val="single" w:sz="4" w:space="0" w:color="auto"/>
            </w:tcBorders>
          </w:tcPr>
          <w:p w14:paraId="799EADC3" w14:textId="77777777" w:rsidR="007D1E40" w:rsidRPr="0052219A" w:rsidRDefault="007D1E40" w:rsidP="007D1E40">
            <w:pPr>
              <w:jc w:val="center"/>
              <w:rPr>
                <w:sz w:val="24"/>
                <w:szCs w:val="24"/>
              </w:rPr>
            </w:pPr>
            <w:r w:rsidRPr="0052219A">
              <w:rPr>
                <w:sz w:val="24"/>
                <w:szCs w:val="24"/>
              </w:rPr>
              <w:t>4</w:t>
            </w:r>
            <w:r w:rsidR="00290C82" w:rsidRPr="0052219A">
              <w:rPr>
                <w:sz w:val="24"/>
                <w:szCs w:val="24"/>
              </w:rPr>
              <w:t>+1*</w:t>
            </w:r>
          </w:p>
        </w:tc>
        <w:tc>
          <w:tcPr>
            <w:tcW w:w="960" w:type="dxa"/>
            <w:tcBorders>
              <w:top w:val="single" w:sz="4" w:space="0" w:color="auto"/>
              <w:left w:val="single" w:sz="4" w:space="0" w:color="auto"/>
              <w:bottom w:val="single" w:sz="4" w:space="0" w:color="auto"/>
              <w:right w:val="single" w:sz="4" w:space="0" w:color="auto"/>
            </w:tcBorders>
          </w:tcPr>
          <w:p w14:paraId="577D0A8C" w14:textId="77777777" w:rsidR="007D1E40" w:rsidRPr="0052219A" w:rsidRDefault="007D1E40" w:rsidP="007D1E40">
            <w:pPr>
              <w:jc w:val="center"/>
              <w:rPr>
                <w:sz w:val="24"/>
                <w:szCs w:val="24"/>
              </w:rPr>
            </w:pPr>
            <w:r w:rsidRPr="0052219A">
              <w:rPr>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730A8EAC" w14:textId="77777777" w:rsidR="007D1E40" w:rsidRPr="0052219A" w:rsidRDefault="007D1E40" w:rsidP="007D1E40">
            <w:pPr>
              <w:jc w:val="center"/>
              <w:rPr>
                <w:sz w:val="24"/>
                <w:szCs w:val="24"/>
              </w:rPr>
            </w:pPr>
            <w:r w:rsidRPr="0052219A">
              <w:rPr>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77105950" w14:textId="77777777" w:rsidR="007D1E40" w:rsidRPr="0052219A" w:rsidRDefault="007D1E40" w:rsidP="007D1E40">
            <w:pPr>
              <w:jc w:val="center"/>
              <w:rPr>
                <w:sz w:val="24"/>
                <w:szCs w:val="24"/>
              </w:rPr>
            </w:pPr>
            <w:r w:rsidRPr="0052219A">
              <w:rPr>
                <w:sz w:val="24"/>
                <w:szCs w:val="24"/>
              </w:rPr>
              <w:t>4</w:t>
            </w:r>
          </w:p>
        </w:tc>
        <w:tc>
          <w:tcPr>
            <w:tcW w:w="885" w:type="dxa"/>
            <w:tcBorders>
              <w:top w:val="single" w:sz="4" w:space="0" w:color="auto"/>
              <w:left w:val="single" w:sz="4" w:space="0" w:color="auto"/>
              <w:bottom w:val="single" w:sz="4" w:space="0" w:color="auto"/>
              <w:right w:val="single" w:sz="4" w:space="0" w:color="auto"/>
            </w:tcBorders>
          </w:tcPr>
          <w:p w14:paraId="493F4394" w14:textId="77777777" w:rsidR="007D1E40" w:rsidRPr="0052219A" w:rsidRDefault="007D1E40" w:rsidP="007D1E40">
            <w:pPr>
              <w:jc w:val="center"/>
              <w:rPr>
                <w:sz w:val="24"/>
                <w:szCs w:val="24"/>
              </w:rPr>
            </w:pPr>
            <w:r w:rsidRPr="0052219A">
              <w:rPr>
                <w:sz w:val="24"/>
                <w:szCs w:val="24"/>
              </w:rPr>
              <w:t>4</w:t>
            </w:r>
          </w:p>
        </w:tc>
      </w:tr>
      <w:tr w:rsidR="007D1E40" w:rsidRPr="00DD38B7" w14:paraId="65E05D7A"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5F1E2590" w14:textId="77777777" w:rsidR="007D1E40" w:rsidRPr="00DD38B7" w:rsidRDefault="007D1E40" w:rsidP="007D1E40">
            <w:pPr>
              <w:jc w:val="both"/>
              <w:rPr>
                <w:sz w:val="26"/>
                <w:szCs w:val="26"/>
              </w:rPr>
            </w:pPr>
            <w:r w:rsidRPr="00DD38B7">
              <w:rPr>
                <w:sz w:val="26"/>
                <w:szCs w:val="26"/>
              </w:rPr>
              <w:t xml:space="preserve">Lingua </w:t>
            </w:r>
            <w:r>
              <w:rPr>
                <w:sz w:val="26"/>
                <w:szCs w:val="26"/>
              </w:rPr>
              <w:t xml:space="preserve">e cultura </w:t>
            </w:r>
            <w:r w:rsidRPr="00DD38B7">
              <w:rPr>
                <w:sz w:val="26"/>
                <w:szCs w:val="26"/>
              </w:rPr>
              <w:t>latina</w:t>
            </w:r>
          </w:p>
        </w:tc>
        <w:tc>
          <w:tcPr>
            <w:tcW w:w="765" w:type="dxa"/>
            <w:tcBorders>
              <w:top w:val="single" w:sz="4" w:space="0" w:color="auto"/>
              <w:left w:val="single" w:sz="4" w:space="0" w:color="auto"/>
              <w:bottom w:val="single" w:sz="4" w:space="0" w:color="auto"/>
              <w:right w:val="single" w:sz="4" w:space="0" w:color="auto"/>
            </w:tcBorders>
          </w:tcPr>
          <w:p w14:paraId="2293F914" w14:textId="77777777" w:rsidR="007D1E40" w:rsidRPr="0052219A" w:rsidRDefault="007D1E40" w:rsidP="007D1E40">
            <w:pPr>
              <w:jc w:val="center"/>
              <w:rPr>
                <w:sz w:val="24"/>
                <w:szCs w:val="24"/>
              </w:rPr>
            </w:pPr>
            <w:r w:rsidRPr="0052219A">
              <w:rP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21C74018" w14:textId="77777777" w:rsidR="007D1E40" w:rsidRPr="0052219A" w:rsidRDefault="007D1E40" w:rsidP="007D1E40">
            <w:pPr>
              <w:jc w:val="center"/>
              <w:rPr>
                <w:sz w:val="24"/>
                <w:szCs w:val="24"/>
              </w:rPr>
            </w:pPr>
            <w:r w:rsidRPr="0052219A">
              <w:rPr>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73F2ABA9" w14:textId="77777777" w:rsidR="007D1E40" w:rsidRPr="0052219A" w:rsidRDefault="007D1E40" w:rsidP="007D1E40">
            <w:pPr>
              <w:jc w:val="center"/>
              <w:rPr>
                <w:sz w:val="24"/>
                <w:szCs w:val="24"/>
              </w:rPr>
            </w:pPr>
            <w:r w:rsidRPr="0052219A">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FB07585" w14:textId="77777777" w:rsidR="007D1E40" w:rsidRPr="0052219A" w:rsidRDefault="007D1E40" w:rsidP="007D1E40">
            <w:pPr>
              <w:jc w:val="center"/>
              <w:rPr>
                <w:sz w:val="24"/>
                <w:szCs w:val="24"/>
              </w:rPr>
            </w:pPr>
            <w:r w:rsidRPr="0052219A">
              <w:rPr>
                <w:sz w:val="24"/>
                <w:szCs w:val="24"/>
              </w:rPr>
              <w:t>2</w:t>
            </w:r>
          </w:p>
        </w:tc>
        <w:tc>
          <w:tcPr>
            <w:tcW w:w="885" w:type="dxa"/>
            <w:tcBorders>
              <w:top w:val="single" w:sz="4" w:space="0" w:color="auto"/>
              <w:left w:val="single" w:sz="4" w:space="0" w:color="auto"/>
              <w:bottom w:val="single" w:sz="4" w:space="0" w:color="auto"/>
              <w:right w:val="single" w:sz="4" w:space="0" w:color="auto"/>
            </w:tcBorders>
          </w:tcPr>
          <w:p w14:paraId="6F99445C" w14:textId="77777777" w:rsidR="007D1E40" w:rsidRPr="0052219A" w:rsidRDefault="007D1E40" w:rsidP="007D1E40">
            <w:pPr>
              <w:jc w:val="center"/>
              <w:rPr>
                <w:sz w:val="24"/>
                <w:szCs w:val="24"/>
              </w:rPr>
            </w:pPr>
            <w:r w:rsidRPr="0052219A">
              <w:rPr>
                <w:sz w:val="24"/>
                <w:szCs w:val="24"/>
              </w:rPr>
              <w:t>2</w:t>
            </w:r>
          </w:p>
        </w:tc>
      </w:tr>
      <w:tr w:rsidR="007D1E40" w:rsidRPr="00DD38B7" w14:paraId="26454291"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6B6F0C6D" w14:textId="77777777" w:rsidR="007D1E40" w:rsidRPr="00DD38B7" w:rsidRDefault="007D1E40" w:rsidP="007D1E40">
            <w:pPr>
              <w:jc w:val="both"/>
              <w:rPr>
                <w:sz w:val="26"/>
                <w:szCs w:val="26"/>
              </w:rPr>
            </w:pPr>
            <w:r w:rsidRPr="00DD38B7">
              <w:rPr>
                <w:sz w:val="26"/>
                <w:szCs w:val="26"/>
              </w:rPr>
              <w:t xml:space="preserve">Lingua e cultura straniera </w:t>
            </w:r>
          </w:p>
        </w:tc>
        <w:tc>
          <w:tcPr>
            <w:tcW w:w="765" w:type="dxa"/>
            <w:tcBorders>
              <w:top w:val="single" w:sz="4" w:space="0" w:color="auto"/>
              <w:left w:val="single" w:sz="4" w:space="0" w:color="auto"/>
              <w:bottom w:val="single" w:sz="4" w:space="0" w:color="auto"/>
              <w:right w:val="single" w:sz="4" w:space="0" w:color="auto"/>
            </w:tcBorders>
          </w:tcPr>
          <w:p w14:paraId="1E3C9C26" w14:textId="77777777" w:rsidR="007D1E40" w:rsidRPr="0052219A" w:rsidRDefault="007D1E40" w:rsidP="007D1E40">
            <w:pPr>
              <w:jc w:val="center"/>
              <w:rPr>
                <w:sz w:val="24"/>
                <w:szCs w:val="24"/>
              </w:rPr>
            </w:pPr>
            <w:r w:rsidRPr="0052219A">
              <w:rP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163F1CAC" w14:textId="77777777" w:rsidR="007D1E40" w:rsidRPr="0052219A" w:rsidRDefault="007D1E40" w:rsidP="007D1E40">
            <w:pPr>
              <w:jc w:val="center"/>
              <w:rPr>
                <w:sz w:val="24"/>
                <w:szCs w:val="24"/>
              </w:rPr>
            </w:pPr>
            <w:r w:rsidRPr="0052219A">
              <w:rPr>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0E3BB52D" w14:textId="77777777" w:rsidR="007D1E40" w:rsidRPr="0052219A" w:rsidRDefault="007D1E40" w:rsidP="007D1E40">
            <w:pPr>
              <w:jc w:val="center"/>
              <w:rPr>
                <w:sz w:val="24"/>
                <w:szCs w:val="24"/>
              </w:rPr>
            </w:pPr>
            <w:r w:rsidRPr="0052219A">
              <w:rPr>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3A225CA" w14:textId="77777777" w:rsidR="007D1E40" w:rsidRPr="0052219A" w:rsidRDefault="007D1E40" w:rsidP="007D1E40">
            <w:pPr>
              <w:jc w:val="center"/>
              <w:rPr>
                <w:sz w:val="24"/>
                <w:szCs w:val="24"/>
              </w:rPr>
            </w:pPr>
            <w:r w:rsidRPr="0052219A">
              <w:rPr>
                <w:sz w:val="24"/>
                <w:szCs w:val="24"/>
              </w:rPr>
              <w:t>3</w:t>
            </w:r>
          </w:p>
        </w:tc>
        <w:tc>
          <w:tcPr>
            <w:tcW w:w="885" w:type="dxa"/>
            <w:tcBorders>
              <w:top w:val="single" w:sz="4" w:space="0" w:color="auto"/>
              <w:left w:val="single" w:sz="4" w:space="0" w:color="auto"/>
              <w:bottom w:val="single" w:sz="4" w:space="0" w:color="auto"/>
              <w:right w:val="single" w:sz="4" w:space="0" w:color="auto"/>
            </w:tcBorders>
          </w:tcPr>
          <w:p w14:paraId="1E9070D4" w14:textId="77777777" w:rsidR="007D1E40" w:rsidRPr="0052219A" w:rsidRDefault="007D1E40" w:rsidP="007D1E40">
            <w:pPr>
              <w:jc w:val="center"/>
              <w:rPr>
                <w:sz w:val="24"/>
                <w:szCs w:val="24"/>
              </w:rPr>
            </w:pPr>
            <w:r w:rsidRPr="0052219A">
              <w:rPr>
                <w:sz w:val="24"/>
                <w:szCs w:val="24"/>
              </w:rPr>
              <w:t>3</w:t>
            </w:r>
          </w:p>
        </w:tc>
      </w:tr>
      <w:tr w:rsidR="007D1E40" w:rsidRPr="00DD38B7" w14:paraId="4B6A72FB"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4A178E71" w14:textId="77777777" w:rsidR="007D1E40" w:rsidRPr="00DD38B7" w:rsidRDefault="007D1E40" w:rsidP="007D1E40">
            <w:pPr>
              <w:jc w:val="both"/>
              <w:rPr>
                <w:sz w:val="26"/>
                <w:szCs w:val="26"/>
              </w:rPr>
            </w:pPr>
            <w:r w:rsidRPr="00DD38B7">
              <w:rPr>
                <w:sz w:val="26"/>
                <w:szCs w:val="26"/>
              </w:rPr>
              <w:t>Storia e Geografia</w:t>
            </w:r>
          </w:p>
        </w:tc>
        <w:tc>
          <w:tcPr>
            <w:tcW w:w="765" w:type="dxa"/>
            <w:tcBorders>
              <w:top w:val="single" w:sz="4" w:space="0" w:color="auto"/>
              <w:left w:val="single" w:sz="4" w:space="0" w:color="auto"/>
              <w:bottom w:val="single" w:sz="4" w:space="0" w:color="auto"/>
              <w:right w:val="single" w:sz="4" w:space="0" w:color="auto"/>
            </w:tcBorders>
          </w:tcPr>
          <w:p w14:paraId="04C04FC2" w14:textId="77777777" w:rsidR="007D1E40" w:rsidRPr="0052219A" w:rsidRDefault="007D1E40" w:rsidP="007D1E40">
            <w:pPr>
              <w:jc w:val="center"/>
              <w:rPr>
                <w:sz w:val="24"/>
                <w:szCs w:val="24"/>
              </w:rPr>
            </w:pPr>
            <w:r w:rsidRPr="0052219A">
              <w:rP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60C07C9F" w14:textId="77777777" w:rsidR="007D1E40" w:rsidRPr="0052219A" w:rsidRDefault="007D1E40" w:rsidP="007D1E40">
            <w:pPr>
              <w:jc w:val="center"/>
              <w:rPr>
                <w:sz w:val="24"/>
                <w:szCs w:val="24"/>
              </w:rPr>
            </w:pPr>
            <w:r w:rsidRPr="0052219A">
              <w:rPr>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5379D3FA" w14:textId="77777777" w:rsidR="007D1E40" w:rsidRPr="0052219A" w:rsidRDefault="007D1E40" w:rsidP="007D1E40">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03C5ED19" w14:textId="77777777" w:rsidR="007D1E40" w:rsidRPr="0052219A" w:rsidRDefault="007D1E40" w:rsidP="007D1E4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D9D9D9"/>
          </w:tcPr>
          <w:p w14:paraId="5B25924D" w14:textId="77777777" w:rsidR="007D1E40" w:rsidRPr="0052219A" w:rsidRDefault="007D1E40" w:rsidP="007D1E40">
            <w:pPr>
              <w:jc w:val="center"/>
              <w:rPr>
                <w:sz w:val="24"/>
                <w:szCs w:val="24"/>
              </w:rPr>
            </w:pPr>
          </w:p>
        </w:tc>
      </w:tr>
      <w:tr w:rsidR="007D1E40" w:rsidRPr="00DD38B7" w14:paraId="54CADB08"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4DC9ED4F" w14:textId="77777777" w:rsidR="007D1E40" w:rsidRPr="00DD38B7" w:rsidRDefault="007D1E40" w:rsidP="007D1E40">
            <w:pPr>
              <w:jc w:val="both"/>
              <w:rPr>
                <w:sz w:val="26"/>
                <w:szCs w:val="26"/>
              </w:rPr>
            </w:pPr>
            <w:r w:rsidRPr="00DD38B7">
              <w:rPr>
                <w:sz w:val="26"/>
                <w:szCs w:val="26"/>
              </w:rPr>
              <w:t>Storia</w:t>
            </w:r>
          </w:p>
        </w:tc>
        <w:tc>
          <w:tcPr>
            <w:tcW w:w="765" w:type="dxa"/>
            <w:tcBorders>
              <w:top w:val="single" w:sz="4" w:space="0" w:color="auto"/>
              <w:left w:val="single" w:sz="4" w:space="0" w:color="auto"/>
              <w:bottom w:val="single" w:sz="4" w:space="0" w:color="auto"/>
              <w:right w:val="single" w:sz="4" w:space="0" w:color="auto"/>
            </w:tcBorders>
            <w:shd w:val="clear" w:color="auto" w:fill="D9D9D9"/>
          </w:tcPr>
          <w:p w14:paraId="56A1DFA4" w14:textId="77777777" w:rsidR="007D1E40" w:rsidRPr="0052219A" w:rsidRDefault="007D1E40" w:rsidP="007D1E40">
            <w:pPr>
              <w:jc w:val="center"/>
              <w:rPr>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9D9D9"/>
          </w:tcPr>
          <w:p w14:paraId="1B0D7EA8" w14:textId="77777777" w:rsidR="007D1E40" w:rsidRPr="0052219A" w:rsidRDefault="007D1E40" w:rsidP="007D1E40">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6FC0B1F8" w14:textId="77777777" w:rsidR="007D1E40" w:rsidRPr="0052219A" w:rsidRDefault="007D1E40" w:rsidP="007D1E40">
            <w:pPr>
              <w:jc w:val="center"/>
              <w:rPr>
                <w:sz w:val="24"/>
                <w:szCs w:val="24"/>
              </w:rPr>
            </w:pPr>
            <w:r w:rsidRPr="0052219A">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4E78671C" w14:textId="77777777" w:rsidR="007D1E40" w:rsidRPr="0052219A" w:rsidRDefault="007D1E40" w:rsidP="007D1E40">
            <w:pPr>
              <w:jc w:val="center"/>
              <w:rPr>
                <w:sz w:val="24"/>
                <w:szCs w:val="24"/>
              </w:rPr>
            </w:pPr>
            <w:r w:rsidRPr="0052219A">
              <w:rPr>
                <w:sz w:val="24"/>
                <w:szCs w:val="24"/>
              </w:rPr>
              <w:t>2</w:t>
            </w:r>
          </w:p>
        </w:tc>
        <w:tc>
          <w:tcPr>
            <w:tcW w:w="885" w:type="dxa"/>
            <w:tcBorders>
              <w:top w:val="single" w:sz="4" w:space="0" w:color="auto"/>
              <w:left w:val="single" w:sz="4" w:space="0" w:color="auto"/>
              <w:bottom w:val="single" w:sz="4" w:space="0" w:color="auto"/>
              <w:right w:val="single" w:sz="4" w:space="0" w:color="auto"/>
            </w:tcBorders>
          </w:tcPr>
          <w:p w14:paraId="7C188C4A" w14:textId="77777777" w:rsidR="007D1E40" w:rsidRPr="0052219A" w:rsidRDefault="007D1E40" w:rsidP="007D1E40">
            <w:pPr>
              <w:jc w:val="center"/>
              <w:rPr>
                <w:sz w:val="24"/>
                <w:szCs w:val="24"/>
              </w:rPr>
            </w:pPr>
            <w:r w:rsidRPr="0052219A">
              <w:rPr>
                <w:sz w:val="24"/>
                <w:szCs w:val="24"/>
              </w:rPr>
              <w:t>2</w:t>
            </w:r>
          </w:p>
        </w:tc>
      </w:tr>
      <w:tr w:rsidR="007D1E40" w:rsidRPr="00DD38B7" w14:paraId="581B945A"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0541AE55" w14:textId="77777777" w:rsidR="007D1E40" w:rsidRPr="00DD38B7" w:rsidRDefault="007D1E40" w:rsidP="007D1E40">
            <w:pPr>
              <w:jc w:val="both"/>
              <w:rPr>
                <w:sz w:val="26"/>
                <w:szCs w:val="26"/>
              </w:rPr>
            </w:pPr>
            <w:r w:rsidRPr="00DD38B7">
              <w:rPr>
                <w:sz w:val="26"/>
                <w:szCs w:val="26"/>
              </w:rPr>
              <w:t>Filosofia</w:t>
            </w:r>
          </w:p>
        </w:tc>
        <w:tc>
          <w:tcPr>
            <w:tcW w:w="765" w:type="dxa"/>
            <w:tcBorders>
              <w:top w:val="single" w:sz="4" w:space="0" w:color="auto"/>
              <w:left w:val="single" w:sz="4" w:space="0" w:color="auto"/>
              <w:bottom w:val="single" w:sz="4" w:space="0" w:color="auto"/>
              <w:right w:val="single" w:sz="4" w:space="0" w:color="auto"/>
            </w:tcBorders>
            <w:shd w:val="clear" w:color="auto" w:fill="D9D9D9"/>
          </w:tcPr>
          <w:p w14:paraId="43C99FFC" w14:textId="77777777" w:rsidR="007D1E40" w:rsidRPr="0052219A" w:rsidRDefault="007D1E40" w:rsidP="007D1E40">
            <w:pPr>
              <w:jc w:val="center"/>
              <w:rPr>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9D9D9"/>
          </w:tcPr>
          <w:p w14:paraId="290B6DBA" w14:textId="77777777" w:rsidR="007D1E40" w:rsidRPr="0052219A" w:rsidRDefault="007D1E40" w:rsidP="007D1E40">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367D309E" w14:textId="77777777" w:rsidR="007D1E40" w:rsidRPr="0052219A" w:rsidRDefault="007D1E40" w:rsidP="007D1E40">
            <w:pPr>
              <w:jc w:val="center"/>
              <w:rPr>
                <w:sz w:val="24"/>
                <w:szCs w:val="24"/>
              </w:rPr>
            </w:pPr>
            <w:r w:rsidRPr="0052219A">
              <w:rPr>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7BBEF224" w14:textId="77777777" w:rsidR="007D1E40" w:rsidRPr="0052219A" w:rsidRDefault="007D1E40" w:rsidP="007D1E40">
            <w:pPr>
              <w:jc w:val="center"/>
              <w:rPr>
                <w:sz w:val="24"/>
                <w:szCs w:val="24"/>
              </w:rPr>
            </w:pPr>
            <w:r w:rsidRPr="0052219A">
              <w:rPr>
                <w:sz w:val="24"/>
                <w:szCs w:val="24"/>
              </w:rPr>
              <w:t>3</w:t>
            </w:r>
          </w:p>
        </w:tc>
        <w:tc>
          <w:tcPr>
            <w:tcW w:w="885" w:type="dxa"/>
            <w:tcBorders>
              <w:top w:val="single" w:sz="4" w:space="0" w:color="auto"/>
              <w:left w:val="single" w:sz="4" w:space="0" w:color="auto"/>
              <w:bottom w:val="single" w:sz="4" w:space="0" w:color="auto"/>
              <w:right w:val="single" w:sz="4" w:space="0" w:color="auto"/>
            </w:tcBorders>
          </w:tcPr>
          <w:p w14:paraId="675C39A0" w14:textId="77777777" w:rsidR="007D1E40" w:rsidRPr="0052219A" w:rsidRDefault="007D1E40" w:rsidP="007D1E40">
            <w:pPr>
              <w:jc w:val="center"/>
              <w:rPr>
                <w:sz w:val="24"/>
                <w:szCs w:val="24"/>
              </w:rPr>
            </w:pPr>
            <w:r w:rsidRPr="0052219A">
              <w:rPr>
                <w:sz w:val="24"/>
                <w:szCs w:val="24"/>
              </w:rPr>
              <w:t>3</w:t>
            </w:r>
          </w:p>
        </w:tc>
      </w:tr>
      <w:tr w:rsidR="007D1E40" w:rsidRPr="00DD38B7" w14:paraId="1D8BB906"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351729BF" w14:textId="77777777" w:rsidR="007D1E40" w:rsidRPr="0008027F" w:rsidRDefault="007D1E40" w:rsidP="007D1E40">
            <w:pPr>
              <w:jc w:val="both"/>
              <w:rPr>
                <w:sz w:val="26"/>
                <w:szCs w:val="26"/>
              </w:rPr>
            </w:pPr>
            <w:r>
              <w:rPr>
                <w:sz w:val="26"/>
                <w:szCs w:val="26"/>
              </w:rPr>
              <w:t>Scienze umane</w:t>
            </w:r>
          </w:p>
        </w:tc>
        <w:tc>
          <w:tcPr>
            <w:tcW w:w="765" w:type="dxa"/>
            <w:tcBorders>
              <w:top w:val="single" w:sz="4" w:space="0" w:color="auto"/>
              <w:left w:val="single" w:sz="4" w:space="0" w:color="auto"/>
              <w:bottom w:val="single" w:sz="4" w:space="0" w:color="auto"/>
              <w:right w:val="single" w:sz="4" w:space="0" w:color="auto"/>
            </w:tcBorders>
          </w:tcPr>
          <w:p w14:paraId="54A95130" w14:textId="77777777" w:rsidR="007D1E40" w:rsidRPr="0052219A" w:rsidRDefault="007D1E40" w:rsidP="007D1E40">
            <w:pPr>
              <w:jc w:val="center"/>
              <w:rPr>
                <w:sz w:val="24"/>
                <w:szCs w:val="24"/>
              </w:rPr>
            </w:pPr>
            <w:r w:rsidRPr="0052219A">
              <w:rPr>
                <w:sz w:val="24"/>
                <w:szCs w:val="24"/>
              </w:rPr>
              <w:t>4</w:t>
            </w:r>
          </w:p>
        </w:tc>
        <w:tc>
          <w:tcPr>
            <w:tcW w:w="960" w:type="dxa"/>
            <w:tcBorders>
              <w:top w:val="single" w:sz="4" w:space="0" w:color="auto"/>
              <w:left w:val="single" w:sz="4" w:space="0" w:color="auto"/>
              <w:bottom w:val="single" w:sz="4" w:space="0" w:color="auto"/>
              <w:right w:val="single" w:sz="4" w:space="0" w:color="auto"/>
            </w:tcBorders>
          </w:tcPr>
          <w:p w14:paraId="7E9C7F3E" w14:textId="77777777" w:rsidR="007D1E40" w:rsidRPr="0052219A" w:rsidRDefault="007D1E40" w:rsidP="007D1E40">
            <w:pPr>
              <w:jc w:val="center"/>
              <w:rPr>
                <w:sz w:val="24"/>
                <w:szCs w:val="24"/>
              </w:rPr>
            </w:pPr>
            <w:r w:rsidRPr="0052219A">
              <w:rPr>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54CA6170" w14:textId="77777777" w:rsidR="007D1E40" w:rsidRPr="0052219A" w:rsidRDefault="007D1E40" w:rsidP="007D1E40">
            <w:pPr>
              <w:jc w:val="center"/>
              <w:rPr>
                <w:sz w:val="24"/>
                <w:szCs w:val="24"/>
              </w:rPr>
            </w:pPr>
            <w:r w:rsidRPr="0052219A">
              <w:rPr>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7308DF86" w14:textId="77777777" w:rsidR="007D1E40" w:rsidRPr="0052219A" w:rsidRDefault="007D1E40" w:rsidP="007D1E40">
            <w:pPr>
              <w:jc w:val="center"/>
              <w:rPr>
                <w:sz w:val="24"/>
                <w:szCs w:val="24"/>
              </w:rPr>
            </w:pPr>
            <w:r w:rsidRPr="0052219A">
              <w:rPr>
                <w:sz w:val="24"/>
                <w:szCs w:val="24"/>
              </w:rPr>
              <w:t>5</w:t>
            </w:r>
          </w:p>
        </w:tc>
        <w:tc>
          <w:tcPr>
            <w:tcW w:w="885" w:type="dxa"/>
            <w:tcBorders>
              <w:top w:val="single" w:sz="4" w:space="0" w:color="auto"/>
              <w:left w:val="single" w:sz="4" w:space="0" w:color="auto"/>
              <w:bottom w:val="single" w:sz="4" w:space="0" w:color="auto"/>
              <w:right w:val="single" w:sz="4" w:space="0" w:color="auto"/>
            </w:tcBorders>
          </w:tcPr>
          <w:p w14:paraId="36740FB7" w14:textId="77777777" w:rsidR="007D1E40" w:rsidRPr="0052219A" w:rsidRDefault="007D1E40" w:rsidP="007D1E40">
            <w:pPr>
              <w:jc w:val="center"/>
              <w:rPr>
                <w:sz w:val="24"/>
                <w:szCs w:val="24"/>
              </w:rPr>
            </w:pPr>
            <w:r w:rsidRPr="0052219A">
              <w:rPr>
                <w:sz w:val="24"/>
                <w:szCs w:val="24"/>
              </w:rPr>
              <w:t>5</w:t>
            </w:r>
          </w:p>
        </w:tc>
      </w:tr>
      <w:tr w:rsidR="007D1E40" w:rsidRPr="00DD38B7" w14:paraId="0357FB85"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1445D0FB" w14:textId="77777777" w:rsidR="007D1E40" w:rsidRPr="0008027F" w:rsidRDefault="007D1E40" w:rsidP="007D1E40">
            <w:pPr>
              <w:jc w:val="both"/>
              <w:rPr>
                <w:sz w:val="26"/>
                <w:szCs w:val="26"/>
              </w:rPr>
            </w:pPr>
            <w:r>
              <w:rPr>
                <w:sz w:val="26"/>
                <w:szCs w:val="26"/>
              </w:rPr>
              <w:t>Diritto ed economia</w:t>
            </w:r>
          </w:p>
        </w:tc>
        <w:tc>
          <w:tcPr>
            <w:tcW w:w="765" w:type="dxa"/>
            <w:tcBorders>
              <w:top w:val="single" w:sz="4" w:space="0" w:color="auto"/>
              <w:left w:val="single" w:sz="4" w:space="0" w:color="auto"/>
              <w:bottom w:val="single" w:sz="4" w:space="0" w:color="auto"/>
              <w:right w:val="single" w:sz="4" w:space="0" w:color="auto"/>
            </w:tcBorders>
          </w:tcPr>
          <w:p w14:paraId="556EF0B1" w14:textId="77777777" w:rsidR="007D1E40" w:rsidRPr="0052219A" w:rsidRDefault="007D1E40" w:rsidP="007D1E40">
            <w:pPr>
              <w:jc w:val="center"/>
              <w:rPr>
                <w:sz w:val="24"/>
                <w:szCs w:val="24"/>
              </w:rPr>
            </w:pPr>
            <w:r w:rsidRPr="0052219A">
              <w:rPr>
                <w:sz w:val="24"/>
                <w:szCs w:val="24"/>
              </w:rPr>
              <w:t>2</w:t>
            </w:r>
          </w:p>
        </w:tc>
        <w:tc>
          <w:tcPr>
            <w:tcW w:w="960" w:type="dxa"/>
            <w:tcBorders>
              <w:top w:val="single" w:sz="4" w:space="0" w:color="auto"/>
              <w:left w:val="single" w:sz="4" w:space="0" w:color="auto"/>
              <w:bottom w:val="single" w:sz="4" w:space="0" w:color="auto"/>
              <w:right w:val="single" w:sz="4" w:space="0" w:color="auto"/>
            </w:tcBorders>
          </w:tcPr>
          <w:p w14:paraId="1C14A965" w14:textId="77777777" w:rsidR="007D1E40" w:rsidRPr="0052219A" w:rsidRDefault="007D1E40" w:rsidP="007D1E40">
            <w:pPr>
              <w:jc w:val="center"/>
              <w:rPr>
                <w:sz w:val="24"/>
                <w:szCs w:val="24"/>
              </w:rPr>
            </w:pPr>
            <w:r w:rsidRPr="0052219A">
              <w:rPr>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5FB33B2A" w14:textId="77777777" w:rsidR="007D1E40" w:rsidRPr="0052219A" w:rsidRDefault="007D1E40" w:rsidP="007D1E40">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tcPr>
          <w:p w14:paraId="79F1B24A" w14:textId="77777777" w:rsidR="007D1E40" w:rsidRPr="0052219A" w:rsidRDefault="007D1E40" w:rsidP="007D1E4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tcPr>
          <w:p w14:paraId="4851C0A3" w14:textId="77777777" w:rsidR="007D1E40" w:rsidRPr="0052219A" w:rsidRDefault="007D1E40" w:rsidP="007D1E40">
            <w:pPr>
              <w:jc w:val="center"/>
              <w:rPr>
                <w:sz w:val="24"/>
                <w:szCs w:val="24"/>
              </w:rPr>
            </w:pPr>
          </w:p>
        </w:tc>
      </w:tr>
      <w:tr w:rsidR="007D1E40" w:rsidRPr="00DD38B7" w14:paraId="67E82466"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6158C9AC" w14:textId="77777777" w:rsidR="007D1E40" w:rsidRPr="00DD38B7" w:rsidRDefault="007D1E40" w:rsidP="007D1E40">
            <w:pPr>
              <w:jc w:val="both"/>
              <w:rPr>
                <w:sz w:val="26"/>
                <w:szCs w:val="26"/>
              </w:rPr>
            </w:pPr>
            <w:r w:rsidRPr="0008027F">
              <w:rPr>
                <w:sz w:val="26"/>
                <w:szCs w:val="26"/>
              </w:rPr>
              <w:t>Matematica</w:t>
            </w:r>
          </w:p>
        </w:tc>
        <w:tc>
          <w:tcPr>
            <w:tcW w:w="765" w:type="dxa"/>
            <w:tcBorders>
              <w:top w:val="single" w:sz="4" w:space="0" w:color="auto"/>
              <w:left w:val="single" w:sz="4" w:space="0" w:color="auto"/>
              <w:bottom w:val="single" w:sz="4" w:space="0" w:color="auto"/>
              <w:right w:val="single" w:sz="4" w:space="0" w:color="auto"/>
            </w:tcBorders>
          </w:tcPr>
          <w:p w14:paraId="263DB9B5" w14:textId="77777777" w:rsidR="007D1E40" w:rsidRPr="0052219A" w:rsidRDefault="007D1E40" w:rsidP="007D1E40">
            <w:pPr>
              <w:jc w:val="center"/>
              <w:rPr>
                <w:sz w:val="24"/>
                <w:szCs w:val="24"/>
              </w:rPr>
            </w:pPr>
            <w:r w:rsidRPr="0052219A">
              <w:rP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290A0FA6" w14:textId="77777777" w:rsidR="007D1E40" w:rsidRPr="0052219A" w:rsidRDefault="007D1E40" w:rsidP="007D1E40">
            <w:pPr>
              <w:jc w:val="center"/>
              <w:rPr>
                <w:sz w:val="24"/>
                <w:szCs w:val="24"/>
              </w:rPr>
            </w:pPr>
            <w:r w:rsidRPr="0052219A">
              <w:rPr>
                <w:sz w:val="24"/>
                <w:szCs w:val="24"/>
              </w:rPr>
              <w:t>3</w:t>
            </w:r>
            <w:r w:rsidR="005C7EBD" w:rsidRPr="0052219A">
              <w:rPr>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0207244E" w14:textId="77777777" w:rsidR="007D1E40" w:rsidRPr="0052219A" w:rsidRDefault="007D1E40" w:rsidP="007D1E40">
            <w:pPr>
              <w:jc w:val="center"/>
              <w:rPr>
                <w:sz w:val="24"/>
                <w:szCs w:val="24"/>
              </w:rPr>
            </w:pPr>
            <w:r w:rsidRPr="0052219A">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708855F" w14:textId="77777777" w:rsidR="007D1E40" w:rsidRPr="0052219A" w:rsidRDefault="007D1E40" w:rsidP="007D1E40">
            <w:pPr>
              <w:jc w:val="center"/>
              <w:rPr>
                <w:sz w:val="24"/>
                <w:szCs w:val="24"/>
              </w:rPr>
            </w:pPr>
            <w:r w:rsidRPr="0052219A">
              <w:rPr>
                <w:sz w:val="24"/>
                <w:szCs w:val="24"/>
              </w:rPr>
              <w:t>2</w:t>
            </w:r>
          </w:p>
        </w:tc>
        <w:tc>
          <w:tcPr>
            <w:tcW w:w="885" w:type="dxa"/>
            <w:tcBorders>
              <w:top w:val="single" w:sz="4" w:space="0" w:color="auto"/>
              <w:left w:val="single" w:sz="4" w:space="0" w:color="auto"/>
              <w:bottom w:val="single" w:sz="4" w:space="0" w:color="auto"/>
              <w:right w:val="single" w:sz="4" w:space="0" w:color="auto"/>
            </w:tcBorders>
          </w:tcPr>
          <w:p w14:paraId="4CF180D4" w14:textId="77777777" w:rsidR="007D1E40" w:rsidRPr="0052219A" w:rsidRDefault="007D1E40" w:rsidP="007D1E40">
            <w:pPr>
              <w:jc w:val="center"/>
              <w:rPr>
                <w:sz w:val="24"/>
                <w:szCs w:val="24"/>
              </w:rPr>
            </w:pPr>
            <w:r w:rsidRPr="0052219A">
              <w:rPr>
                <w:sz w:val="24"/>
                <w:szCs w:val="24"/>
              </w:rPr>
              <w:t>2</w:t>
            </w:r>
          </w:p>
        </w:tc>
      </w:tr>
      <w:tr w:rsidR="007D1E40" w:rsidRPr="00DD38B7" w14:paraId="3B20E716"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4FC93FA9" w14:textId="77777777" w:rsidR="007D1E40" w:rsidRPr="00DD38B7" w:rsidRDefault="007D1E40" w:rsidP="007D1E40">
            <w:pPr>
              <w:jc w:val="both"/>
              <w:rPr>
                <w:sz w:val="26"/>
                <w:szCs w:val="26"/>
              </w:rPr>
            </w:pPr>
            <w:r>
              <w:rPr>
                <w:sz w:val="26"/>
                <w:szCs w:val="26"/>
              </w:rPr>
              <w:t>Fisica</w:t>
            </w:r>
          </w:p>
        </w:tc>
        <w:tc>
          <w:tcPr>
            <w:tcW w:w="765" w:type="dxa"/>
            <w:tcBorders>
              <w:top w:val="single" w:sz="4" w:space="0" w:color="auto"/>
              <w:left w:val="single" w:sz="4" w:space="0" w:color="auto"/>
              <w:bottom w:val="single" w:sz="4" w:space="0" w:color="auto"/>
              <w:right w:val="single" w:sz="4" w:space="0" w:color="auto"/>
            </w:tcBorders>
            <w:shd w:val="clear" w:color="auto" w:fill="D9D9D9"/>
          </w:tcPr>
          <w:p w14:paraId="769C11BB" w14:textId="77777777" w:rsidR="007D1E40" w:rsidRPr="0052219A" w:rsidRDefault="007D1E40" w:rsidP="007D1E40">
            <w:pPr>
              <w:jc w:val="center"/>
              <w:rPr>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9D9D9"/>
          </w:tcPr>
          <w:p w14:paraId="5C611CE1" w14:textId="77777777" w:rsidR="007D1E40" w:rsidRPr="0052219A" w:rsidRDefault="007D1E40" w:rsidP="007D1E40">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149DDDF3" w14:textId="77777777" w:rsidR="007D1E40" w:rsidRPr="0052219A" w:rsidRDefault="007D1E40" w:rsidP="007D1E40">
            <w:pPr>
              <w:jc w:val="center"/>
              <w:rPr>
                <w:sz w:val="24"/>
                <w:szCs w:val="24"/>
              </w:rPr>
            </w:pPr>
            <w:r w:rsidRPr="0052219A">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07587093" w14:textId="77777777" w:rsidR="007D1E40" w:rsidRPr="0052219A" w:rsidRDefault="007D1E40" w:rsidP="007D1E40">
            <w:pPr>
              <w:jc w:val="center"/>
              <w:rPr>
                <w:sz w:val="24"/>
                <w:szCs w:val="24"/>
              </w:rPr>
            </w:pPr>
            <w:r w:rsidRPr="0052219A">
              <w:rPr>
                <w:sz w:val="24"/>
                <w:szCs w:val="24"/>
              </w:rPr>
              <w:t>2</w:t>
            </w:r>
          </w:p>
        </w:tc>
        <w:tc>
          <w:tcPr>
            <w:tcW w:w="885" w:type="dxa"/>
            <w:tcBorders>
              <w:top w:val="single" w:sz="4" w:space="0" w:color="auto"/>
              <w:left w:val="single" w:sz="4" w:space="0" w:color="auto"/>
              <w:bottom w:val="single" w:sz="4" w:space="0" w:color="auto"/>
              <w:right w:val="single" w:sz="4" w:space="0" w:color="auto"/>
            </w:tcBorders>
          </w:tcPr>
          <w:p w14:paraId="66E35AD7" w14:textId="77777777" w:rsidR="007D1E40" w:rsidRPr="0052219A" w:rsidRDefault="007D1E40" w:rsidP="007D1E40">
            <w:pPr>
              <w:jc w:val="center"/>
              <w:rPr>
                <w:sz w:val="24"/>
                <w:szCs w:val="24"/>
              </w:rPr>
            </w:pPr>
            <w:r w:rsidRPr="0052219A">
              <w:rPr>
                <w:sz w:val="24"/>
                <w:szCs w:val="24"/>
              </w:rPr>
              <w:t>2</w:t>
            </w:r>
          </w:p>
        </w:tc>
      </w:tr>
      <w:tr w:rsidR="007D1E40" w:rsidRPr="00DD38B7" w14:paraId="789E3DB6"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784E0FEE" w14:textId="77777777" w:rsidR="007D1E40" w:rsidRPr="00DD38B7" w:rsidRDefault="007D1E40" w:rsidP="007D1E40">
            <w:pPr>
              <w:jc w:val="both"/>
              <w:rPr>
                <w:sz w:val="26"/>
                <w:szCs w:val="26"/>
              </w:rPr>
            </w:pPr>
            <w:r>
              <w:rPr>
                <w:sz w:val="26"/>
                <w:szCs w:val="26"/>
              </w:rPr>
              <w:t>Scienze naturali</w:t>
            </w:r>
          </w:p>
        </w:tc>
        <w:tc>
          <w:tcPr>
            <w:tcW w:w="765" w:type="dxa"/>
            <w:tcBorders>
              <w:top w:val="single" w:sz="4" w:space="0" w:color="auto"/>
              <w:left w:val="single" w:sz="4" w:space="0" w:color="auto"/>
              <w:bottom w:val="single" w:sz="4" w:space="0" w:color="auto"/>
              <w:right w:val="single" w:sz="4" w:space="0" w:color="auto"/>
            </w:tcBorders>
          </w:tcPr>
          <w:p w14:paraId="65C60E9A" w14:textId="77777777" w:rsidR="007D1E40" w:rsidRPr="0052219A" w:rsidRDefault="007D1E40" w:rsidP="007D1E40">
            <w:pPr>
              <w:jc w:val="center"/>
              <w:rPr>
                <w:sz w:val="24"/>
                <w:szCs w:val="24"/>
              </w:rPr>
            </w:pPr>
            <w:r w:rsidRPr="0052219A">
              <w:rPr>
                <w:sz w:val="24"/>
                <w:szCs w:val="24"/>
              </w:rPr>
              <w:t>2</w:t>
            </w:r>
          </w:p>
        </w:tc>
        <w:tc>
          <w:tcPr>
            <w:tcW w:w="960" w:type="dxa"/>
            <w:tcBorders>
              <w:top w:val="single" w:sz="4" w:space="0" w:color="auto"/>
              <w:left w:val="single" w:sz="4" w:space="0" w:color="auto"/>
              <w:bottom w:val="single" w:sz="4" w:space="0" w:color="auto"/>
              <w:right w:val="single" w:sz="4" w:space="0" w:color="auto"/>
            </w:tcBorders>
          </w:tcPr>
          <w:p w14:paraId="7A2B0E92" w14:textId="77777777" w:rsidR="007D1E40" w:rsidRPr="0052219A" w:rsidRDefault="007D1E40" w:rsidP="007D1E40">
            <w:pPr>
              <w:jc w:val="center"/>
              <w:rPr>
                <w:sz w:val="24"/>
                <w:szCs w:val="24"/>
              </w:rPr>
            </w:pPr>
            <w:r w:rsidRPr="0052219A">
              <w:rPr>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60DAF511" w14:textId="77777777" w:rsidR="007D1E40" w:rsidRPr="0052219A" w:rsidRDefault="007D1E40" w:rsidP="007D1E40">
            <w:pPr>
              <w:jc w:val="center"/>
              <w:rPr>
                <w:sz w:val="24"/>
                <w:szCs w:val="24"/>
              </w:rPr>
            </w:pPr>
            <w:r w:rsidRPr="0052219A">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4AF87B18" w14:textId="77777777" w:rsidR="007D1E40" w:rsidRPr="0052219A" w:rsidRDefault="007D1E40" w:rsidP="007D1E40">
            <w:pPr>
              <w:jc w:val="center"/>
              <w:rPr>
                <w:sz w:val="24"/>
                <w:szCs w:val="24"/>
              </w:rPr>
            </w:pPr>
            <w:r w:rsidRPr="0052219A">
              <w:rPr>
                <w:sz w:val="24"/>
                <w:szCs w:val="24"/>
              </w:rPr>
              <w:t>2</w:t>
            </w:r>
          </w:p>
        </w:tc>
        <w:tc>
          <w:tcPr>
            <w:tcW w:w="885" w:type="dxa"/>
            <w:tcBorders>
              <w:top w:val="single" w:sz="4" w:space="0" w:color="auto"/>
              <w:left w:val="single" w:sz="4" w:space="0" w:color="auto"/>
              <w:bottom w:val="single" w:sz="4" w:space="0" w:color="auto"/>
              <w:right w:val="single" w:sz="4" w:space="0" w:color="auto"/>
            </w:tcBorders>
          </w:tcPr>
          <w:p w14:paraId="39973377" w14:textId="77777777" w:rsidR="007D1E40" w:rsidRPr="0052219A" w:rsidRDefault="007D1E40" w:rsidP="007D1E40">
            <w:pPr>
              <w:jc w:val="center"/>
              <w:rPr>
                <w:sz w:val="24"/>
                <w:szCs w:val="24"/>
              </w:rPr>
            </w:pPr>
            <w:r w:rsidRPr="0052219A">
              <w:rPr>
                <w:sz w:val="24"/>
                <w:szCs w:val="24"/>
              </w:rPr>
              <w:t>2</w:t>
            </w:r>
          </w:p>
        </w:tc>
      </w:tr>
      <w:tr w:rsidR="007D1E40" w:rsidRPr="00DD38B7" w14:paraId="6B71B171"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69B25504" w14:textId="77777777" w:rsidR="007D1E40" w:rsidRPr="00DD38B7" w:rsidRDefault="007D1E40" w:rsidP="007D1E40">
            <w:pPr>
              <w:jc w:val="both"/>
              <w:rPr>
                <w:sz w:val="26"/>
                <w:szCs w:val="26"/>
              </w:rPr>
            </w:pPr>
            <w:r w:rsidRPr="00DD38B7">
              <w:rPr>
                <w:sz w:val="26"/>
                <w:szCs w:val="26"/>
              </w:rPr>
              <w:t>Storia dell’arte</w:t>
            </w:r>
          </w:p>
        </w:tc>
        <w:tc>
          <w:tcPr>
            <w:tcW w:w="765" w:type="dxa"/>
            <w:tcBorders>
              <w:top w:val="single" w:sz="4" w:space="0" w:color="auto"/>
              <w:left w:val="single" w:sz="4" w:space="0" w:color="auto"/>
              <w:bottom w:val="single" w:sz="4" w:space="0" w:color="auto"/>
              <w:right w:val="single" w:sz="4" w:space="0" w:color="auto"/>
            </w:tcBorders>
            <w:shd w:val="clear" w:color="auto" w:fill="D9D9D9"/>
          </w:tcPr>
          <w:p w14:paraId="79747BDA" w14:textId="77777777" w:rsidR="007D1E40" w:rsidRPr="0052219A" w:rsidRDefault="007D1E40" w:rsidP="007D1E40">
            <w:pPr>
              <w:jc w:val="center"/>
              <w:rPr>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9D9D9"/>
          </w:tcPr>
          <w:p w14:paraId="04C04EA3" w14:textId="77777777" w:rsidR="007D1E40" w:rsidRPr="0052219A" w:rsidRDefault="007D1E40" w:rsidP="007D1E40">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6095812E" w14:textId="77777777" w:rsidR="007D1E40" w:rsidRPr="0052219A" w:rsidRDefault="007D1E40" w:rsidP="007D1E40">
            <w:pPr>
              <w:jc w:val="center"/>
              <w:rPr>
                <w:sz w:val="24"/>
                <w:szCs w:val="24"/>
              </w:rPr>
            </w:pPr>
            <w:r w:rsidRPr="0052219A">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289A3DD" w14:textId="77777777" w:rsidR="007D1E40" w:rsidRPr="0052219A" w:rsidRDefault="007D1E40" w:rsidP="007D1E40">
            <w:pPr>
              <w:jc w:val="center"/>
              <w:rPr>
                <w:sz w:val="24"/>
                <w:szCs w:val="24"/>
              </w:rPr>
            </w:pPr>
            <w:r w:rsidRPr="0052219A">
              <w:rPr>
                <w:sz w:val="24"/>
                <w:szCs w:val="24"/>
              </w:rPr>
              <w:t>2</w:t>
            </w:r>
          </w:p>
        </w:tc>
        <w:tc>
          <w:tcPr>
            <w:tcW w:w="885" w:type="dxa"/>
            <w:tcBorders>
              <w:top w:val="single" w:sz="4" w:space="0" w:color="auto"/>
              <w:left w:val="single" w:sz="4" w:space="0" w:color="auto"/>
              <w:bottom w:val="single" w:sz="4" w:space="0" w:color="auto"/>
              <w:right w:val="single" w:sz="4" w:space="0" w:color="auto"/>
            </w:tcBorders>
          </w:tcPr>
          <w:p w14:paraId="5560538A" w14:textId="77777777" w:rsidR="007D1E40" w:rsidRPr="0052219A" w:rsidRDefault="007D1E40" w:rsidP="007D1E40">
            <w:pPr>
              <w:jc w:val="center"/>
              <w:rPr>
                <w:sz w:val="24"/>
                <w:szCs w:val="24"/>
              </w:rPr>
            </w:pPr>
            <w:r w:rsidRPr="0052219A">
              <w:rPr>
                <w:sz w:val="24"/>
                <w:szCs w:val="24"/>
              </w:rPr>
              <w:t>2</w:t>
            </w:r>
          </w:p>
        </w:tc>
      </w:tr>
      <w:tr w:rsidR="007D1E40" w:rsidRPr="00DD38B7" w14:paraId="122DEC34"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03B133DD" w14:textId="77777777" w:rsidR="007D1E40" w:rsidRPr="00DD38B7" w:rsidRDefault="007D1E40" w:rsidP="007D1E40">
            <w:pPr>
              <w:jc w:val="both"/>
              <w:rPr>
                <w:sz w:val="26"/>
                <w:szCs w:val="26"/>
              </w:rPr>
            </w:pPr>
            <w:r w:rsidRPr="00DD38B7">
              <w:rPr>
                <w:sz w:val="26"/>
                <w:szCs w:val="26"/>
              </w:rPr>
              <w:t>Scienze motorie e sportive</w:t>
            </w:r>
          </w:p>
        </w:tc>
        <w:tc>
          <w:tcPr>
            <w:tcW w:w="765" w:type="dxa"/>
            <w:tcBorders>
              <w:top w:val="single" w:sz="4" w:space="0" w:color="auto"/>
              <w:left w:val="single" w:sz="4" w:space="0" w:color="auto"/>
              <w:bottom w:val="single" w:sz="4" w:space="0" w:color="auto"/>
              <w:right w:val="single" w:sz="4" w:space="0" w:color="auto"/>
            </w:tcBorders>
          </w:tcPr>
          <w:p w14:paraId="401F69D8" w14:textId="77777777" w:rsidR="007D1E40" w:rsidRPr="0052219A" w:rsidRDefault="007D1E40" w:rsidP="007D1E40">
            <w:pPr>
              <w:jc w:val="center"/>
              <w:rPr>
                <w:sz w:val="24"/>
                <w:szCs w:val="24"/>
              </w:rPr>
            </w:pPr>
            <w:r w:rsidRPr="0052219A">
              <w:rPr>
                <w:sz w:val="24"/>
                <w:szCs w:val="24"/>
              </w:rPr>
              <w:t>2</w:t>
            </w:r>
          </w:p>
        </w:tc>
        <w:tc>
          <w:tcPr>
            <w:tcW w:w="960" w:type="dxa"/>
            <w:tcBorders>
              <w:top w:val="single" w:sz="4" w:space="0" w:color="auto"/>
              <w:left w:val="single" w:sz="4" w:space="0" w:color="auto"/>
              <w:bottom w:val="single" w:sz="4" w:space="0" w:color="auto"/>
              <w:right w:val="single" w:sz="4" w:space="0" w:color="auto"/>
            </w:tcBorders>
          </w:tcPr>
          <w:p w14:paraId="102C6507" w14:textId="77777777" w:rsidR="007D1E40" w:rsidRPr="0052219A" w:rsidRDefault="007D1E40" w:rsidP="007D1E40">
            <w:pPr>
              <w:jc w:val="center"/>
              <w:rPr>
                <w:sz w:val="24"/>
                <w:szCs w:val="24"/>
              </w:rPr>
            </w:pPr>
            <w:r w:rsidRPr="0052219A">
              <w:rPr>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122C840E" w14:textId="77777777" w:rsidR="007D1E40" w:rsidRPr="0052219A" w:rsidRDefault="007D1E40" w:rsidP="007D1E40">
            <w:pPr>
              <w:jc w:val="center"/>
              <w:rPr>
                <w:sz w:val="24"/>
                <w:szCs w:val="24"/>
              </w:rPr>
            </w:pPr>
            <w:r w:rsidRPr="0052219A">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0D2BDA4" w14:textId="77777777" w:rsidR="007D1E40" w:rsidRPr="0052219A" w:rsidRDefault="007D1E40" w:rsidP="007D1E40">
            <w:pPr>
              <w:jc w:val="center"/>
              <w:rPr>
                <w:sz w:val="24"/>
                <w:szCs w:val="24"/>
              </w:rPr>
            </w:pPr>
            <w:r w:rsidRPr="0052219A">
              <w:rPr>
                <w:sz w:val="24"/>
                <w:szCs w:val="24"/>
              </w:rPr>
              <w:t>2</w:t>
            </w:r>
          </w:p>
        </w:tc>
        <w:tc>
          <w:tcPr>
            <w:tcW w:w="885" w:type="dxa"/>
            <w:tcBorders>
              <w:top w:val="single" w:sz="4" w:space="0" w:color="auto"/>
              <w:left w:val="single" w:sz="4" w:space="0" w:color="auto"/>
              <w:bottom w:val="single" w:sz="4" w:space="0" w:color="auto"/>
              <w:right w:val="single" w:sz="4" w:space="0" w:color="auto"/>
            </w:tcBorders>
          </w:tcPr>
          <w:p w14:paraId="3FC20B07" w14:textId="77777777" w:rsidR="007D1E40" w:rsidRPr="0052219A" w:rsidRDefault="007D1E40" w:rsidP="007D1E40">
            <w:pPr>
              <w:jc w:val="center"/>
              <w:rPr>
                <w:sz w:val="24"/>
                <w:szCs w:val="24"/>
              </w:rPr>
            </w:pPr>
            <w:r w:rsidRPr="0052219A">
              <w:rPr>
                <w:sz w:val="24"/>
                <w:szCs w:val="24"/>
              </w:rPr>
              <w:t>2</w:t>
            </w:r>
          </w:p>
        </w:tc>
      </w:tr>
      <w:tr w:rsidR="007D1E40" w:rsidRPr="00DD38B7" w14:paraId="130FB473"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06CB4682" w14:textId="77777777" w:rsidR="007D1E40" w:rsidRPr="00DD38B7" w:rsidRDefault="007D1E40" w:rsidP="007D1E40">
            <w:pPr>
              <w:jc w:val="both"/>
              <w:rPr>
                <w:sz w:val="26"/>
                <w:szCs w:val="26"/>
              </w:rPr>
            </w:pPr>
            <w:r w:rsidRPr="00DD38B7">
              <w:rPr>
                <w:sz w:val="26"/>
                <w:szCs w:val="26"/>
              </w:rPr>
              <w:t>Religione cattolica o Attività alternative</w:t>
            </w:r>
          </w:p>
        </w:tc>
        <w:tc>
          <w:tcPr>
            <w:tcW w:w="765" w:type="dxa"/>
            <w:tcBorders>
              <w:top w:val="single" w:sz="4" w:space="0" w:color="auto"/>
              <w:left w:val="single" w:sz="4" w:space="0" w:color="auto"/>
              <w:bottom w:val="single" w:sz="4" w:space="0" w:color="auto"/>
              <w:right w:val="single" w:sz="4" w:space="0" w:color="auto"/>
            </w:tcBorders>
          </w:tcPr>
          <w:p w14:paraId="3F5CA4DF" w14:textId="77777777" w:rsidR="007D1E40" w:rsidRPr="0052219A" w:rsidRDefault="007D1E40" w:rsidP="007D1E40">
            <w:pPr>
              <w:jc w:val="center"/>
              <w:rPr>
                <w:sz w:val="24"/>
                <w:szCs w:val="24"/>
              </w:rPr>
            </w:pPr>
            <w:r w:rsidRPr="0052219A">
              <w:rPr>
                <w:sz w:val="24"/>
                <w:szCs w:val="24"/>
              </w:rPr>
              <w:t>1</w:t>
            </w:r>
          </w:p>
        </w:tc>
        <w:tc>
          <w:tcPr>
            <w:tcW w:w="960" w:type="dxa"/>
            <w:tcBorders>
              <w:top w:val="single" w:sz="4" w:space="0" w:color="auto"/>
              <w:left w:val="single" w:sz="4" w:space="0" w:color="auto"/>
              <w:bottom w:val="single" w:sz="4" w:space="0" w:color="auto"/>
              <w:right w:val="single" w:sz="4" w:space="0" w:color="auto"/>
            </w:tcBorders>
          </w:tcPr>
          <w:p w14:paraId="602DC8F7" w14:textId="77777777" w:rsidR="007D1E40" w:rsidRPr="0052219A" w:rsidRDefault="007D1E40" w:rsidP="007D1E40">
            <w:pPr>
              <w:jc w:val="center"/>
              <w:rPr>
                <w:sz w:val="24"/>
                <w:szCs w:val="24"/>
              </w:rPr>
            </w:pPr>
            <w:r w:rsidRPr="0052219A">
              <w:rPr>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57839048" w14:textId="77777777" w:rsidR="007D1E40" w:rsidRPr="0052219A" w:rsidRDefault="007D1E40" w:rsidP="007D1E40">
            <w:pPr>
              <w:jc w:val="center"/>
              <w:rPr>
                <w:sz w:val="24"/>
                <w:szCs w:val="24"/>
              </w:rPr>
            </w:pPr>
            <w:r w:rsidRPr="0052219A">
              <w:rPr>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D431137" w14:textId="77777777" w:rsidR="007D1E40" w:rsidRPr="0052219A" w:rsidRDefault="007D1E40" w:rsidP="007D1E40">
            <w:pPr>
              <w:jc w:val="center"/>
              <w:rPr>
                <w:sz w:val="24"/>
                <w:szCs w:val="24"/>
              </w:rPr>
            </w:pPr>
            <w:r w:rsidRPr="0052219A">
              <w:rPr>
                <w:sz w:val="24"/>
                <w:szCs w:val="24"/>
              </w:rPr>
              <w:t>1</w:t>
            </w:r>
          </w:p>
        </w:tc>
        <w:tc>
          <w:tcPr>
            <w:tcW w:w="885" w:type="dxa"/>
            <w:tcBorders>
              <w:top w:val="single" w:sz="4" w:space="0" w:color="auto"/>
              <w:left w:val="single" w:sz="4" w:space="0" w:color="auto"/>
              <w:bottom w:val="single" w:sz="4" w:space="0" w:color="auto"/>
              <w:right w:val="single" w:sz="4" w:space="0" w:color="auto"/>
            </w:tcBorders>
          </w:tcPr>
          <w:p w14:paraId="40F85CDF" w14:textId="77777777" w:rsidR="007D1E40" w:rsidRPr="0052219A" w:rsidRDefault="007D1E40" w:rsidP="007D1E40">
            <w:pPr>
              <w:jc w:val="center"/>
              <w:rPr>
                <w:sz w:val="24"/>
                <w:szCs w:val="24"/>
              </w:rPr>
            </w:pPr>
            <w:r w:rsidRPr="0052219A">
              <w:rPr>
                <w:sz w:val="24"/>
                <w:szCs w:val="24"/>
              </w:rPr>
              <w:t>1</w:t>
            </w:r>
          </w:p>
        </w:tc>
      </w:tr>
      <w:tr w:rsidR="007D1E40" w:rsidRPr="0008027F" w14:paraId="2BBD6199" w14:textId="77777777" w:rsidTr="002D6744">
        <w:trPr>
          <w:cantSplit/>
          <w:jc w:val="center"/>
        </w:trPr>
        <w:tc>
          <w:tcPr>
            <w:tcW w:w="4972" w:type="dxa"/>
            <w:tcBorders>
              <w:top w:val="single" w:sz="4" w:space="0" w:color="auto"/>
              <w:left w:val="single" w:sz="4" w:space="0" w:color="auto"/>
              <w:bottom w:val="single" w:sz="4" w:space="0" w:color="auto"/>
              <w:right w:val="single" w:sz="4" w:space="0" w:color="auto"/>
            </w:tcBorders>
          </w:tcPr>
          <w:p w14:paraId="5C8A66A8" w14:textId="77777777" w:rsidR="007D1E40" w:rsidRPr="00DD38B7" w:rsidRDefault="007D1E40" w:rsidP="007D1E40">
            <w:pPr>
              <w:jc w:val="right"/>
              <w:rPr>
                <w:i/>
                <w:iCs/>
                <w:sz w:val="26"/>
                <w:szCs w:val="26"/>
              </w:rPr>
            </w:pPr>
            <w:r w:rsidRPr="00DD38B7">
              <w:rPr>
                <w:i/>
                <w:iCs/>
                <w:sz w:val="26"/>
                <w:szCs w:val="26"/>
              </w:rPr>
              <w:t>Totale ore</w:t>
            </w:r>
          </w:p>
        </w:tc>
        <w:tc>
          <w:tcPr>
            <w:tcW w:w="765" w:type="dxa"/>
            <w:tcBorders>
              <w:top w:val="single" w:sz="4" w:space="0" w:color="auto"/>
              <w:left w:val="single" w:sz="4" w:space="0" w:color="auto"/>
              <w:bottom w:val="single" w:sz="4" w:space="0" w:color="auto"/>
              <w:right w:val="single" w:sz="4" w:space="0" w:color="auto"/>
            </w:tcBorders>
          </w:tcPr>
          <w:p w14:paraId="449134CA" w14:textId="77777777" w:rsidR="007D1E40" w:rsidRPr="0052219A" w:rsidRDefault="007D1E40" w:rsidP="007D1E40">
            <w:pPr>
              <w:jc w:val="center"/>
              <w:rPr>
                <w:sz w:val="24"/>
                <w:szCs w:val="24"/>
              </w:rPr>
            </w:pPr>
            <w:r w:rsidRPr="0052219A">
              <w:rPr>
                <w:sz w:val="24"/>
                <w:szCs w:val="24"/>
              </w:rPr>
              <w:t>27</w:t>
            </w:r>
            <w:r w:rsidR="0052219A">
              <w:rPr>
                <w:sz w:val="24"/>
                <w:szCs w:val="24"/>
              </w:rPr>
              <w:t>+1*</w:t>
            </w:r>
          </w:p>
        </w:tc>
        <w:tc>
          <w:tcPr>
            <w:tcW w:w="960" w:type="dxa"/>
            <w:tcBorders>
              <w:top w:val="single" w:sz="4" w:space="0" w:color="auto"/>
              <w:left w:val="single" w:sz="4" w:space="0" w:color="auto"/>
              <w:bottom w:val="single" w:sz="4" w:space="0" w:color="auto"/>
              <w:right w:val="single" w:sz="4" w:space="0" w:color="auto"/>
            </w:tcBorders>
          </w:tcPr>
          <w:p w14:paraId="11A30998" w14:textId="77777777" w:rsidR="007D1E40" w:rsidRPr="0052219A" w:rsidRDefault="007D1E40" w:rsidP="007D1E40">
            <w:pPr>
              <w:jc w:val="center"/>
              <w:rPr>
                <w:sz w:val="24"/>
                <w:szCs w:val="24"/>
              </w:rPr>
            </w:pPr>
            <w:r w:rsidRPr="0052219A">
              <w:rPr>
                <w:sz w:val="24"/>
                <w:szCs w:val="24"/>
              </w:rPr>
              <w:t>27</w:t>
            </w:r>
            <w:r w:rsidR="0052219A" w:rsidRPr="0052219A">
              <w:rPr>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36B3C863" w14:textId="77777777" w:rsidR="007D1E40" w:rsidRPr="0052219A" w:rsidRDefault="007D1E40" w:rsidP="007D1E40">
            <w:pPr>
              <w:jc w:val="center"/>
              <w:rPr>
                <w:sz w:val="24"/>
                <w:szCs w:val="24"/>
              </w:rPr>
            </w:pPr>
            <w:r w:rsidRPr="0052219A">
              <w:rPr>
                <w:sz w:val="24"/>
                <w:szCs w:val="24"/>
              </w:rPr>
              <w:t>30</w:t>
            </w:r>
          </w:p>
        </w:tc>
        <w:tc>
          <w:tcPr>
            <w:tcW w:w="709" w:type="dxa"/>
            <w:tcBorders>
              <w:top w:val="single" w:sz="4" w:space="0" w:color="auto"/>
              <w:left w:val="single" w:sz="4" w:space="0" w:color="auto"/>
              <w:bottom w:val="single" w:sz="4" w:space="0" w:color="auto"/>
              <w:right w:val="single" w:sz="4" w:space="0" w:color="auto"/>
            </w:tcBorders>
          </w:tcPr>
          <w:p w14:paraId="2A1B5256" w14:textId="77777777" w:rsidR="007D1E40" w:rsidRPr="0052219A" w:rsidRDefault="007D1E40" w:rsidP="007D1E40">
            <w:pPr>
              <w:jc w:val="center"/>
              <w:rPr>
                <w:sz w:val="24"/>
                <w:szCs w:val="24"/>
              </w:rPr>
            </w:pPr>
            <w:r w:rsidRPr="0052219A">
              <w:rPr>
                <w:sz w:val="24"/>
                <w:szCs w:val="24"/>
              </w:rPr>
              <w:t>30</w:t>
            </w:r>
          </w:p>
        </w:tc>
        <w:tc>
          <w:tcPr>
            <w:tcW w:w="885" w:type="dxa"/>
            <w:tcBorders>
              <w:top w:val="single" w:sz="4" w:space="0" w:color="auto"/>
              <w:left w:val="single" w:sz="4" w:space="0" w:color="auto"/>
              <w:bottom w:val="single" w:sz="4" w:space="0" w:color="auto"/>
              <w:right w:val="single" w:sz="4" w:space="0" w:color="auto"/>
            </w:tcBorders>
          </w:tcPr>
          <w:p w14:paraId="753274F2" w14:textId="77777777" w:rsidR="007D1E40" w:rsidRPr="0052219A" w:rsidRDefault="007D1E40" w:rsidP="007D1E40">
            <w:pPr>
              <w:jc w:val="center"/>
              <w:rPr>
                <w:sz w:val="24"/>
                <w:szCs w:val="24"/>
              </w:rPr>
            </w:pPr>
            <w:r w:rsidRPr="0052219A">
              <w:rPr>
                <w:sz w:val="24"/>
                <w:szCs w:val="24"/>
              </w:rPr>
              <w:t>30</w:t>
            </w:r>
          </w:p>
        </w:tc>
      </w:tr>
    </w:tbl>
    <w:p w14:paraId="304B0A2A" w14:textId="77777777" w:rsidR="00307737" w:rsidRDefault="00307737" w:rsidP="00290C82">
      <w:pPr>
        <w:spacing w:line="360" w:lineRule="auto"/>
        <w:jc w:val="both"/>
        <w:rPr>
          <w:b/>
          <w:sz w:val="24"/>
          <w:szCs w:val="24"/>
        </w:rPr>
      </w:pPr>
    </w:p>
    <w:p w14:paraId="4402728C" w14:textId="40665155" w:rsidR="00290C82" w:rsidRDefault="00290C82" w:rsidP="00290C82">
      <w:pPr>
        <w:spacing w:line="360" w:lineRule="auto"/>
        <w:jc w:val="both"/>
        <w:rPr>
          <w:b/>
          <w:sz w:val="24"/>
          <w:szCs w:val="24"/>
        </w:rPr>
      </w:pPr>
      <w:r>
        <w:rPr>
          <w:b/>
          <w:sz w:val="24"/>
          <w:szCs w:val="24"/>
        </w:rPr>
        <w:t>1*-Potenziamento di Italiano</w:t>
      </w:r>
    </w:p>
    <w:p w14:paraId="2CF13017" w14:textId="77777777" w:rsidR="005C7EBD" w:rsidRDefault="005C7EBD" w:rsidP="000C2B97">
      <w:pPr>
        <w:spacing w:line="360" w:lineRule="auto"/>
        <w:jc w:val="both"/>
        <w:rPr>
          <w:b/>
          <w:sz w:val="24"/>
        </w:rPr>
      </w:pPr>
      <w:r>
        <w:rPr>
          <w:b/>
          <w:sz w:val="24"/>
        </w:rPr>
        <w:t>1**- Potenziamento di Logica</w:t>
      </w:r>
    </w:p>
    <w:p w14:paraId="0478605C" w14:textId="77777777" w:rsidR="00307737" w:rsidRDefault="00AB657A" w:rsidP="00AB657A">
      <w:pPr>
        <w:spacing w:line="360" w:lineRule="auto"/>
        <w:jc w:val="both"/>
        <w:rPr>
          <w:sz w:val="24"/>
          <w:szCs w:val="24"/>
          <w:shd w:val="clear" w:color="auto" w:fill="FFFFFF"/>
        </w:rPr>
      </w:pPr>
      <w:r w:rsidRPr="002F46AF">
        <w:rPr>
          <w:b/>
          <w:bCs/>
          <w:sz w:val="24"/>
          <w:szCs w:val="24"/>
          <w:shd w:val="clear" w:color="auto" w:fill="FFFFFF"/>
        </w:rPr>
        <w:t>CURRICOLO DEL LICEO DELLE SCIENZE UMANE a curvatura BIOSANITARIA</w:t>
      </w:r>
      <w:r w:rsidRPr="002F46AF">
        <w:rPr>
          <w:sz w:val="24"/>
          <w:szCs w:val="24"/>
          <w:shd w:val="clear" w:color="auto" w:fill="FFFFFF"/>
        </w:rPr>
        <w:t> </w:t>
      </w:r>
    </w:p>
    <w:p w14:paraId="017345BE" w14:textId="1886BFCA" w:rsidR="00AB657A" w:rsidRPr="002F46AF" w:rsidRDefault="00AB657A" w:rsidP="00AB657A">
      <w:pPr>
        <w:spacing w:line="360" w:lineRule="auto"/>
        <w:jc w:val="both"/>
        <w:rPr>
          <w:sz w:val="24"/>
          <w:szCs w:val="24"/>
          <w:shd w:val="clear" w:color="auto" w:fill="FFFFFF"/>
        </w:rPr>
      </w:pPr>
      <w:r w:rsidRPr="002F46AF">
        <w:rPr>
          <w:sz w:val="24"/>
          <w:szCs w:val="24"/>
          <w:shd w:val="clear" w:color="auto" w:fill="FFFFFF"/>
        </w:rPr>
        <w:t xml:space="preserve">Il curriculo del liceo delle scienze umane a curvatura </w:t>
      </w:r>
      <w:proofErr w:type="spellStart"/>
      <w:r w:rsidRPr="002F46AF">
        <w:rPr>
          <w:sz w:val="24"/>
          <w:szCs w:val="24"/>
          <w:shd w:val="clear" w:color="auto" w:fill="FFFFFF"/>
        </w:rPr>
        <w:t>biosanitaria</w:t>
      </w:r>
      <w:proofErr w:type="spellEnd"/>
      <w:r w:rsidRPr="002F46AF">
        <w:rPr>
          <w:sz w:val="24"/>
          <w:szCs w:val="24"/>
          <w:shd w:val="clear" w:color="auto" w:fill="FFFFFF"/>
        </w:rPr>
        <w:t xml:space="preserve"> presenta un potenziamento delle seguenti materie: - Scienze naturali con contenuti riguardanti l'Alimentazione (nelle classi Prime), elementi di Anatomia ed Igiene (nelle classi Seconde e Terze), aspetti di cultura Medico-Sanitaria (nelle classi Quarte e Quinte) - Diritto, che nelle classi Terze e Quarte diventa Diritto ed Economia con curvatura </w:t>
      </w:r>
      <w:proofErr w:type="spellStart"/>
      <w:r w:rsidRPr="002F46AF">
        <w:rPr>
          <w:sz w:val="24"/>
          <w:szCs w:val="24"/>
          <w:shd w:val="clear" w:color="auto" w:fill="FFFFFF"/>
        </w:rPr>
        <w:t>Biosanitaria</w:t>
      </w:r>
      <w:proofErr w:type="spellEnd"/>
      <w:r w:rsidRPr="002F46AF">
        <w:rPr>
          <w:sz w:val="24"/>
          <w:szCs w:val="24"/>
          <w:shd w:val="clear" w:color="auto" w:fill="FFFFFF"/>
        </w:rPr>
        <w:t xml:space="preserve"> e, nella classe Quinta, con curvatura Bioetica.</w:t>
      </w:r>
    </w:p>
    <w:p w14:paraId="3E47358F" w14:textId="77777777" w:rsidR="00A23F9E" w:rsidRDefault="00A23F9E" w:rsidP="0084635D">
      <w:pPr>
        <w:ind w:right="566"/>
        <w:rPr>
          <w:b/>
          <w:sz w:val="24"/>
          <w:szCs w:val="24"/>
        </w:rPr>
      </w:pPr>
    </w:p>
    <w:p w14:paraId="3BB8205B" w14:textId="77777777" w:rsidR="00A23F9E" w:rsidRDefault="00A23F9E" w:rsidP="0084635D">
      <w:pPr>
        <w:ind w:right="566"/>
        <w:rPr>
          <w:b/>
          <w:sz w:val="24"/>
          <w:szCs w:val="24"/>
        </w:rPr>
      </w:pPr>
    </w:p>
    <w:p w14:paraId="21BE1F73" w14:textId="77777777" w:rsidR="0084635D" w:rsidRDefault="0084635D" w:rsidP="0084635D">
      <w:pPr>
        <w:ind w:right="566"/>
        <w:rPr>
          <w:b/>
          <w:sz w:val="24"/>
          <w:szCs w:val="24"/>
        </w:rPr>
      </w:pPr>
      <w:r w:rsidRPr="00AD035C">
        <w:rPr>
          <w:b/>
          <w:sz w:val="24"/>
          <w:szCs w:val="24"/>
        </w:rPr>
        <w:lastRenderedPageBreak/>
        <w:t xml:space="preserve">Quadro orario Liceo </w:t>
      </w:r>
      <w:r>
        <w:rPr>
          <w:b/>
          <w:sz w:val="24"/>
          <w:szCs w:val="24"/>
        </w:rPr>
        <w:t>Scienze Umane</w:t>
      </w:r>
      <w:r w:rsidR="00BB618C" w:rsidRPr="00BB618C">
        <w:rPr>
          <w:color w:val="FF0000"/>
        </w:rPr>
        <w:t xml:space="preserve"> </w:t>
      </w:r>
      <w:r w:rsidR="00BB618C" w:rsidRPr="00195749">
        <w:t>CURVATURA BIOSANITARIA</w:t>
      </w:r>
    </w:p>
    <w:p w14:paraId="15C930D5" w14:textId="77777777" w:rsidR="0084635D" w:rsidRDefault="0084635D" w:rsidP="0084635D">
      <w:pPr>
        <w:ind w:right="566"/>
        <w:rPr>
          <w:b/>
          <w:sz w:val="24"/>
          <w:szCs w:val="24"/>
        </w:rPr>
      </w:pPr>
    </w:p>
    <w:p w14:paraId="62631BBE" w14:textId="77777777" w:rsidR="0084635D" w:rsidRDefault="0084635D" w:rsidP="00AB657A">
      <w:pPr>
        <w:ind w:right="566"/>
        <w:jc w:val="center"/>
        <w:rPr>
          <w:color w:val="FF000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40"/>
        <w:gridCol w:w="63"/>
        <w:gridCol w:w="850"/>
        <w:gridCol w:w="43"/>
        <w:gridCol w:w="949"/>
        <w:gridCol w:w="43"/>
        <w:gridCol w:w="808"/>
        <w:gridCol w:w="42"/>
        <w:gridCol w:w="808"/>
        <w:gridCol w:w="43"/>
        <w:gridCol w:w="850"/>
      </w:tblGrid>
      <w:tr w:rsidR="0084635D" w:rsidRPr="0008027F" w14:paraId="0A887DAA" w14:textId="77777777" w:rsidTr="00B47412">
        <w:trPr>
          <w:cantSplit/>
          <w:jc w:val="center"/>
        </w:trPr>
        <w:tc>
          <w:tcPr>
            <w:tcW w:w="5140" w:type="dxa"/>
            <w:vMerge w:val="restart"/>
            <w:tcBorders>
              <w:top w:val="nil"/>
              <w:left w:val="nil"/>
              <w:bottom w:val="single" w:sz="4" w:space="0" w:color="auto"/>
              <w:right w:val="single" w:sz="4" w:space="0" w:color="auto"/>
            </w:tcBorders>
            <w:vAlign w:val="center"/>
          </w:tcPr>
          <w:p w14:paraId="0F2C22FD" w14:textId="77777777" w:rsidR="0084635D" w:rsidRPr="0008027F" w:rsidRDefault="0084635D">
            <w:pPr>
              <w:jc w:val="center"/>
              <w:rPr>
                <w:sz w:val="26"/>
                <w:szCs w:val="26"/>
              </w:rPr>
            </w:pPr>
          </w:p>
        </w:tc>
        <w:tc>
          <w:tcPr>
            <w:tcW w:w="1948" w:type="dxa"/>
            <w:gridSpan w:val="5"/>
            <w:tcBorders>
              <w:top w:val="single" w:sz="4" w:space="0" w:color="auto"/>
              <w:left w:val="single" w:sz="4" w:space="0" w:color="auto"/>
              <w:bottom w:val="single" w:sz="4" w:space="0" w:color="auto"/>
              <w:right w:val="single" w:sz="4" w:space="0" w:color="auto"/>
            </w:tcBorders>
          </w:tcPr>
          <w:p w14:paraId="2B470B05" w14:textId="77777777" w:rsidR="0084635D" w:rsidRPr="0008027F" w:rsidRDefault="0084635D">
            <w:pPr>
              <w:jc w:val="center"/>
              <w:rPr>
                <w:sz w:val="26"/>
                <w:szCs w:val="26"/>
              </w:rPr>
            </w:pPr>
            <w:r w:rsidRPr="0008027F">
              <w:rPr>
                <w:sz w:val="26"/>
                <w:szCs w:val="26"/>
              </w:rPr>
              <w:t xml:space="preserve">1° </w:t>
            </w:r>
            <w:r>
              <w:rPr>
                <w:sz w:val="26"/>
                <w:szCs w:val="26"/>
              </w:rPr>
              <w:t>biennio</w:t>
            </w:r>
          </w:p>
        </w:tc>
        <w:tc>
          <w:tcPr>
            <w:tcW w:w="1701" w:type="dxa"/>
            <w:gridSpan w:val="4"/>
            <w:tcBorders>
              <w:top w:val="single" w:sz="4" w:space="0" w:color="auto"/>
              <w:left w:val="single" w:sz="4" w:space="0" w:color="auto"/>
              <w:bottom w:val="single" w:sz="4" w:space="0" w:color="auto"/>
              <w:right w:val="single" w:sz="4" w:space="0" w:color="auto"/>
            </w:tcBorders>
          </w:tcPr>
          <w:p w14:paraId="5F7E80C0" w14:textId="77777777" w:rsidR="0084635D" w:rsidRPr="0008027F" w:rsidRDefault="0084635D">
            <w:pPr>
              <w:jc w:val="center"/>
              <w:rPr>
                <w:sz w:val="26"/>
                <w:szCs w:val="26"/>
              </w:rPr>
            </w:pPr>
            <w:r w:rsidRPr="0008027F">
              <w:rPr>
                <w:sz w:val="26"/>
                <w:szCs w:val="26"/>
              </w:rPr>
              <w:t xml:space="preserve">2° </w:t>
            </w:r>
            <w:r>
              <w:rPr>
                <w:sz w:val="26"/>
                <w:szCs w:val="26"/>
              </w:rPr>
              <w:t>biennio</w:t>
            </w:r>
          </w:p>
        </w:tc>
        <w:tc>
          <w:tcPr>
            <w:tcW w:w="850" w:type="dxa"/>
            <w:vMerge w:val="restart"/>
            <w:tcBorders>
              <w:top w:val="single" w:sz="4" w:space="0" w:color="auto"/>
              <w:left w:val="single" w:sz="4" w:space="0" w:color="auto"/>
              <w:right w:val="single" w:sz="4" w:space="0" w:color="auto"/>
            </w:tcBorders>
            <w:vAlign w:val="center"/>
          </w:tcPr>
          <w:p w14:paraId="131E3FF6" w14:textId="77777777" w:rsidR="0084635D" w:rsidRPr="0008027F" w:rsidRDefault="0084635D">
            <w:pPr>
              <w:jc w:val="center"/>
              <w:rPr>
                <w:sz w:val="26"/>
                <w:szCs w:val="26"/>
              </w:rPr>
            </w:pPr>
            <w:r w:rsidRPr="0008027F">
              <w:rPr>
                <w:sz w:val="26"/>
                <w:szCs w:val="26"/>
              </w:rPr>
              <w:t>5°</w:t>
            </w:r>
            <w:r>
              <w:rPr>
                <w:sz w:val="26"/>
                <w:szCs w:val="26"/>
              </w:rPr>
              <w:t xml:space="preserve"> anno</w:t>
            </w:r>
          </w:p>
        </w:tc>
      </w:tr>
      <w:tr w:rsidR="0084635D" w:rsidRPr="0008027F" w14:paraId="138691F3" w14:textId="77777777" w:rsidTr="00B47412">
        <w:trPr>
          <w:cantSplit/>
          <w:jc w:val="center"/>
        </w:trPr>
        <w:tc>
          <w:tcPr>
            <w:tcW w:w="5140" w:type="dxa"/>
            <w:vMerge/>
            <w:tcBorders>
              <w:top w:val="single" w:sz="4" w:space="0" w:color="auto"/>
              <w:left w:val="nil"/>
              <w:bottom w:val="single" w:sz="4" w:space="0" w:color="auto"/>
              <w:right w:val="single" w:sz="4" w:space="0" w:color="auto"/>
            </w:tcBorders>
          </w:tcPr>
          <w:p w14:paraId="31498633" w14:textId="77777777" w:rsidR="0084635D" w:rsidRPr="0008027F" w:rsidRDefault="0084635D">
            <w:pPr>
              <w:jc w:val="center"/>
              <w:rPr>
                <w:sz w:val="26"/>
                <w:szCs w:val="26"/>
              </w:rPr>
            </w:pPr>
          </w:p>
        </w:tc>
        <w:tc>
          <w:tcPr>
            <w:tcW w:w="956" w:type="dxa"/>
            <w:gridSpan w:val="3"/>
            <w:tcBorders>
              <w:top w:val="single" w:sz="4" w:space="0" w:color="auto"/>
              <w:left w:val="single" w:sz="4" w:space="0" w:color="auto"/>
              <w:bottom w:val="single" w:sz="4" w:space="0" w:color="auto"/>
              <w:right w:val="single" w:sz="4" w:space="0" w:color="auto"/>
            </w:tcBorders>
          </w:tcPr>
          <w:p w14:paraId="6CAE2924" w14:textId="77777777" w:rsidR="0084635D" w:rsidRDefault="0084635D">
            <w:pPr>
              <w:jc w:val="center"/>
              <w:rPr>
                <w:sz w:val="26"/>
                <w:szCs w:val="26"/>
              </w:rPr>
            </w:pPr>
            <w:r w:rsidRPr="0008027F">
              <w:rPr>
                <w:sz w:val="26"/>
                <w:szCs w:val="26"/>
              </w:rPr>
              <w:t>1°</w:t>
            </w:r>
          </w:p>
          <w:p w14:paraId="706D4961" w14:textId="77777777" w:rsidR="0084635D" w:rsidRPr="0008027F" w:rsidRDefault="0084635D">
            <w:pPr>
              <w:jc w:val="center"/>
              <w:rPr>
                <w:sz w:val="26"/>
                <w:szCs w:val="26"/>
              </w:rPr>
            </w:pPr>
            <w:r>
              <w:rPr>
                <w:sz w:val="26"/>
                <w:szCs w:val="26"/>
              </w:rPr>
              <w:t>anno</w:t>
            </w:r>
          </w:p>
        </w:tc>
        <w:tc>
          <w:tcPr>
            <w:tcW w:w="992" w:type="dxa"/>
            <w:gridSpan w:val="2"/>
            <w:tcBorders>
              <w:top w:val="single" w:sz="4" w:space="0" w:color="auto"/>
              <w:left w:val="single" w:sz="4" w:space="0" w:color="auto"/>
              <w:bottom w:val="single" w:sz="4" w:space="0" w:color="auto"/>
              <w:right w:val="single" w:sz="4" w:space="0" w:color="auto"/>
            </w:tcBorders>
          </w:tcPr>
          <w:p w14:paraId="2BA4FF75" w14:textId="77777777" w:rsidR="0084635D" w:rsidRDefault="0084635D">
            <w:pPr>
              <w:jc w:val="center"/>
              <w:rPr>
                <w:sz w:val="26"/>
                <w:szCs w:val="26"/>
              </w:rPr>
            </w:pPr>
            <w:r w:rsidRPr="0008027F">
              <w:rPr>
                <w:sz w:val="26"/>
                <w:szCs w:val="26"/>
              </w:rPr>
              <w:t>2°</w:t>
            </w:r>
          </w:p>
          <w:p w14:paraId="73E8F0A9" w14:textId="77777777" w:rsidR="0084635D" w:rsidRPr="0008027F" w:rsidRDefault="001900D7">
            <w:pPr>
              <w:jc w:val="center"/>
              <w:rPr>
                <w:sz w:val="26"/>
                <w:szCs w:val="26"/>
              </w:rPr>
            </w:pPr>
            <w:r>
              <w:rPr>
                <w:sz w:val="26"/>
                <w:szCs w:val="26"/>
              </w:rPr>
              <w:t>A</w:t>
            </w:r>
            <w:r w:rsidR="0084635D">
              <w:rPr>
                <w:sz w:val="26"/>
                <w:szCs w:val="26"/>
              </w:rPr>
              <w:t>nno</w:t>
            </w:r>
          </w:p>
        </w:tc>
        <w:tc>
          <w:tcPr>
            <w:tcW w:w="850" w:type="dxa"/>
            <w:gridSpan w:val="2"/>
            <w:tcBorders>
              <w:top w:val="single" w:sz="4" w:space="0" w:color="auto"/>
              <w:left w:val="single" w:sz="4" w:space="0" w:color="auto"/>
              <w:bottom w:val="single" w:sz="4" w:space="0" w:color="auto"/>
              <w:right w:val="single" w:sz="4" w:space="0" w:color="auto"/>
            </w:tcBorders>
          </w:tcPr>
          <w:p w14:paraId="4A657656" w14:textId="77777777" w:rsidR="0084635D" w:rsidRDefault="0084635D">
            <w:pPr>
              <w:jc w:val="center"/>
              <w:rPr>
                <w:sz w:val="26"/>
                <w:szCs w:val="26"/>
              </w:rPr>
            </w:pPr>
            <w:r w:rsidRPr="0008027F">
              <w:rPr>
                <w:sz w:val="26"/>
                <w:szCs w:val="26"/>
              </w:rPr>
              <w:t>3°</w:t>
            </w:r>
          </w:p>
          <w:p w14:paraId="31798D4C" w14:textId="77777777" w:rsidR="0084635D" w:rsidRPr="0008027F" w:rsidRDefault="0084635D">
            <w:pPr>
              <w:jc w:val="center"/>
              <w:rPr>
                <w:sz w:val="26"/>
                <w:szCs w:val="26"/>
              </w:rPr>
            </w:pPr>
            <w:r>
              <w:rPr>
                <w:sz w:val="26"/>
                <w:szCs w:val="26"/>
              </w:rPr>
              <w:t>Anno</w:t>
            </w:r>
          </w:p>
        </w:tc>
        <w:tc>
          <w:tcPr>
            <w:tcW w:w="851" w:type="dxa"/>
            <w:gridSpan w:val="2"/>
            <w:tcBorders>
              <w:top w:val="single" w:sz="4" w:space="0" w:color="auto"/>
              <w:left w:val="single" w:sz="4" w:space="0" w:color="auto"/>
              <w:bottom w:val="single" w:sz="4" w:space="0" w:color="auto"/>
              <w:right w:val="single" w:sz="4" w:space="0" w:color="auto"/>
            </w:tcBorders>
          </w:tcPr>
          <w:p w14:paraId="1F2E5E19" w14:textId="77777777" w:rsidR="0084635D" w:rsidRDefault="0084635D">
            <w:pPr>
              <w:jc w:val="center"/>
              <w:rPr>
                <w:sz w:val="26"/>
                <w:szCs w:val="26"/>
              </w:rPr>
            </w:pPr>
            <w:r w:rsidRPr="0008027F">
              <w:rPr>
                <w:sz w:val="26"/>
                <w:szCs w:val="26"/>
              </w:rPr>
              <w:t>4°</w:t>
            </w:r>
          </w:p>
          <w:p w14:paraId="50DCB57B" w14:textId="77777777" w:rsidR="0084635D" w:rsidRPr="0008027F" w:rsidRDefault="0084635D">
            <w:pPr>
              <w:jc w:val="center"/>
              <w:rPr>
                <w:sz w:val="26"/>
                <w:szCs w:val="26"/>
              </w:rPr>
            </w:pPr>
            <w:r>
              <w:rPr>
                <w:sz w:val="26"/>
                <w:szCs w:val="26"/>
              </w:rPr>
              <w:t>anno</w:t>
            </w:r>
          </w:p>
        </w:tc>
        <w:tc>
          <w:tcPr>
            <w:tcW w:w="850" w:type="dxa"/>
            <w:vMerge/>
            <w:tcBorders>
              <w:left w:val="single" w:sz="4" w:space="0" w:color="auto"/>
              <w:bottom w:val="single" w:sz="4" w:space="0" w:color="auto"/>
              <w:right w:val="single" w:sz="4" w:space="0" w:color="auto"/>
            </w:tcBorders>
          </w:tcPr>
          <w:p w14:paraId="3E2B05B4" w14:textId="77777777" w:rsidR="0084635D" w:rsidRPr="0008027F" w:rsidRDefault="0084635D">
            <w:pPr>
              <w:jc w:val="center"/>
              <w:rPr>
                <w:sz w:val="26"/>
                <w:szCs w:val="26"/>
              </w:rPr>
            </w:pPr>
          </w:p>
        </w:tc>
      </w:tr>
      <w:tr w:rsidR="0084635D" w:rsidRPr="0008027F" w14:paraId="25B320E1" w14:textId="77777777" w:rsidTr="0065678F">
        <w:trPr>
          <w:cantSplit/>
          <w:jc w:val="center"/>
        </w:trPr>
        <w:tc>
          <w:tcPr>
            <w:tcW w:w="9639" w:type="dxa"/>
            <w:gridSpan w:val="11"/>
            <w:tcBorders>
              <w:top w:val="single" w:sz="4" w:space="0" w:color="auto"/>
              <w:left w:val="single" w:sz="4" w:space="0" w:color="auto"/>
              <w:bottom w:val="single" w:sz="4" w:space="0" w:color="auto"/>
              <w:right w:val="single" w:sz="4" w:space="0" w:color="auto"/>
            </w:tcBorders>
          </w:tcPr>
          <w:p w14:paraId="2C99DCAA" w14:textId="77777777" w:rsidR="0084635D" w:rsidRPr="0008027F" w:rsidRDefault="0084635D" w:rsidP="0065678F">
            <w:pPr>
              <w:ind w:left="77" w:firstLine="77"/>
              <w:rPr>
                <w:sz w:val="26"/>
                <w:szCs w:val="26"/>
              </w:rPr>
            </w:pPr>
            <w:r w:rsidRPr="0008027F">
              <w:rPr>
                <w:sz w:val="26"/>
                <w:szCs w:val="26"/>
              </w:rPr>
              <w:t xml:space="preserve">Attività e insegnamenti obbligatori per tutti gli studenti – Orario </w:t>
            </w:r>
            <w:r>
              <w:rPr>
                <w:sz w:val="26"/>
                <w:szCs w:val="26"/>
              </w:rPr>
              <w:t>annuale</w:t>
            </w:r>
          </w:p>
        </w:tc>
      </w:tr>
      <w:tr w:rsidR="00AB657A" w:rsidRPr="00576B5C" w14:paraId="46F021BF"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011747" w14:textId="77777777" w:rsidR="00AB657A" w:rsidRPr="00576B5C" w:rsidRDefault="0084635D" w:rsidP="0084635D">
            <w:pPr>
              <w:jc w:val="both"/>
              <w:rPr>
                <w:color w:val="FF0000"/>
              </w:rPr>
            </w:pPr>
            <w:r>
              <w:rPr>
                <w:sz w:val="26"/>
                <w:szCs w:val="26"/>
              </w:rPr>
              <w:t>L</w:t>
            </w:r>
            <w:r w:rsidRPr="0084635D">
              <w:rPr>
                <w:sz w:val="26"/>
                <w:szCs w:val="26"/>
              </w:rPr>
              <w:t>ingua e letteratura italiana</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8E6D9D5" w14:textId="77777777" w:rsidR="00AB657A" w:rsidRPr="0084635D" w:rsidRDefault="00AB657A">
            <w:pPr>
              <w:jc w:val="center"/>
              <w:rPr>
                <w:sz w:val="26"/>
                <w:szCs w:val="26"/>
              </w:rPr>
            </w:pPr>
            <w:r w:rsidRPr="0084635D">
              <w:rPr>
                <w:sz w:val="26"/>
                <w:szCs w:val="26"/>
              </w:rPr>
              <w:t>4</w:t>
            </w:r>
            <w:r w:rsidR="0052219A">
              <w:rPr>
                <w:sz w:val="26"/>
                <w:szCs w:val="26"/>
              </w:rPr>
              <w:t>+1*</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B3F8E74" w14:textId="77777777" w:rsidR="00AB657A" w:rsidRPr="0084635D" w:rsidRDefault="00AB657A">
            <w:pPr>
              <w:jc w:val="center"/>
              <w:rPr>
                <w:sz w:val="26"/>
                <w:szCs w:val="26"/>
              </w:rPr>
            </w:pPr>
            <w:r w:rsidRPr="0084635D">
              <w:rPr>
                <w:sz w:val="26"/>
                <w:szCs w:val="26"/>
              </w:rPr>
              <w:t>4</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048DC53" w14:textId="77777777" w:rsidR="00AB657A" w:rsidRPr="0084635D" w:rsidRDefault="00AB657A">
            <w:pPr>
              <w:jc w:val="center"/>
              <w:rPr>
                <w:sz w:val="26"/>
                <w:szCs w:val="26"/>
              </w:rPr>
            </w:pPr>
            <w:r w:rsidRPr="0084635D">
              <w:rPr>
                <w:sz w:val="26"/>
                <w:szCs w:val="26"/>
              </w:rPr>
              <w:t>4</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6390A16" w14:textId="77777777" w:rsidR="00AB657A" w:rsidRPr="0084635D" w:rsidRDefault="00AB657A">
            <w:pPr>
              <w:jc w:val="center"/>
              <w:rPr>
                <w:sz w:val="26"/>
                <w:szCs w:val="26"/>
              </w:rPr>
            </w:pPr>
            <w:r w:rsidRPr="0084635D">
              <w:rPr>
                <w:sz w:val="26"/>
                <w:szCs w:val="26"/>
              </w:rPr>
              <w:t>4</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544AEBB" w14:textId="77777777" w:rsidR="00AB657A" w:rsidRPr="0084635D" w:rsidRDefault="00AB657A" w:rsidP="0065678F">
            <w:pPr>
              <w:ind w:right="1"/>
              <w:jc w:val="center"/>
              <w:rPr>
                <w:sz w:val="26"/>
                <w:szCs w:val="26"/>
              </w:rPr>
            </w:pPr>
            <w:r w:rsidRPr="0084635D">
              <w:rPr>
                <w:sz w:val="26"/>
                <w:szCs w:val="26"/>
              </w:rPr>
              <w:t>4</w:t>
            </w:r>
          </w:p>
        </w:tc>
      </w:tr>
      <w:tr w:rsidR="00AB657A" w:rsidRPr="00576B5C" w14:paraId="24EC47FE"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4B7FF8" w14:textId="77777777" w:rsidR="00AB657A" w:rsidRPr="0084635D" w:rsidRDefault="0084635D" w:rsidP="0084635D">
            <w:pPr>
              <w:jc w:val="both"/>
              <w:rPr>
                <w:sz w:val="26"/>
                <w:szCs w:val="26"/>
              </w:rPr>
            </w:pPr>
            <w:r w:rsidRPr="0084635D">
              <w:rPr>
                <w:sz w:val="26"/>
                <w:szCs w:val="26"/>
              </w:rPr>
              <w:t>Lingua e cultura latina</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3C790FEE" w14:textId="77777777" w:rsidR="00AB657A" w:rsidRPr="0084635D" w:rsidRDefault="00AB657A">
            <w:pPr>
              <w:jc w:val="center"/>
              <w:rPr>
                <w:sz w:val="26"/>
                <w:szCs w:val="26"/>
              </w:rPr>
            </w:pPr>
            <w:r w:rsidRPr="0084635D">
              <w:rPr>
                <w:sz w:val="26"/>
                <w:szCs w:val="26"/>
              </w:rPr>
              <w:t>2</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B64F834" w14:textId="77777777" w:rsidR="00AB657A" w:rsidRPr="0084635D" w:rsidRDefault="00AB657A">
            <w:pPr>
              <w:jc w:val="center"/>
              <w:rPr>
                <w:sz w:val="26"/>
                <w:szCs w:val="26"/>
              </w:rPr>
            </w:pPr>
            <w:r w:rsidRPr="0084635D">
              <w:rPr>
                <w:sz w:val="26"/>
                <w:szCs w:val="26"/>
              </w:rPr>
              <w:t>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B929518" w14:textId="77777777" w:rsidR="00AB657A" w:rsidRPr="0084635D" w:rsidRDefault="00AB657A">
            <w:pPr>
              <w:jc w:val="center"/>
              <w:rPr>
                <w:sz w:val="26"/>
                <w:szCs w:val="26"/>
              </w:rPr>
            </w:pPr>
            <w:r w:rsidRPr="0084635D">
              <w:rPr>
                <w:sz w:val="26"/>
                <w:szCs w:val="26"/>
              </w:rPr>
              <w:t>2</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16E8806" w14:textId="77777777" w:rsidR="00AB657A" w:rsidRPr="0084635D" w:rsidRDefault="00AB657A">
            <w:pPr>
              <w:jc w:val="center"/>
              <w:rPr>
                <w:sz w:val="26"/>
                <w:szCs w:val="26"/>
              </w:rPr>
            </w:pPr>
            <w:r w:rsidRPr="0084635D">
              <w:rPr>
                <w:sz w:val="26"/>
                <w:szCs w:val="26"/>
              </w:rPr>
              <w:t>2</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64FA8A" w14:textId="77777777" w:rsidR="00AB657A" w:rsidRPr="0084635D" w:rsidRDefault="00AB657A">
            <w:pPr>
              <w:jc w:val="center"/>
              <w:rPr>
                <w:sz w:val="26"/>
                <w:szCs w:val="26"/>
              </w:rPr>
            </w:pPr>
            <w:r w:rsidRPr="0084635D">
              <w:rPr>
                <w:sz w:val="26"/>
                <w:szCs w:val="26"/>
              </w:rPr>
              <w:t>2</w:t>
            </w:r>
          </w:p>
        </w:tc>
      </w:tr>
      <w:tr w:rsidR="00AB657A" w:rsidRPr="00576B5C" w14:paraId="5E8267D6"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92A1AC" w14:textId="77777777" w:rsidR="00AB657A" w:rsidRPr="0084635D" w:rsidRDefault="0084635D" w:rsidP="0084635D">
            <w:pPr>
              <w:jc w:val="both"/>
              <w:rPr>
                <w:sz w:val="26"/>
                <w:szCs w:val="26"/>
              </w:rPr>
            </w:pPr>
            <w:r w:rsidRPr="0084635D">
              <w:rPr>
                <w:sz w:val="26"/>
                <w:szCs w:val="26"/>
              </w:rPr>
              <w:t>Scienze umane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F50FCC4" w14:textId="77777777" w:rsidR="00AB657A" w:rsidRPr="0084635D" w:rsidRDefault="00AB657A">
            <w:pPr>
              <w:jc w:val="center"/>
              <w:rPr>
                <w:sz w:val="26"/>
                <w:szCs w:val="26"/>
              </w:rPr>
            </w:pPr>
            <w:r w:rsidRPr="0084635D">
              <w:rPr>
                <w:sz w:val="26"/>
                <w:szCs w:val="26"/>
              </w:rPr>
              <w:t>4</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0FDD305" w14:textId="77777777" w:rsidR="00AB657A" w:rsidRPr="0084635D" w:rsidRDefault="00AB657A">
            <w:pPr>
              <w:jc w:val="center"/>
              <w:rPr>
                <w:sz w:val="26"/>
                <w:szCs w:val="26"/>
              </w:rPr>
            </w:pPr>
            <w:r w:rsidRPr="0084635D">
              <w:rPr>
                <w:sz w:val="26"/>
                <w:szCs w:val="26"/>
              </w:rPr>
              <w:t>4</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4952095" w14:textId="77777777" w:rsidR="00AB657A" w:rsidRPr="0084635D" w:rsidRDefault="00AB657A">
            <w:pPr>
              <w:jc w:val="center"/>
              <w:rPr>
                <w:sz w:val="26"/>
                <w:szCs w:val="26"/>
              </w:rPr>
            </w:pPr>
            <w:r w:rsidRPr="0084635D">
              <w:rPr>
                <w:sz w:val="26"/>
                <w:szCs w:val="26"/>
              </w:rPr>
              <w:t>4</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80FF60F" w14:textId="77777777" w:rsidR="00AB657A" w:rsidRPr="0084635D" w:rsidRDefault="00AB657A">
            <w:pPr>
              <w:jc w:val="center"/>
              <w:rPr>
                <w:sz w:val="26"/>
                <w:szCs w:val="26"/>
              </w:rPr>
            </w:pPr>
            <w:r w:rsidRPr="0084635D">
              <w:rPr>
                <w:sz w:val="26"/>
                <w:szCs w:val="26"/>
              </w:rPr>
              <w:t>4</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75F4FBA" w14:textId="77777777" w:rsidR="00AB657A" w:rsidRPr="0084635D" w:rsidRDefault="00AB657A">
            <w:pPr>
              <w:jc w:val="center"/>
              <w:rPr>
                <w:sz w:val="26"/>
                <w:szCs w:val="26"/>
              </w:rPr>
            </w:pPr>
            <w:r w:rsidRPr="0084635D">
              <w:rPr>
                <w:sz w:val="26"/>
                <w:szCs w:val="26"/>
              </w:rPr>
              <w:t>4</w:t>
            </w:r>
          </w:p>
        </w:tc>
      </w:tr>
      <w:tr w:rsidR="00AB657A" w:rsidRPr="00576B5C" w14:paraId="002794EB"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BD671B4" w14:textId="77777777" w:rsidR="00AB657A" w:rsidRPr="0084635D" w:rsidRDefault="0084635D" w:rsidP="0084635D">
            <w:pPr>
              <w:jc w:val="both"/>
              <w:rPr>
                <w:sz w:val="26"/>
                <w:szCs w:val="26"/>
              </w:rPr>
            </w:pPr>
            <w:r w:rsidRPr="0084635D">
              <w:rPr>
                <w:sz w:val="26"/>
                <w:szCs w:val="26"/>
              </w:rPr>
              <w:t>Inglese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7CD4F4FB" w14:textId="77777777" w:rsidR="00AB657A" w:rsidRPr="0084635D" w:rsidRDefault="00AB657A">
            <w:pPr>
              <w:jc w:val="center"/>
              <w:rPr>
                <w:sz w:val="26"/>
                <w:szCs w:val="26"/>
              </w:rPr>
            </w:pPr>
            <w:r w:rsidRPr="0084635D">
              <w:rPr>
                <w:sz w:val="26"/>
                <w:szCs w:val="26"/>
              </w:rPr>
              <w:t>3</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0C74549" w14:textId="77777777" w:rsidR="00AB657A" w:rsidRPr="0084635D" w:rsidRDefault="00AB657A">
            <w:pPr>
              <w:jc w:val="center"/>
              <w:rPr>
                <w:sz w:val="26"/>
                <w:szCs w:val="26"/>
              </w:rPr>
            </w:pPr>
            <w:r w:rsidRPr="0084635D">
              <w:rPr>
                <w:sz w:val="26"/>
                <w:szCs w:val="26"/>
              </w:rPr>
              <w:t>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7B9BDFD" w14:textId="77777777" w:rsidR="00AB657A" w:rsidRPr="0084635D" w:rsidRDefault="00AB657A">
            <w:pPr>
              <w:jc w:val="center"/>
              <w:rPr>
                <w:sz w:val="26"/>
                <w:szCs w:val="26"/>
              </w:rPr>
            </w:pPr>
            <w:r w:rsidRPr="0084635D">
              <w:rPr>
                <w:sz w:val="26"/>
                <w:szCs w:val="26"/>
              </w:rPr>
              <w:t>3</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BBA5CCA" w14:textId="77777777" w:rsidR="00AB657A" w:rsidRPr="0084635D" w:rsidRDefault="00AB657A">
            <w:pPr>
              <w:jc w:val="center"/>
              <w:rPr>
                <w:sz w:val="26"/>
                <w:szCs w:val="26"/>
              </w:rPr>
            </w:pPr>
            <w:r w:rsidRPr="0084635D">
              <w:rPr>
                <w:sz w:val="26"/>
                <w:szCs w:val="26"/>
              </w:rPr>
              <w:t>3</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868EF7" w14:textId="77777777" w:rsidR="00AB657A" w:rsidRPr="0084635D" w:rsidRDefault="00AB657A">
            <w:pPr>
              <w:jc w:val="center"/>
              <w:rPr>
                <w:sz w:val="26"/>
                <w:szCs w:val="26"/>
              </w:rPr>
            </w:pPr>
            <w:r w:rsidRPr="0084635D">
              <w:rPr>
                <w:sz w:val="26"/>
                <w:szCs w:val="26"/>
              </w:rPr>
              <w:t>3</w:t>
            </w:r>
          </w:p>
        </w:tc>
      </w:tr>
      <w:tr w:rsidR="0052219A" w:rsidRPr="00576B5C" w14:paraId="55A71B03"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88A02A" w14:textId="77777777" w:rsidR="00AB657A" w:rsidRPr="0084635D" w:rsidRDefault="0084635D" w:rsidP="0084635D">
            <w:pPr>
              <w:jc w:val="both"/>
              <w:rPr>
                <w:sz w:val="26"/>
                <w:szCs w:val="26"/>
              </w:rPr>
            </w:pPr>
            <w:r w:rsidRPr="0084635D">
              <w:rPr>
                <w:sz w:val="26"/>
                <w:szCs w:val="26"/>
              </w:rPr>
              <w:t>Storia e geografia</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597525DA" w14:textId="77777777" w:rsidR="00AB657A" w:rsidRPr="0084635D" w:rsidRDefault="00AB657A">
            <w:pPr>
              <w:jc w:val="center"/>
              <w:rPr>
                <w:sz w:val="26"/>
                <w:szCs w:val="26"/>
              </w:rPr>
            </w:pPr>
            <w:r w:rsidRPr="0084635D">
              <w:rPr>
                <w:sz w:val="26"/>
                <w:szCs w:val="26"/>
              </w:rPr>
              <w:t>3</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E3A060E" w14:textId="77777777" w:rsidR="00AB657A" w:rsidRPr="0084635D" w:rsidRDefault="00AB657A">
            <w:pPr>
              <w:jc w:val="center"/>
              <w:rPr>
                <w:sz w:val="26"/>
                <w:szCs w:val="26"/>
              </w:rPr>
            </w:pPr>
            <w:r w:rsidRPr="0084635D">
              <w:rPr>
                <w:sz w:val="26"/>
                <w:szCs w:val="26"/>
              </w:rPr>
              <w:t>2</w:t>
            </w:r>
          </w:p>
        </w:tc>
        <w:tc>
          <w:tcPr>
            <w:tcW w:w="851"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13075142" w14:textId="77777777" w:rsidR="00AB657A" w:rsidRPr="0084635D" w:rsidRDefault="00AB657A">
            <w:pPr>
              <w:jc w:val="center"/>
              <w:rPr>
                <w:sz w:val="26"/>
                <w:szCs w:val="26"/>
              </w:rPr>
            </w:pPr>
          </w:p>
        </w:tc>
        <w:tc>
          <w:tcPr>
            <w:tcW w:w="850"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1AC5025B" w14:textId="77777777" w:rsidR="00AB657A" w:rsidRPr="0084635D" w:rsidRDefault="00AB657A">
            <w:pPr>
              <w:jc w:val="center"/>
              <w:rPr>
                <w:sz w:val="26"/>
                <w:szCs w:val="26"/>
              </w:rPr>
            </w:pPr>
          </w:p>
        </w:tc>
        <w:tc>
          <w:tcPr>
            <w:tcW w:w="893"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12F82B70" w14:textId="77777777" w:rsidR="00AB657A" w:rsidRPr="0084635D" w:rsidRDefault="00AB657A">
            <w:pPr>
              <w:jc w:val="center"/>
              <w:rPr>
                <w:sz w:val="26"/>
                <w:szCs w:val="26"/>
              </w:rPr>
            </w:pPr>
          </w:p>
        </w:tc>
      </w:tr>
      <w:tr w:rsidR="00AB657A" w:rsidRPr="00576B5C" w14:paraId="2AE80415"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C42C31" w14:textId="77777777" w:rsidR="00AB657A" w:rsidRPr="0084635D" w:rsidRDefault="0084635D" w:rsidP="0084635D">
            <w:pPr>
              <w:jc w:val="both"/>
              <w:rPr>
                <w:sz w:val="26"/>
                <w:szCs w:val="26"/>
              </w:rPr>
            </w:pPr>
            <w:r w:rsidRPr="0084635D">
              <w:rPr>
                <w:sz w:val="26"/>
                <w:szCs w:val="26"/>
              </w:rPr>
              <w:t>Storia</w:t>
            </w:r>
          </w:p>
        </w:tc>
        <w:tc>
          <w:tcPr>
            <w:tcW w:w="85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2EE00F12" w14:textId="77777777" w:rsidR="00AB657A" w:rsidRPr="0084635D" w:rsidRDefault="00AB657A">
            <w:pPr>
              <w:jc w:val="center"/>
              <w:rPr>
                <w:sz w:val="26"/>
                <w:szCs w:val="26"/>
              </w:rPr>
            </w:pPr>
          </w:p>
        </w:tc>
        <w:tc>
          <w:tcPr>
            <w:tcW w:w="992"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64AEF303" w14:textId="77777777" w:rsidR="00AB657A" w:rsidRPr="0084635D" w:rsidRDefault="00AB657A">
            <w:pPr>
              <w:jc w:val="center"/>
              <w:rPr>
                <w:sz w:val="26"/>
                <w:szCs w:val="26"/>
              </w:rPr>
            </w:pP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6ADB340" w14:textId="77777777" w:rsidR="00AB657A" w:rsidRPr="0084635D" w:rsidRDefault="00AB657A">
            <w:pPr>
              <w:jc w:val="center"/>
              <w:rPr>
                <w:sz w:val="26"/>
                <w:szCs w:val="26"/>
              </w:rPr>
            </w:pPr>
            <w:r w:rsidRPr="0084635D">
              <w:rPr>
                <w:sz w:val="26"/>
                <w:szCs w:val="26"/>
              </w:rPr>
              <w:t>2</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0C26D12" w14:textId="77777777" w:rsidR="00AB657A" w:rsidRPr="0084635D" w:rsidRDefault="00AB657A">
            <w:pPr>
              <w:jc w:val="center"/>
              <w:rPr>
                <w:sz w:val="26"/>
                <w:szCs w:val="26"/>
              </w:rPr>
            </w:pPr>
            <w:r w:rsidRPr="0084635D">
              <w:rPr>
                <w:sz w:val="26"/>
                <w:szCs w:val="26"/>
              </w:rPr>
              <w:t>2</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DDF4F09" w14:textId="77777777" w:rsidR="00AB657A" w:rsidRPr="0084635D" w:rsidRDefault="00AB657A">
            <w:pPr>
              <w:jc w:val="center"/>
              <w:rPr>
                <w:sz w:val="26"/>
                <w:szCs w:val="26"/>
              </w:rPr>
            </w:pPr>
            <w:r w:rsidRPr="0084635D">
              <w:rPr>
                <w:sz w:val="26"/>
                <w:szCs w:val="26"/>
              </w:rPr>
              <w:t>2</w:t>
            </w:r>
          </w:p>
        </w:tc>
      </w:tr>
      <w:tr w:rsidR="00AB657A" w:rsidRPr="00576B5C" w14:paraId="3C8BA319"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F15E31" w14:textId="77777777" w:rsidR="00AB657A" w:rsidRPr="0084635D" w:rsidRDefault="0084635D" w:rsidP="0084635D">
            <w:pPr>
              <w:jc w:val="both"/>
              <w:rPr>
                <w:sz w:val="26"/>
                <w:szCs w:val="26"/>
              </w:rPr>
            </w:pPr>
            <w:r w:rsidRPr="0084635D">
              <w:rPr>
                <w:sz w:val="26"/>
                <w:szCs w:val="26"/>
              </w:rPr>
              <w:t>Matematica</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3B738FF" w14:textId="77777777" w:rsidR="00AB657A" w:rsidRPr="0084635D" w:rsidRDefault="00AB657A">
            <w:pPr>
              <w:jc w:val="center"/>
              <w:rPr>
                <w:sz w:val="26"/>
                <w:szCs w:val="26"/>
              </w:rPr>
            </w:pPr>
            <w:r w:rsidRPr="0084635D">
              <w:rPr>
                <w:sz w:val="26"/>
                <w:szCs w:val="26"/>
              </w:rPr>
              <w:t>3</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7125524" w14:textId="77777777" w:rsidR="00AB657A" w:rsidRPr="0084635D" w:rsidRDefault="00AB657A">
            <w:pPr>
              <w:jc w:val="center"/>
              <w:rPr>
                <w:sz w:val="26"/>
                <w:szCs w:val="26"/>
              </w:rPr>
            </w:pPr>
            <w:r w:rsidRPr="0084635D">
              <w:rPr>
                <w:sz w:val="26"/>
                <w:szCs w:val="26"/>
              </w:rPr>
              <w:t>3</w:t>
            </w:r>
            <w:r w:rsidR="0052219A">
              <w:rPr>
                <w:sz w:val="26"/>
                <w:szCs w:val="26"/>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559435C" w14:textId="77777777" w:rsidR="00AB657A" w:rsidRPr="0084635D" w:rsidRDefault="00AB657A">
            <w:pPr>
              <w:jc w:val="center"/>
              <w:rPr>
                <w:sz w:val="26"/>
                <w:szCs w:val="26"/>
              </w:rPr>
            </w:pPr>
            <w:r w:rsidRPr="0084635D">
              <w:rPr>
                <w:sz w:val="26"/>
                <w:szCs w:val="26"/>
              </w:rPr>
              <w:t>2</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C79EEE0" w14:textId="77777777" w:rsidR="00AB657A" w:rsidRPr="0084635D" w:rsidRDefault="00AB657A">
            <w:pPr>
              <w:jc w:val="center"/>
              <w:rPr>
                <w:sz w:val="26"/>
                <w:szCs w:val="26"/>
              </w:rPr>
            </w:pPr>
            <w:r w:rsidRPr="0084635D">
              <w:rPr>
                <w:sz w:val="26"/>
                <w:szCs w:val="26"/>
              </w:rPr>
              <w:t>2</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CCDC1AB" w14:textId="77777777" w:rsidR="00AB657A" w:rsidRPr="0084635D" w:rsidRDefault="00AB657A">
            <w:pPr>
              <w:jc w:val="center"/>
              <w:rPr>
                <w:sz w:val="26"/>
                <w:szCs w:val="26"/>
              </w:rPr>
            </w:pPr>
            <w:r w:rsidRPr="0084635D">
              <w:rPr>
                <w:sz w:val="26"/>
                <w:szCs w:val="26"/>
              </w:rPr>
              <w:t>2</w:t>
            </w:r>
          </w:p>
        </w:tc>
      </w:tr>
      <w:tr w:rsidR="00AB657A" w:rsidRPr="00576B5C" w14:paraId="45E4E721"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FCD816" w14:textId="77777777" w:rsidR="00AB657A" w:rsidRPr="0084635D" w:rsidRDefault="0084635D" w:rsidP="0084635D">
            <w:pPr>
              <w:jc w:val="both"/>
              <w:rPr>
                <w:sz w:val="26"/>
                <w:szCs w:val="26"/>
              </w:rPr>
            </w:pPr>
            <w:r w:rsidRPr="0084635D">
              <w:rPr>
                <w:sz w:val="26"/>
                <w:szCs w:val="26"/>
              </w:rPr>
              <w:t>Fisica</w:t>
            </w:r>
          </w:p>
        </w:tc>
        <w:tc>
          <w:tcPr>
            <w:tcW w:w="85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25FAB450" w14:textId="77777777" w:rsidR="00AB657A" w:rsidRPr="0084635D" w:rsidRDefault="00AB657A">
            <w:pPr>
              <w:jc w:val="center"/>
              <w:rPr>
                <w:sz w:val="26"/>
                <w:szCs w:val="26"/>
              </w:rPr>
            </w:pPr>
          </w:p>
        </w:tc>
        <w:tc>
          <w:tcPr>
            <w:tcW w:w="992"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1DE41F41" w14:textId="77777777" w:rsidR="00AB657A" w:rsidRPr="0084635D" w:rsidRDefault="00AB657A">
            <w:pPr>
              <w:jc w:val="center"/>
              <w:rPr>
                <w:sz w:val="26"/>
                <w:szCs w:val="26"/>
              </w:rPr>
            </w:pP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38FD14F" w14:textId="77777777" w:rsidR="00AB657A" w:rsidRPr="0084635D" w:rsidRDefault="00AB657A">
            <w:pPr>
              <w:jc w:val="center"/>
              <w:rPr>
                <w:sz w:val="26"/>
                <w:szCs w:val="26"/>
              </w:rPr>
            </w:pPr>
            <w:r w:rsidRPr="0084635D">
              <w:rPr>
                <w:sz w:val="26"/>
                <w:szCs w:val="26"/>
              </w:rPr>
              <w:t>2</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F5DB597" w14:textId="77777777" w:rsidR="00AB657A" w:rsidRPr="0084635D" w:rsidRDefault="00AB657A">
            <w:pPr>
              <w:jc w:val="center"/>
              <w:rPr>
                <w:sz w:val="26"/>
                <w:szCs w:val="26"/>
              </w:rPr>
            </w:pPr>
            <w:r w:rsidRPr="0084635D">
              <w:rPr>
                <w:sz w:val="26"/>
                <w:szCs w:val="26"/>
              </w:rPr>
              <w:t>2</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90C3F4A" w14:textId="77777777" w:rsidR="00AB657A" w:rsidRPr="0084635D" w:rsidRDefault="00AB657A">
            <w:pPr>
              <w:jc w:val="center"/>
              <w:rPr>
                <w:sz w:val="26"/>
                <w:szCs w:val="26"/>
              </w:rPr>
            </w:pPr>
            <w:r w:rsidRPr="0084635D">
              <w:rPr>
                <w:sz w:val="26"/>
                <w:szCs w:val="26"/>
              </w:rPr>
              <w:t>2</w:t>
            </w:r>
          </w:p>
        </w:tc>
      </w:tr>
      <w:tr w:rsidR="0052219A" w:rsidRPr="00576B5C" w14:paraId="7DF46971"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83B061" w14:textId="77777777" w:rsidR="00AB657A" w:rsidRPr="0084635D" w:rsidRDefault="0084635D" w:rsidP="0084635D">
            <w:pPr>
              <w:jc w:val="both"/>
              <w:rPr>
                <w:sz w:val="26"/>
                <w:szCs w:val="26"/>
              </w:rPr>
            </w:pPr>
            <w:r w:rsidRPr="0084635D">
              <w:rPr>
                <w:sz w:val="26"/>
                <w:szCs w:val="26"/>
              </w:rPr>
              <w:t>Scienze naturali , alimentazione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C127FCF" w14:textId="77777777" w:rsidR="00AB657A" w:rsidRPr="0084635D" w:rsidRDefault="00AB657A">
            <w:pPr>
              <w:jc w:val="center"/>
              <w:rPr>
                <w:sz w:val="26"/>
                <w:szCs w:val="26"/>
              </w:rPr>
            </w:pPr>
            <w:r w:rsidRPr="0084635D">
              <w:rPr>
                <w:sz w:val="26"/>
                <w:szCs w:val="26"/>
              </w:rPr>
              <w:t>3</w:t>
            </w:r>
          </w:p>
        </w:tc>
        <w:tc>
          <w:tcPr>
            <w:tcW w:w="992"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7CBE0ABA" w14:textId="77777777" w:rsidR="00AB657A" w:rsidRPr="0084635D" w:rsidRDefault="00AB657A">
            <w:pPr>
              <w:jc w:val="center"/>
              <w:rPr>
                <w:sz w:val="26"/>
                <w:szCs w:val="26"/>
              </w:rPr>
            </w:pPr>
          </w:p>
        </w:tc>
        <w:tc>
          <w:tcPr>
            <w:tcW w:w="851"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21AE7C4E" w14:textId="77777777" w:rsidR="00AB657A" w:rsidRPr="0084635D" w:rsidRDefault="00AB657A">
            <w:pPr>
              <w:jc w:val="center"/>
              <w:rPr>
                <w:sz w:val="26"/>
                <w:szCs w:val="26"/>
              </w:rPr>
            </w:pPr>
          </w:p>
        </w:tc>
        <w:tc>
          <w:tcPr>
            <w:tcW w:w="850"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3DE38431" w14:textId="77777777" w:rsidR="00AB657A" w:rsidRPr="0084635D" w:rsidRDefault="00AB657A">
            <w:pPr>
              <w:jc w:val="center"/>
              <w:rPr>
                <w:sz w:val="26"/>
                <w:szCs w:val="26"/>
              </w:rPr>
            </w:pPr>
          </w:p>
        </w:tc>
        <w:tc>
          <w:tcPr>
            <w:tcW w:w="893"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5C532D0E" w14:textId="77777777" w:rsidR="00AB657A" w:rsidRPr="0084635D" w:rsidRDefault="00AB657A">
            <w:pPr>
              <w:jc w:val="center"/>
              <w:rPr>
                <w:sz w:val="26"/>
                <w:szCs w:val="26"/>
              </w:rPr>
            </w:pPr>
          </w:p>
        </w:tc>
      </w:tr>
      <w:tr w:rsidR="0052219A" w:rsidRPr="00576B5C" w14:paraId="724F1870"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7E21D1" w14:textId="77777777" w:rsidR="00AB657A" w:rsidRPr="0084635D" w:rsidRDefault="0084635D" w:rsidP="0084635D">
            <w:pPr>
              <w:jc w:val="both"/>
              <w:rPr>
                <w:sz w:val="26"/>
                <w:szCs w:val="26"/>
              </w:rPr>
            </w:pPr>
            <w:r w:rsidRPr="0084635D">
              <w:rPr>
                <w:sz w:val="26"/>
                <w:szCs w:val="26"/>
              </w:rPr>
              <w:t xml:space="preserve">Scienze naturali </w:t>
            </w:r>
            <w:proofErr w:type="spellStart"/>
            <w:r w:rsidRPr="0084635D">
              <w:rPr>
                <w:sz w:val="26"/>
                <w:szCs w:val="26"/>
              </w:rPr>
              <w:t>anatomia,fisiologia</w:t>
            </w:r>
            <w:proofErr w:type="spellEnd"/>
            <w:r w:rsidRPr="0084635D">
              <w:rPr>
                <w:sz w:val="26"/>
                <w:szCs w:val="26"/>
              </w:rPr>
              <w:t>, igiene</w:t>
            </w:r>
          </w:p>
        </w:tc>
        <w:tc>
          <w:tcPr>
            <w:tcW w:w="85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15E41BE1" w14:textId="77777777" w:rsidR="00AB657A" w:rsidRPr="0084635D" w:rsidRDefault="00AB657A">
            <w:pPr>
              <w:jc w:val="center"/>
              <w:rPr>
                <w:sz w:val="26"/>
                <w:szCs w:val="26"/>
              </w:rPr>
            </w:pP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B0E4F1E" w14:textId="77777777" w:rsidR="00AB657A" w:rsidRPr="0084635D" w:rsidRDefault="00AB657A">
            <w:pPr>
              <w:jc w:val="center"/>
              <w:rPr>
                <w:sz w:val="26"/>
                <w:szCs w:val="26"/>
              </w:rPr>
            </w:pPr>
            <w:r w:rsidRPr="0084635D">
              <w:rPr>
                <w:sz w:val="26"/>
                <w:szCs w:val="26"/>
              </w:rPr>
              <w:t>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EFE1D93" w14:textId="77777777" w:rsidR="00AB657A" w:rsidRPr="0084635D" w:rsidRDefault="00AB657A">
            <w:pPr>
              <w:jc w:val="center"/>
              <w:rPr>
                <w:sz w:val="26"/>
                <w:szCs w:val="26"/>
              </w:rPr>
            </w:pPr>
            <w:r w:rsidRPr="0084635D">
              <w:rPr>
                <w:sz w:val="26"/>
                <w:szCs w:val="26"/>
              </w:rPr>
              <w:t>3</w:t>
            </w:r>
          </w:p>
        </w:tc>
        <w:tc>
          <w:tcPr>
            <w:tcW w:w="850"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15C144A1" w14:textId="77777777" w:rsidR="00AB657A" w:rsidRPr="0084635D" w:rsidRDefault="00AB657A">
            <w:pPr>
              <w:jc w:val="center"/>
              <w:rPr>
                <w:sz w:val="26"/>
                <w:szCs w:val="26"/>
              </w:rPr>
            </w:pPr>
          </w:p>
        </w:tc>
        <w:tc>
          <w:tcPr>
            <w:tcW w:w="893"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32729F1E" w14:textId="77777777" w:rsidR="00AB657A" w:rsidRPr="0084635D" w:rsidRDefault="00AB657A">
            <w:pPr>
              <w:jc w:val="center"/>
              <w:rPr>
                <w:sz w:val="26"/>
                <w:szCs w:val="26"/>
              </w:rPr>
            </w:pPr>
          </w:p>
        </w:tc>
      </w:tr>
      <w:tr w:rsidR="0052219A" w:rsidRPr="00576B5C" w14:paraId="78303482"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697905" w14:textId="77777777" w:rsidR="00AB657A" w:rsidRPr="0084635D" w:rsidRDefault="0084635D" w:rsidP="0084635D">
            <w:pPr>
              <w:jc w:val="both"/>
              <w:rPr>
                <w:sz w:val="26"/>
                <w:szCs w:val="26"/>
              </w:rPr>
            </w:pPr>
            <w:r w:rsidRPr="0084635D">
              <w:rPr>
                <w:sz w:val="26"/>
                <w:szCs w:val="26"/>
              </w:rPr>
              <w:t>Scienze naturali , cultura medico-sanitaria</w:t>
            </w:r>
          </w:p>
        </w:tc>
        <w:tc>
          <w:tcPr>
            <w:tcW w:w="85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6C54AA3A" w14:textId="77777777" w:rsidR="00AB657A" w:rsidRPr="0084635D" w:rsidRDefault="00AB657A">
            <w:pPr>
              <w:jc w:val="center"/>
              <w:rPr>
                <w:sz w:val="26"/>
                <w:szCs w:val="26"/>
              </w:rPr>
            </w:pPr>
          </w:p>
        </w:tc>
        <w:tc>
          <w:tcPr>
            <w:tcW w:w="992"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0713651D" w14:textId="77777777" w:rsidR="00AB657A" w:rsidRPr="0084635D" w:rsidRDefault="00AB657A">
            <w:pPr>
              <w:jc w:val="center"/>
              <w:rPr>
                <w:sz w:val="26"/>
                <w:szCs w:val="26"/>
              </w:rPr>
            </w:pPr>
          </w:p>
        </w:tc>
        <w:tc>
          <w:tcPr>
            <w:tcW w:w="851"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0E1ACEB3" w14:textId="77777777" w:rsidR="00AB657A" w:rsidRPr="0084635D" w:rsidRDefault="00AB657A">
            <w:pPr>
              <w:jc w:val="center"/>
              <w:rPr>
                <w:sz w:val="26"/>
                <w:szCs w:val="26"/>
              </w:rPr>
            </w:pP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5784F3E" w14:textId="77777777" w:rsidR="00AB657A" w:rsidRPr="0084635D" w:rsidRDefault="00AB657A">
            <w:pPr>
              <w:jc w:val="center"/>
              <w:rPr>
                <w:sz w:val="26"/>
                <w:szCs w:val="26"/>
              </w:rPr>
            </w:pPr>
            <w:r w:rsidRPr="0084635D">
              <w:rPr>
                <w:sz w:val="26"/>
                <w:szCs w:val="26"/>
              </w:rPr>
              <w:t>3</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384C96D" w14:textId="77777777" w:rsidR="00AB657A" w:rsidRPr="0084635D" w:rsidRDefault="00AB657A">
            <w:pPr>
              <w:jc w:val="center"/>
              <w:rPr>
                <w:sz w:val="26"/>
                <w:szCs w:val="26"/>
              </w:rPr>
            </w:pPr>
            <w:r w:rsidRPr="0084635D">
              <w:rPr>
                <w:sz w:val="26"/>
                <w:szCs w:val="26"/>
              </w:rPr>
              <w:t>3</w:t>
            </w:r>
          </w:p>
        </w:tc>
      </w:tr>
      <w:tr w:rsidR="00AB657A" w:rsidRPr="00576B5C" w14:paraId="5829D1CA"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5B5E3A" w14:textId="77777777" w:rsidR="00AB657A" w:rsidRPr="0084635D" w:rsidRDefault="0084635D" w:rsidP="0084635D">
            <w:pPr>
              <w:jc w:val="both"/>
              <w:rPr>
                <w:sz w:val="26"/>
                <w:szCs w:val="26"/>
              </w:rPr>
            </w:pPr>
            <w:r w:rsidRPr="0084635D">
              <w:rPr>
                <w:sz w:val="26"/>
                <w:szCs w:val="26"/>
              </w:rPr>
              <w:t>Storia dell’arte</w:t>
            </w:r>
          </w:p>
        </w:tc>
        <w:tc>
          <w:tcPr>
            <w:tcW w:w="85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083AD2C8" w14:textId="77777777" w:rsidR="00AB657A" w:rsidRPr="0084635D" w:rsidRDefault="00AB657A">
            <w:pPr>
              <w:jc w:val="center"/>
              <w:rPr>
                <w:sz w:val="26"/>
                <w:szCs w:val="26"/>
              </w:rPr>
            </w:pPr>
          </w:p>
        </w:tc>
        <w:tc>
          <w:tcPr>
            <w:tcW w:w="992"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53B4F1EF" w14:textId="77777777" w:rsidR="00AB657A" w:rsidRPr="0084635D" w:rsidRDefault="00AB657A">
            <w:pPr>
              <w:jc w:val="center"/>
              <w:rPr>
                <w:sz w:val="26"/>
                <w:szCs w:val="26"/>
              </w:rPr>
            </w:pP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FB24F44" w14:textId="77777777" w:rsidR="00AB657A" w:rsidRPr="0084635D" w:rsidRDefault="00AB657A">
            <w:pPr>
              <w:jc w:val="center"/>
              <w:rPr>
                <w:sz w:val="26"/>
                <w:szCs w:val="26"/>
              </w:rPr>
            </w:pPr>
            <w:r w:rsidRPr="0084635D">
              <w:rPr>
                <w:sz w:val="26"/>
                <w:szCs w:val="26"/>
              </w:rPr>
              <w:t>2</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697BDB1" w14:textId="77777777" w:rsidR="00AB657A" w:rsidRPr="0084635D" w:rsidRDefault="00AB657A">
            <w:pPr>
              <w:jc w:val="center"/>
              <w:rPr>
                <w:sz w:val="26"/>
                <w:szCs w:val="26"/>
              </w:rPr>
            </w:pPr>
            <w:r w:rsidRPr="0084635D">
              <w:rPr>
                <w:sz w:val="26"/>
                <w:szCs w:val="26"/>
              </w:rPr>
              <w:t>2</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6550EEA" w14:textId="77777777" w:rsidR="00AB657A" w:rsidRPr="0084635D" w:rsidRDefault="00AB657A">
            <w:pPr>
              <w:jc w:val="center"/>
              <w:rPr>
                <w:sz w:val="26"/>
                <w:szCs w:val="26"/>
              </w:rPr>
            </w:pPr>
            <w:r w:rsidRPr="0084635D">
              <w:rPr>
                <w:sz w:val="26"/>
                <w:szCs w:val="26"/>
              </w:rPr>
              <w:t>2</w:t>
            </w:r>
          </w:p>
        </w:tc>
      </w:tr>
      <w:tr w:rsidR="0052219A" w:rsidRPr="00576B5C" w14:paraId="16B10280"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6227B8" w14:textId="77777777" w:rsidR="00AB657A" w:rsidRPr="0084635D" w:rsidRDefault="0084635D" w:rsidP="0084635D">
            <w:pPr>
              <w:jc w:val="both"/>
              <w:rPr>
                <w:sz w:val="26"/>
                <w:szCs w:val="26"/>
              </w:rPr>
            </w:pPr>
            <w:r w:rsidRPr="0084635D">
              <w:rPr>
                <w:sz w:val="26"/>
                <w:szCs w:val="26"/>
              </w:rPr>
              <w:t>Diritto ed economia</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B9AA8EA" w14:textId="77777777" w:rsidR="00AB657A" w:rsidRPr="0084635D" w:rsidRDefault="00AB657A">
            <w:pPr>
              <w:jc w:val="center"/>
              <w:rPr>
                <w:sz w:val="26"/>
                <w:szCs w:val="26"/>
              </w:rPr>
            </w:pPr>
            <w:r w:rsidRPr="0084635D">
              <w:rPr>
                <w:sz w:val="26"/>
                <w:szCs w:val="26"/>
              </w:rPr>
              <w:t>2</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74F0881" w14:textId="77777777" w:rsidR="00AB657A" w:rsidRPr="0084635D" w:rsidRDefault="00AB657A">
            <w:pPr>
              <w:jc w:val="center"/>
              <w:rPr>
                <w:sz w:val="26"/>
                <w:szCs w:val="26"/>
              </w:rPr>
            </w:pPr>
            <w:r w:rsidRPr="0084635D">
              <w:rPr>
                <w:sz w:val="26"/>
                <w:szCs w:val="26"/>
              </w:rPr>
              <w:t>2</w:t>
            </w:r>
          </w:p>
        </w:tc>
        <w:tc>
          <w:tcPr>
            <w:tcW w:w="851"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1E05FB22" w14:textId="77777777" w:rsidR="00AB657A" w:rsidRPr="0084635D" w:rsidRDefault="00AB657A">
            <w:pPr>
              <w:jc w:val="center"/>
              <w:rPr>
                <w:sz w:val="26"/>
                <w:szCs w:val="26"/>
              </w:rPr>
            </w:pPr>
          </w:p>
        </w:tc>
        <w:tc>
          <w:tcPr>
            <w:tcW w:w="850"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667FF8A7" w14:textId="77777777" w:rsidR="00AB657A" w:rsidRPr="0084635D" w:rsidRDefault="00AB657A">
            <w:pPr>
              <w:jc w:val="center"/>
              <w:rPr>
                <w:sz w:val="26"/>
                <w:szCs w:val="26"/>
              </w:rPr>
            </w:pPr>
          </w:p>
        </w:tc>
        <w:tc>
          <w:tcPr>
            <w:tcW w:w="893"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56730C70" w14:textId="77777777" w:rsidR="00AB657A" w:rsidRPr="0084635D" w:rsidRDefault="00AB657A">
            <w:pPr>
              <w:jc w:val="center"/>
              <w:rPr>
                <w:sz w:val="26"/>
                <w:szCs w:val="26"/>
              </w:rPr>
            </w:pPr>
          </w:p>
        </w:tc>
      </w:tr>
      <w:tr w:rsidR="0052219A" w:rsidRPr="00576B5C" w14:paraId="41C26447"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B9ABDD" w14:textId="77777777" w:rsidR="00AB657A" w:rsidRPr="0084635D" w:rsidRDefault="0084635D" w:rsidP="0084635D">
            <w:pPr>
              <w:jc w:val="both"/>
              <w:rPr>
                <w:sz w:val="26"/>
                <w:szCs w:val="26"/>
              </w:rPr>
            </w:pPr>
            <w:r w:rsidRPr="0084635D">
              <w:rPr>
                <w:sz w:val="26"/>
                <w:szCs w:val="26"/>
              </w:rPr>
              <w:t>Diritto ed economia con curvatura sanitaria</w:t>
            </w:r>
          </w:p>
        </w:tc>
        <w:tc>
          <w:tcPr>
            <w:tcW w:w="85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3102FC14" w14:textId="77777777" w:rsidR="00AB657A" w:rsidRPr="0084635D" w:rsidRDefault="00AB657A">
            <w:pPr>
              <w:jc w:val="center"/>
              <w:rPr>
                <w:sz w:val="26"/>
                <w:szCs w:val="26"/>
              </w:rPr>
            </w:pPr>
          </w:p>
        </w:tc>
        <w:tc>
          <w:tcPr>
            <w:tcW w:w="992"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5A8D46FB" w14:textId="77777777" w:rsidR="00AB657A" w:rsidRPr="0084635D" w:rsidRDefault="00AB657A">
            <w:pPr>
              <w:jc w:val="center"/>
              <w:rPr>
                <w:sz w:val="26"/>
                <w:szCs w:val="26"/>
              </w:rPr>
            </w:pP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8E90277" w14:textId="77777777" w:rsidR="00AB657A" w:rsidRPr="0084635D" w:rsidRDefault="00AB657A">
            <w:pPr>
              <w:jc w:val="center"/>
              <w:rPr>
                <w:sz w:val="26"/>
                <w:szCs w:val="26"/>
              </w:rPr>
            </w:pPr>
            <w:r w:rsidRPr="0084635D">
              <w:rPr>
                <w:sz w:val="26"/>
                <w:szCs w:val="26"/>
              </w:rPr>
              <w:t>2</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E109607" w14:textId="77777777" w:rsidR="00AB657A" w:rsidRPr="0084635D" w:rsidRDefault="00AB657A">
            <w:pPr>
              <w:jc w:val="center"/>
              <w:rPr>
                <w:sz w:val="26"/>
                <w:szCs w:val="26"/>
              </w:rPr>
            </w:pPr>
            <w:r w:rsidRPr="0084635D">
              <w:rPr>
                <w:sz w:val="26"/>
                <w:szCs w:val="26"/>
              </w:rPr>
              <w:t>2</w:t>
            </w:r>
          </w:p>
        </w:tc>
        <w:tc>
          <w:tcPr>
            <w:tcW w:w="893"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7D585BB0" w14:textId="77777777" w:rsidR="00AB657A" w:rsidRPr="0084635D" w:rsidRDefault="00AB657A">
            <w:pPr>
              <w:jc w:val="center"/>
              <w:rPr>
                <w:sz w:val="26"/>
                <w:szCs w:val="26"/>
              </w:rPr>
            </w:pPr>
          </w:p>
        </w:tc>
      </w:tr>
      <w:tr w:rsidR="0052219A" w:rsidRPr="00576B5C" w14:paraId="0777F5D2"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8DBCA7" w14:textId="77777777" w:rsidR="00AB657A" w:rsidRPr="0084635D" w:rsidRDefault="0084635D" w:rsidP="0084635D">
            <w:pPr>
              <w:jc w:val="both"/>
              <w:rPr>
                <w:sz w:val="26"/>
                <w:szCs w:val="26"/>
              </w:rPr>
            </w:pPr>
            <w:r w:rsidRPr="0084635D">
              <w:rPr>
                <w:sz w:val="26"/>
                <w:szCs w:val="26"/>
              </w:rPr>
              <w:t>Diritto ed economia con curvatura bioetica</w:t>
            </w:r>
          </w:p>
        </w:tc>
        <w:tc>
          <w:tcPr>
            <w:tcW w:w="85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2D8B29BC" w14:textId="77777777" w:rsidR="00AB657A" w:rsidRPr="0084635D" w:rsidRDefault="00AB657A">
            <w:pPr>
              <w:jc w:val="center"/>
              <w:rPr>
                <w:sz w:val="26"/>
                <w:szCs w:val="26"/>
              </w:rPr>
            </w:pPr>
          </w:p>
        </w:tc>
        <w:tc>
          <w:tcPr>
            <w:tcW w:w="992"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4ECCEDAF" w14:textId="77777777" w:rsidR="00AB657A" w:rsidRPr="0084635D" w:rsidRDefault="00AB657A">
            <w:pPr>
              <w:jc w:val="center"/>
              <w:rPr>
                <w:sz w:val="26"/>
                <w:szCs w:val="26"/>
              </w:rPr>
            </w:pPr>
          </w:p>
        </w:tc>
        <w:tc>
          <w:tcPr>
            <w:tcW w:w="851"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26C72AFE" w14:textId="77777777" w:rsidR="00AB657A" w:rsidRPr="0084635D" w:rsidRDefault="00AB657A">
            <w:pPr>
              <w:jc w:val="center"/>
              <w:rPr>
                <w:sz w:val="26"/>
                <w:szCs w:val="26"/>
              </w:rPr>
            </w:pPr>
          </w:p>
        </w:tc>
        <w:tc>
          <w:tcPr>
            <w:tcW w:w="850"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41C912A3" w14:textId="77777777" w:rsidR="00AB657A" w:rsidRPr="0084635D" w:rsidRDefault="00AB657A">
            <w:pPr>
              <w:jc w:val="center"/>
              <w:rPr>
                <w:sz w:val="26"/>
                <w:szCs w:val="26"/>
              </w:rPr>
            </w:pP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9DCD22D" w14:textId="77777777" w:rsidR="00AB657A" w:rsidRPr="0084635D" w:rsidRDefault="00AB657A">
            <w:pPr>
              <w:jc w:val="center"/>
              <w:rPr>
                <w:sz w:val="26"/>
                <w:szCs w:val="26"/>
              </w:rPr>
            </w:pPr>
            <w:r w:rsidRPr="0084635D">
              <w:rPr>
                <w:sz w:val="26"/>
                <w:szCs w:val="26"/>
              </w:rPr>
              <w:t>2</w:t>
            </w:r>
          </w:p>
        </w:tc>
      </w:tr>
      <w:tr w:rsidR="00AB657A" w:rsidRPr="00576B5C" w14:paraId="0F9D8533"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1E3B3A" w14:textId="77777777" w:rsidR="00AB657A" w:rsidRPr="0084635D" w:rsidRDefault="0084635D" w:rsidP="0084635D">
            <w:pPr>
              <w:jc w:val="both"/>
              <w:rPr>
                <w:sz w:val="26"/>
                <w:szCs w:val="26"/>
              </w:rPr>
            </w:pPr>
            <w:r w:rsidRPr="0084635D">
              <w:rPr>
                <w:sz w:val="26"/>
                <w:szCs w:val="26"/>
              </w:rPr>
              <w:t>Filosofia</w:t>
            </w:r>
          </w:p>
        </w:tc>
        <w:tc>
          <w:tcPr>
            <w:tcW w:w="85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42D2F3EA" w14:textId="77777777" w:rsidR="00AB657A" w:rsidRPr="0084635D" w:rsidRDefault="00AB657A">
            <w:pPr>
              <w:jc w:val="center"/>
              <w:rPr>
                <w:sz w:val="26"/>
                <w:szCs w:val="26"/>
              </w:rPr>
            </w:pPr>
          </w:p>
        </w:tc>
        <w:tc>
          <w:tcPr>
            <w:tcW w:w="992" w:type="dxa"/>
            <w:gridSpan w:val="2"/>
            <w:tcBorders>
              <w:top w:val="nil"/>
              <w:left w:val="nil"/>
              <w:bottom w:val="single" w:sz="8" w:space="0" w:color="auto"/>
              <w:right w:val="single" w:sz="8" w:space="0" w:color="auto"/>
            </w:tcBorders>
            <w:shd w:val="clear" w:color="auto" w:fill="D0CECE"/>
            <w:tcMar>
              <w:top w:w="0" w:type="dxa"/>
              <w:left w:w="108" w:type="dxa"/>
              <w:bottom w:w="0" w:type="dxa"/>
              <w:right w:w="108" w:type="dxa"/>
            </w:tcMar>
          </w:tcPr>
          <w:p w14:paraId="31E43BAA" w14:textId="77777777" w:rsidR="00AB657A" w:rsidRPr="0084635D" w:rsidRDefault="00AB657A">
            <w:pPr>
              <w:jc w:val="center"/>
              <w:rPr>
                <w:sz w:val="26"/>
                <w:szCs w:val="26"/>
              </w:rPr>
            </w:pP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BD1B291" w14:textId="77777777" w:rsidR="00AB657A" w:rsidRPr="0084635D" w:rsidRDefault="00AB657A">
            <w:pPr>
              <w:jc w:val="center"/>
              <w:rPr>
                <w:sz w:val="26"/>
                <w:szCs w:val="26"/>
              </w:rPr>
            </w:pPr>
            <w:r w:rsidRPr="0084635D">
              <w:rPr>
                <w:sz w:val="26"/>
                <w:szCs w:val="26"/>
              </w:rPr>
              <w:t>2</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6BC14EE" w14:textId="77777777" w:rsidR="00AB657A" w:rsidRPr="0084635D" w:rsidRDefault="00AB657A">
            <w:pPr>
              <w:jc w:val="center"/>
              <w:rPr>
                <w:sz w:val="26"/>
                <w:szCs w:val="26"/>
              </w:rPr>
            </w:pPr>
            <w:r w:rsidRPr="0084635D">
              <w:rPr>
                <w:sz w:val="26"/>
                <w:szCs w:val="26"/>
              </w:rPr>
              <w:t>2</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7BC768" w14:textId="77777777" w:rsidR="00AB657A" w:rsidRPr="0084635D" w:rsidRDefault="00AB657A">
            <w:pPr>
              <w:jc w:val="center"/>
              <w:rPr>
                <w:sz w:val="26"/>
                <w:szCs w:val="26"/>
              </w:rPr>
            </w:pPr>
            <w:r w:rsidRPr="0084635D">
              <w:rPr>
                <w:sz w:val="26"/>
                <w:szCs w:val="26"/>
              </w:rPr>
              <w:t>2</w:t>
            </w:r>
          </w:p>
        </w:tc>
      </w:tr>
      <w:tr w:rsidR="00AB657A" w:rsidRPr="00576B5C" w14:paraId="62DEA2ED"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0BB3A5" w14:textId="77777777" w:rsidR="00AB657A" w:rsidRPr="0084635D" w:rsidRDefault="0084635D" w:rsidP="0084635D">
            <w:pPr>
              <w:jc w:val="both"/>
              <w:rPr>
                <w:sz w:val="26"/>
                <w:szCs w:val="26"/>
              </w:rPr>
            </w:pPr>
            <w:r w:rsidRPr="0084635D">
              <w:rPr>
                <w:sz w:val="26"/>
                <w:szCs w:val="26"/>
              </w:rPr>
              <w:t>Scienze motorie e sportive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0F78AAC" w14:textId="77777777" w:rsidR="00AB657A" w:rsidRPr="0084635D" w:rsidRDefault="00AB657A">
            <w:pPr>
              <w:jc w:val="center"/>
              <w:rPr>
                <w:sz w:val="26"/>
                <w:szCs w:val="26"/>
              </w:rPr>
            </w:pPr>
            <w:r w:rsidRPr="0084635D">
              <w:rPr>
                <w:sz w:val="26"/>
                <w:szCs w:val="26"/>
              </w:rPr>
              <w:t>2</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38FB821" w14:textId="77777777" w:rsidR="00AB657A" w:rsidRPr="0084635D" w:rsidRDefault="00AB657A">
            <w:pPr>
              <w:jc w:val="center"/>
              <w:rPr>
                <w:sz w:val="26"/>
                <w:szCs w:val="26"/>
              </w:rPr>
            </w:pPr>
            <w:r w:rsidRPr="0084635D">
              <w:rPr>
                <w:sz w:val="26"/>
                <w:szCs w:val="26"/>
              </w:rPr>
              <w:t>2</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B97CD69" w14:textId="77777777" w:rsidR="00AB657A" w:rsidRPr="0084635D" w:rsidRDefault="00AB657A">
            <w:pPr>
              <w:jc w:val="center"/>
              <w:rPr>
                <w:sz w:val="26"/>
                <w:szCs w:val="26"/>
              </w:rPr>
            </w:pPr>
            <w:r w:rsidRPr="0084635D">
              <w:rPr>
                <w:sz w:val="26"/>
                <w:szCs w:val="26"/>
              </w:rPr>
              <w:t>2</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9B02610" w14:textId="77777777" w:rsidR="00AB657A" w:rsidRPr="0084635D" w:rsidRDefault="00AB657A">
            <w:pPr>
              <w:jc w:val="center"/>
              <w:rPr>
                <w:sz w:val="26"/>
                <w:szCs w:val="26"/>
              </w:rPr>
            </w:pPr>
            <w:r w:rsidRPr="0084635D">
              <w:rPr>
                <w:sz w:val="26"/>
                <w:szCs w:val="26"/>
              </w:rPr>
              <w:t>2</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5B10376" w14:textId="77777777" w:rsidR="00AB657A" w:rsidRPr="0084635D" w:rsidRDefault="00AB657A">
            <w:pPr>
              <w:jc w:val="center"/>
              <w:rPr>
                <w:sz w:val="26"/>
                <w:szCs w:val="26"/>
              </w:rPr>
            </w:pPr>
            <w:r w:rsidRPr="0084635D">
              <w:rPr>
                <w:sz w:val="26"/>
                <w:szCs w:val="26"/>
              </w:rPr>
              <w:t>2</w:t>
            </w:r>
          </w:p>
        </w:tc>
      </w:tr>
      <w:tr w:rsidR="00AB657A" w:rsidRPr="00576B5C" w14:paraId="1C9E2DF3"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1D4EDE" w14:textId="77777777" w:rsidR="00AB657A" w:rsidRPr="0084635D" w:rsidRDefault="0084635D" w:rsidP="0084635D">
            <w:pPr>
              <w:jc w:val="both"/>
              <w:rPr>
                <w:sz w:val="26"/>
                <w:szCs w:val="26"/>
              </w:rPr>
            </w:pPr>
            <w:r w:rsidRPr="0084635D">
              <w:rPr>
                <w:sz w:val="26"/>
                <w:szCs w:val="26"/>
              </w:rPr>
              <w:t>Religione cattolica/</w:t>
            </w:r>
            <w:proofErr w:type="spellStart"/>
            <w:r w:rsidRPr="0084635D">
              <w:rPr>
                <w:sz w:val="26"/>
                <w:szCs w:val="26"/>
              </w:rPr>
              <w:t>attivita’</w:t>
            </w:r>
            <w:proofErr w:type="spellEnd"/>
            <w:r w:rsidRPr="0084635D">
              <w:rPr>
                <w:sz w:val="26"/>
                <w:szCs w:val="26"/>
              </w:rPr>
              <w:t xml:space="preserve"> alternativa</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09675C4A" w14:textId="77777777" w:rsidR="00AB657A" w:rsidRPr="0084635D" w:rsidRDefault="00AB657A">
            <w:pPr>
              <w:jc w:val="center"/>
              <w:rPr>
                <w:sz w:val="26"/>
                <w:szCs w:val="26"/>
              </w:rPr>
            </w:pPr>
            <w:r w:rsidRPr="0084635D">
              <w:rPr>
                <w:sz w:val="26"/>
                <w:szCs w:val="26"/>
              </w:rPr>
              <w:t>1</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D4C3ADA" w14:textId="77777777" w:rsidR="00AB657A" w:rsidRPr="0084635D" w:rsidRDefault="00AB657A">
            <w:pPr>
              <w:jc w:val="center"/>
              <w:rPr>
                <w:sz w:val="26"/>
                <w:szCs w:val="26"/>
              </w:rPr>
            </w:pPr>
            <w:r w:rsidRPr="0084635D">
              <w:rPr>
                <w:sz w:val="26"/>
                <w:szCs w:val="26"/>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07AB155" w14:textId="77777777" w:rsidR="00AB657A" w:rsidRPr="0084635D" w:rsidRDefault="00AB657A">
            <w:pPr>
              <w:jc w:val="center"/>
              <w:rPr>
                <w:sz w:val="26"/>
                <w:szCs w:val="26"/>
              </w:rPr>
            </w:pPr>
            <w:r w:rsidRPr="0084635D">
              <w:rPr>
                <w:sz w:val="26"/>
                <w:szCs w:val="26"/>
              </w:rPr>
              <w:t>1</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DF1F88D" w14:textId="77777777" w:rsidR="00AB657A" w:rsidRPr="0084635D" w:rsidRDefault="00AB657A">
            <w:pPr>
              <w:jc w:val="center"/>
              <w:rPr>
                <w:sz w:val="26"/>
                <w:szCs w:val="26"/>
              </w:rPr>
            </w:pPr>
            <w:r w:rsidRPr="0084635D">
              <w:rPr>
                <w:sz w:val="26"/>
                <w:szCs w:val="26"/>
              </w:rPr>
              <w:t>1</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6D8F791" w14:textId="77777777" w:rsidR="00AB657A" w:rsidRPr="0084635D" w:rsidRDefault="00AB657A">
            <w:pPr>
              <w:jc w:val="center"/>
              <w:rPr>
                <w:sz w:val="26"/>
                <w:szCs w:val="26"/>
              </w:rPr>
            </w:pPr>
            <w:r w:rsidRPr="0084635D">
              <w:rPr>
                <w:sz w:val="26"/>
                <w:szCs w:val="26"/>
              </w:rPr>
              <w:t>1</w:t>
            </w:r>
          </w:p>
        </w:tc>
      </w:tr>
      <w:tr w:rsidR="00AB657A" w:rsidRPr="00576B5C" w14:paraId="1EA8A90E" w14:textId="77777777" w:rsidTr="00656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40"/>
        </w:trPr>
        <w:tc>
          <w:tcPr>
            <w:tcW w:w="520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55868F" w14:textId="77777777" w:rsidR="00AB657A" w:rsidRPr="00576B5C" w:rsidRDefault="0084635D" w:rsidP="0084635D">
            <w:pPr>
              <w:jc w:val="right"/>
              <w:rPr>
                <w:color w:val="FF0000"/>
              </w:rPr>
            </w:pPr>
            <w:r w:rsidRPr="00DD38B7">
              <w:rPr>
                <w:i/>
                <w:iCs/>
                <w:sz w:val="26"/>
                <w:szCs w:val="26"/>
              </w:rPr>
              <w:t>Totale ore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B182080" w14:textId="77777777" w:rsidR="00AB657A" w:rsidRPr="0084635D" w:rsidRDefault="0052219A">
            <w:pPr>
              <w:jc w:val="center"/>
              <w:rPr>
                <w:sz w:val="26"/>
                <w:szCs w:val="26"/>
              </w:rPr>
            </w:pPr>
            <w:r w:rsidRPr="0052219A">
              <w:rPr>
                <w:sz w:val="24"/>
                <w:szCs w:val="24"/>
              </w:rPr>
              <w:t>27+1*</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A38E6B" w14:textId="77777777" w:rsidR="00AB657A" w:rsidRPr="0084635D" w:rsidRDefault="0052219A">
            <w:pPr>
              <w:jc w:val="center"/>
              <w:rPr>
                <w:sz w:val="26"/>
                <w:szCs w:val="26"/>
              </w:rPr>
            </w:pPr>
            <w:r w:rsidRPr="0052219A">
              <w:rPr>
                <w:sz w:val="24"/>
                <w:szCs w:val="24"/>
              </w:rPr>
              <w:t>27+1**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89B5007" w14:textId="77777777" w:rsidR="00AB657A" w:rsidRPr="0084635D" w:rsidRDefault="00AB657A">
            <w:pPr>
              <w:jc w:val="center"/>
              <w:rPr>
                <w:sz w:val="26"/>
                <w:szCs w:val="26"/>
              </w:rPr>
            </w:pPr>
            <w:r w:rsidRPr="0084635D">
              <w:rPr>
                <w:sz w:val="26"/>
                <w:szCs w:val="26"/>
              </w:rPr>
              <w:t>31</w:t>
            </w: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959D603" w14:textId="77777777" w:rsidR="00AB657A" w:rsidRPr="0084635D" w:rsidRDefault="00AB657A">
            <w:pPr>
              <w:jc w:val="center"/>
              <w:rPr>
                <w:sz w:val="26"/>
                <w:szCs w:val="26"/>
              </w:rPr>
            </w:pPr>
            <w:r w:rsidRPr="0084635D">
              <w:rPr>
                <w:sz w:val="26"/>
                <w:szCs w:val="26"/>
              </w:rPr>
              <w:t>31</w:t>
            </w:r>
          </w:p>
        </w:tc>
        <w:tc>
          <w:tcPr>
            <w:tcW w:w="89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6741725" w14:textId="77777777" w:rsidR="00AB657A" w:rsidRPr="0084635D" w:rsidRDefault="00AB657A">
            <w:pPr>
              <w:jc w:val="center"/>
              <w:rPr>
                <w:sz w:val="26"/>
                <w:szCs w:val="26"/>
              </w:rPr>
            </w:pPr>
            <w:r w:rsidRPr="0084635D">
              <w:rPr>
                <w:sz w:val="26"/>
                <w:szCs w:val="26"/>
              </w:rPr>
              <w:t>3</w:t>
            </w:r>
            <w:r w:rsidR="0052219A">
              <w:rPr>
                <w:sz w:val="26"/>
                <w:szCs w:val="26"/>
              </w:rPr>
              <w:t>1</w:t>
            </w:r>
          </w:p>
        </w:tc>
      </w:tr>
    </w:tbl>
    <w:p w14:paraId="476A43EB" w14:textId="77777777" w:rsidR="00AB657A" w:rsidRPr="0052219A" w:rsidRDefault="00AB657A" w:rsidP="00AB657A">
      <w:pPr>
        <w:rPr>
          <w:strike/>
          <w:color w:val="FF0000"/>
        </w:rPr>
      </w:pPr>
    </w:p>
    <w:p w14:paraId="52BC734C" w14:textId="77777777" w:rsidR="0052219A" w:rsidRDefault="0052219A" w:rsidP="0052219A">
      <w:pPr>
        <w:spacing w:line="360" w:lineRule="auto"/>
        <w:jc w:val="both"/>
        <w:rPr>
          <w:b/>
          <w:sz w:val="24"/>
          <w:szCs w:val="24"/>
        </w:rPr>
      </w:pPr>
      <w:r>
        <w:rPr>
          <w:b/>
          <w:sz w:val="24"/>
          <w:szCs w:val="24"/>
        </w:rPr>
        <w:t>1*-Potenziamento di Italiano</w:t>
      </w:r>
    </w:p>
    <w:p w14:paraId="22A01E27" w14:textId="77777777" w:rsidR="0052219A" w:rsidRDefault="0052219A" w:rsidP="0052219A">
      <w:pPr>
        <w:spacing w:line="360" w:lineRule="auto"/>
        <w:jc w:val="both"/>
        <w:rPr>
          <w:b/>
          <w:sz w:val="24"/>
        </w:rPr>
      </w:pPr>
      <w:r>
        <w:rPr>
          <w:b/>
          <w:sz w:val="24"/>
        </w:rPr>
        <w:t>1**- Potenziamento di Logica</w:t>
      </w:r>
    </w:p>
    <w:p w14:paraId="5BE3D1CF" w14:textId="77777777" w:rsidR="00541832" w:rsidRDefault="000871E3" w:rsidP="000C2B97">
      <w:pPr>
        <w:spacing w:line="360" w:lineRule="auto"/>
        <w:jc w:val="both"/>
        <w:rPr>
          <w:b/>
          <w:sz w:val="24"/>
        </w:rPr>
      </w:pPr>
      <w:r w:rsidRPr="00541832">
        <w:rPr>
          <w:b/>
          <w:sz w:val="24"/>
        </w:rPr>
        <w:t>Liceo di Scienze Umane opzione Economico Sociale</w:t>
      </w:r>
      <w:r w:rsidR="00212E32" w:rsidRPr="00541832">
        <w:rPr>
          <w:b/>
          <w:sz w:val="24"/>
        </w:rPr>
        <w:t xml:space="preserve"> </w:t>
      </w:r>
    </w:p>
    <w:p w14:paraId="4DF4D4E1" w14:textId="77777777" w:rsidR="002F46AF" w:rsidRPr="00541832" w:rsidRDefault="002F46AF" w:rsidP="000C2B97">
      <w:pPr>
        <w:spacing w:line="360" w:lineRule="auto"/>
        <w:jc w:val="both"/>
        <w:rPr>
          <w:b/>
          <w:sz w:val="24"/>
        </w:rPr>
      </w:pPr>
    </w:p>
    <w:p w14:paraId="44979E0B" w14:textId="77777777" w:rsidR="00482956" w:rsidRPr="00541832" w:rsidRDefault="000C2B97" w:rsidP="000C2B97">
      <w:pPr>
        <w:spacing w:line="360" w:lineRule="auto"/>
        <w:jc w:val="both"/>
        <w:rPr>
          <w:sz w:val="24"/>
          <w:szCs w:val="24"/>
        </w:rPr>
      </w:pPr>
      <w:r w:rsidRPr="00541832">
        <w:rPr>
          <w:sz w:val="24"/>
          <w:szCs w:val="24"/>
        </w:rPr>
        <w:t>“Nell’ambito della programmazione regionale dell’offerta formativa, può essere attivata l’opzione economico-sociale che fornisce allo studente competenze particolarmente avanzate negli studi afferenti alle scienze giuridiche, economiche e sociali”(art. 9 comma 2)</w:t>
      </w:r>
      <w:r w:rsidR="00051BB5" w:rsidRPr="00541832">
        <w:rPr>
          <w:sz w:val="24"/>
          <w:szCs w:val="24"/>
        </w:rPr>
        <w:t xml:space="preserve">. </w:t>
      </w:r>
      <w:r w:rsidRPr="00541832">
        <w:rPr>
          <w:sz w:val="24"/>
          <w:szCs w:val="24"/>
        </w:rPr>
        <w:t xml:space="preserve">Gli studenti, a conclusione del percorso di studio, oltre a raggiungere i risultati di apprendimento comuni, dovranno: </w:t>
      </w:r>
    </w:p>
    <w:p w14:paraId="0796F1D4" w14:textId="77777777" w:rsidR="00482956" w:rsidRPr="00541832" w:rsidRDefault="000C2B97" w:rsidP="000C2B97">
      <w:pPr>
        <w:spacing w:line="360" w:lineRule="auto"/>
        <w:jc w:val="both"/>
        <w:rPr>
          <w:sz w:val="24"/>
          <w:szCs w:val="24"/>
        </w:rPr>
      </w:pPr>
      <w:r w:rsidRPr="00541832">
        <w:rPr>
          <w:sz w:val="24"/>
          <w:szCs w:val="24"/>
        </w:rPr>
        <w:lastRenderedPageBreak/>
        <w:sym w:font="Symbol" w:char="F0B7"/>
      </w:r>
      <w:r w:rsidRPr="00541832">
        <w:rPr>
          <w:sz w:val="24"/>
          <w:szCs w:val="24"/>
        </w:rPr>
        <w:t xml:space="preserve"> conoscere i significati, i metodi e le categorie interpretative messe a disposizione delle scienze economiche, giuridiche e sociologiche;</w:t>
      </w:r>
    </w:p>
    <w:p w14:paraId="44C7FFB9" w14:textId="77777777" w:rsidR="00482956" w:rsidRPr="00541832" w:rsidRDefault="000C2B97" w:rsidP="000C2B97">
      <w:pPr>
        <w:spacing w:line="360" w:lineRule="auto"/>
        <w:jc w:val="both"/>
        <w:rPr>
          <w:sz w:val="24"/>
          <w:szCs w:val="24"/>
        </w:rPr>
      </w:pPr>
      <w:r w:rsidRPr="00541832">
        <w:rPr>
          <w:sz w:val="24"/>
          <w:szCs w:val="24"/>
        </w:rPr>
        <w:t xml:space="preserve"> </w:t>
      </w:r>
      <w:r w:rsidRPr="00541832">
        <w:rPr>
          <w:sz w:val="24"/>
          <w:szCs w:val="24"/>
        </w:rPr>
        <w:sym w:font="Symbol" w:char="F0B7"/>
      </w:r>
      <w:r w:rsidRPr="00541832">
        <w:rPr>
          <w:sz w:val="24"/>
          <w:szCs w:val="24"/>
        </w:rPr>
        <w:t xml:space="preserve"> comprendere i caratteri dell’economia come scienza delle scelte responsabili sulle risorse di cui l’uomo dispone (fisiche, temporali, territoriali, finanziarie) e del diritto come scienza delle regole di natura giuridica che disciplinano la convivenza sociale; </w:t>
      </w:r>
    </w:p>
    <w:p w14:paraId="47AA2E67" w14:textId="77777777" w:rsidR="00482956" w:rsidRPr="00541832" w:rsidRDefault="000C2B97" w:rsidP="000C2B97">
      <w:pPr>
        <w:spacing w:line="360" w:lineRule="auto"/>
        <w:jc w:val="both"/>
        <w:rPr>
          <w:sz w:val="24"/>
          <w:szCs w:val="24"/>
        </w:rPr>
      </w:pPr>
      <w:r w:rsidRPr="00541832">
        <w:rPr>
          <w:sz w:val="24"/>
          <w:szCs w:val="24"/>
        </w:rPr>
        <w:sym w:font="Symbol" w:char="F0B7"/>
      </w:r>
      <w:r w:rsidRPr="00541832">
        <w:rPr>
          <w:sz w:val="24"/>
          <w:szCs w:val="24"/>
        </w:rPr>
        <w:t xml:space="preserve"> individuare le categorie antropologiche e sociali utili per la comprensione e classificazione dei fenomeni culturali; </w:t>
      </w:r>
    </w:p>
    <w:p w14:paraId="66C30938" w14:textId="77777777" w:rsidR="00482956" w:rsidRPr="00541832" w:rsidRDefault="000C2B97" w:rsidP="000C2B97">
      <w:pPr>
        <w:spacing w:line="360" w:lineRule="auto"/>
        <w:jc w:val="both"/>
        <w:rPr>
          <w:sz w:val="24"/>
          <w:szCs w:val="24"/>
        </w:rPr>
      </w:pPr>
      <w:r w:rsidRPr="00541832">
        <w:rPr>
          <w:sz w:val="24"/>
          <w:szCs w:val="24"/>
        </w:rPr>
        <w:sym w:font="Symbol" w:char="F0B7"/>
      </w:r>
      <w:r w:rsidRPr="00541832">
        <w:rPr>
          <w:sz w:val="24"/>
          <w:szCs w:val="24"/>
        </w:rPr>
        <w:t xml:space="preserve"> sviluppare la capacità di misurare, con l’ausilio di adeguati strumenti matematici, statistici e informatici, i fenomeni economici e sociali indispensabili alla verifica empirica dei princìpi teorici;</w:t>
      </w:r>
    </w:p>
    <w:p w14:paraId="6345A772" w14:textId="77777777" w:rsidR="00482956" w:rsidRPr="00541832" w:rsidRDefault="000C2B97" w:rsidP="000C2B97">
      <w:pPr>
        <w:spacing w:line="360" w:lineRule="auto"/>
        <w:jc w:val="both"/>
        <w:rPr>
          <w:sz w:val="24"/>
          <w:szCs w:val="24"/>
        </w:rPr>
      </w:pPr>
      <w:r w:rsidRPr="00541832">
        <w:rPr>
          <w:sz w:val="24"/>
          <w:szCs w:val="24"/>
        </w:rPr>
        <w:t xml:space="preserve"> </w:t>
      </w:r>
      <w:r w:rsidRPr="00541832">
        <w:rPr>
          <w:sz w:val="24"/>
          <w:szCs w:val="24"/>
        </w:rPr>
        <w:sym w:font="Symbol" w:char="F0B7"/>
      </w:r>
      <w:r w:rsidRPr="00541832">
        <w:rPr>
          <w:sz w:val="24"/>
          <w:szCs w:val="24"/>
        </w:rPr>
        <w:t xml:space="preserve"> utilizzare le prospettive filosofiche, storico-geografiche e scientifiche nello studio delle interdipendenze tra i fenomeni internazionali, nazionali, locali e personali;</w:t>
      </w:r>
    </w:p>
    <w:p w14:paraId="0235B528" w14:textId="77777777" w:rsidR="00482956" w:rsidRPr="00541832" w:rsidRDefault="000C2B97" w:rsidP="000C2B97">
      <w:pPr>
        <w:spacing w:line="360" w:lineRule="auto"/>
        <w:jc w:val="both"/>
        <w:rPr>
          <w:sz w:val="24"/>
          <w:szCs w:val="24"/>
        </w:rPr>
      </w:pPr>
      <w:r w:rsidRPr="00541832">
        <w:rPr>
          <w:sz w:val="24"/>
          <w:szCs w:val="24"/>
        </w:rPr>
        <w:t xml:space="preserve"> </w:t>
      </w:r>
      <w:r w:rsidRPr="00541832">
        <w:rPr>
          <w:sz w:val="24"/>
          <w:szCs w:val="24"/>
        </w:rPr>
        <w:sym w:font="Symbol" w:char="F0B7"/>
      </w:r>
      <w:r w:rsidRPr="00541832">
        <w:rPr>
          <w:sz w:val="24"/>
          <w:szCs w:val="24"/>
        </w:rPr>
        <w:t xml:space="preserve"> saper identificare il legame esistente fra i fenomeni culturali, economici e sociali e le istituzioni politiche sia in relazione alla dimensione nazionale ed europea sia a quella globale; </w:t>
      </w:r>
    </w:p>
    <w:p w14:paraId="617372DB" w14:textId="77777777" w:rsidR="000C2B97" w:rsidRDefault="000C2B97" w:rsidP="000C2B97">
      <w:pPr>
        <w:spacing w:line="360" w:lineRule="auto"/>
        <w:jc w:val="both"/>
        <w:rPr>
          <w:sz w:val="24"/>
          <w:szCs w:val="24"/>
        </w:rPr>
      </w:pPr>
      <w:r w:rsidRPr="00541832">
        <w:rPr>
          <w:sz w:val="24"/>
          <w:szCs w:val="24"/>
        </w:rPr>
        <w:sym w:font="Symbol" w:char="F0B7"/>
      </w:r>
      <w:r w:rsidRPr="00541832">
        <w:rPr>
          <w:sz w:val="24"/>
          <w:szCs w:val="24"/>
        </w:rPr>
        <w:t xml:space="preserve"> avere acquisito in una seconda lingua moderna strutture, modalità e competenze comunicative corrispondenti almeno al Livello B1 del Quadro Comune Europeo di Riferimento.</w:t>
      </w:r>
    </w:p>
    <w:p w14:paraId="115396AB" w14:textId="77777777" w:rsidR="00482956" w:rsidRPr="00541832" w:rsidRDefault="00482956" w:rsidP="00482956">
      <w:pPr>
        <w:spacing w:line="360" w:lineRule="auto"/>
        <w:jc w:val="both"/>
        <w:rPr>
          <w:b/>
          <w:sz w:val="24"/>
          <w:szCs w:val="24"/>
        </w:rPr>
      </w:pPr>
      <w:r w:rsidRPr="00541832">
        <w:rPr>
          <w:b/>
          <w:sz w:val="24"/>
          <w:szCs w:val="24"/>
        </w:rPr>
        <w:t>Quadro orario Liceo Scienze Umane opz</w:t>
      </w:r>
      <w:r w:rsidR="00AD035C" w:rsidRPr="00541832">
        <w:rPr>
          <w:b/>
          <w:sz w:val="24"/>
          <w:szCs w:val="24"/>
        </w:rPr>
        <w:t xml:space="preserve">ione </w:t>
      </w:r>
      <w:r w:rsidRPr="00541832">
        <w:rPr>
          <w:b/>
          <w:sz w:val="24"/>
          <w:szCs w:val="24"/>
        </w:rPr>
        <w:t>Economico Sociale</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72"/>
        <w:gridCol w:w="765"/>
        <w:gridCol w:w="960"/>
        <w:gridCol w:w="1002"/>
        <w:gridCol w:w="992"/>
        <w:gridCol w:w="1036"/>
      </w:tblGrid>
      <w:tr w:rsidR="007D1E40" w:rsidRPr="00541832" w14:paraId="08691D28" w14:textId="77777777" w:rsidTr="00C1723E">
        <w:trPr>
          <w:cantSplit/>
          <w:jc w:val="center"/>
        </w:trPr>
        <w:tc>
          <w:tcPr>
            <w:tcW w:w="4972" w:type="dxa"/>
            <w:vMerge w:val="restart"/>
            <w:tcBorders>
              <w:top w:val="nil"/>
              <w:left w:val="nil"/>
              <w:bottom w:val="single" w:sz="4" w:space="0" w:color="auto"/>
              <w:right w:val="single" w:sz="4" w:space="0" w:color="auto"/>
            </w:tcBorders>
            <w:vAlign w:val="center"/>
          </w:tcPr>
          <w:p w14:paraId="4EC7E288" w14:textId="77777777" w:rsidR="007D1E40" w:rsidRPr="00541832" w:rsidRDefault="007D1E40" w:rsidP="007D1E40">
            <w:pPr>
              <w:jc w:val="center"/>
              <w:rPr>
                <w:sz w:val="26"/>
                <w:szCs w:val="26"/>
              </w:rPr>
            </w:pPr>
          </w:p>
        </w:tc>
        <w:tc>
          <w:tcPr>
            <w:tcW w:w="1725" w:type="dxa"/>
            <w:gridSpan w:val="2"/>
            <w:tcBorders>
              <w:top w:val="single" w:sz="4" w:space="0" w:color="auto"/>
              <w:left w:val="single" w:sz="4" w:space="0" w:color="auto"/>
              <w:bottom w:val="single" w:sz="4" w:space="0" w:color="auto"/>
              <w:right w:val="single" w:sz="4" w:space="0" w:color="auto"/>
            </w:tcBorders>
          </w:tcPr>
          <w:p w14:paraId="654A4F06" w14:textId="77777777" w:rsidR="007D1E40" w:rsidRPr="00541832" w:rsidRDefault="007D1E40" w:rsidP="007D1E40">
            <w:pPr>
              <w:jc w:val="center"/>
              <w:rPr>
                <w:sz w:val="26"/>
                <w:szCs w:val="26"/>
              </w:rPr>
            </w:pPr>
            <w:r w:rsidRPr="00541832">
              <w:rPr>
                <w:sz w:val="26"/>
                <w:szCs w:val="26"/>
              </w:rPr>
              <w:t>1° biennio</w:t>
            </w:r>
          </w:p>
        </w:tc>
        <w:tc>
          <w:tcPr>
            <w:tcW w:w="1994" w:type="dxa"/>
            <w:gridSpan w:val="2"/>
            <w:tcBorders>
              <w:top w:val="single" w:sz="4" w:space="0" w:color="auto"/>
              <w:left w:val="single" w:sz="4" w:space="0" w:color="auto"/>
              <w:bottom w:val="single" w:sz="4" w:space="0" w:color="auto"/>
              <w:right w:val="single" w:sz="4" w:space="0" w:color="auto"/>
            </w:tcBorders>
          </w:tcPr>
          <w:p w14:paraId="6EC68E4A" w14:textId="77777777" w:rsidR="007D1E40" w:rsidRPr="00541832" w:rsidRDefault="007D1E40" w:rsidP="007D1E40">
            <w:pPr>
              <w:jc w:val="center"/>
              <w:rPr>
                <w:sz w:val="26"/>
                <w:szCs w:val="26"/>
              </w:rPr>
            </w:pPr>
            <w:r w:rsidRPr="00541832">
              <w:rPr>
                <w:sz w:val="26"/>
                <w:szCs w:val="26"/>
              </w:rPr>
              <w:t>2° biennio</w:t>
            </w:r>
          </w:p>
        </w:tc>
        <w:tc>
          <w:tcPr>
            <w:tcW w:w="1036" w:type="dxa"/>
            <w:vMerge w:val="restart"/>
            <w:tcBorders>
              <w:top w:val="single" w:sz="4" w:space="0" w:color="auto"/>
              <w:left w:val="single" w:sz="4" w:space="0" w:color="auto"/>
              <w:right w:val="single" w:sz="4" w:space="0" w:color="auto"/>
            </w:tcBorders>
            <w:vAlign w:val="center"/>
          </w:tcPr>
          <w:p w14:paraId="524DA96A" w14:textId="77777777" w:rsidR="007D1E40" w:rsidRPr="00541832" w:rsidRDefault="007D1E40" w:rsidP="007D1E40">
            <w:pPr>
              <w:jc w:val="center"/>
              <w:rPr>
                <w:sz w:val="26"/>
                <w:szCs w:val="26"/>
              </w:rPr>
            </w:pPr>
            <w:r w:rsidRPr="00541832">
              <w:rPr>
                <w:sz w:val="26"/>
                <w:szCs w:val="26"/>
              </w:rPr>
              <w:t>5° anno</w:t>
            </w:r>
          </w:p>
        </w:tc>
      </w:tr>
      <w:tr w:rsidR="007D1E40" w:rsidRPr="00541832" w14:paraId="35C43036" w14:textId="77777777" w:rsidTr="00C1723E">
        <w:trPr>
          <w:cantSplit/>
          <w:jc w:val="center"/>
        </w:trPr>
        <w:tc>
          <w:tcPr>
            <w:tcW w:w="4972" w:type="dxa"/>
            <w:vMerge/>
            <w:tcBorders>
              <w:top w:val="single" w:sz="4" w:space="0" w:color="auto"/>
              <w:left w:val="nil"/>
              <w:bottom w:val="single" w:sz="4" w:space="0" w:color="auto"/>
              <w:right w:val="single" w:sz="4" w:space="0" w:color="auto"/>
            </w:tcBorders>
          </w:tcPr>
          <w:p w14:paraId="43902C3F" w14:textId="77777777" w:rsidR="007D1E40" w:rsidRPr="00541832" w:rsidRDefault="007D1E40" w:rsidP="007D1E40">
            <w:pPr>
              <w:jc w:val="center"/>
              <w:rPr>
                <w:sz w:val="26"/>
                <w:szCs w:val="26"/>
              </w:rPr>
            </w:pPr>
          </w:p>
        </w:tc>
        <w:tc>
          <w:tcPr>
            <w:tcW w:w="765" w:type="dxa"/>
            <w:tcBorders>
              <w:top w:val="single" w:sz="4" w:space="0" w:color="auto"/>
              <w:left w:val="single" w:sz="4" w:space="0" w:color="auto"/>
              <w:bottom w:val="single" w:sz="4" w:space="0" w:color="auto"/>
              <w:right w:val="single" w:sz="4" w:space="0" w:color="auto"/>
            </w:tcBorders>
          </w:tcPr>
          <w:p w14:paraId="0CFE46E1" w14:textId="77777777" w:rsidR="007D1E40" w:rsidRPr="00541832" w:rsidRDefault="007D1E40" w:rsidP="007D1E40">
            <w:pPr>
              <w:jc w:val="center"/>
              <w:rPr>
                <w:sz w:val="26"/>
                <w:szCs w:val="26"/>
              </w:rPr>
            </w:pPr>
            <w:r w:rsidRPr="00541832">
              <w:rPr>
                <w:sz w:val="26"/>
                <w:szCs w:val="26"/>
              </w:rPr>
              <w:t>1°</w:t>
            </w:r>
          </w:p>
          <w:p w14:paraId="11F1DEFD" w14:textId="77777777" w:rsidR="007D1E40" w:rsidRPr="00541832" w:rsidRDefault="007D1E40" w:rsidP="007D1E40">
            <w:pPr>
              <w:jc w:val="center"/>
              <w:rPr>
                <w:sz w:val="26"/>
                <w:szCs w:val="26"/>
              </w:rPr>
            </w:pPr>
            <w:r w:rsidRPr="00541832">
              <w:rPr>
                <w:sz w:val="26"/>
                <w:szCs w:val="26"/>
              </w:rPr>
              <w:t>anno</w:t>
            </w:r>
          </w:p>
        </w:tc>
        <w:tc>
          <w:tcPr>
            <w:tcW w:w="960" w:type="dxa"/>
            <w:tcBorders>
              <w:top w:val="single" w:sz="4" w:space="0" w:color="auto"/>
              <w:left w:val="single" w:sz="4" w:space="0" w:color="auto"/>
              <w:bottom w:val="single" w:sz="4" w:space="0" w:color="auto"/>
              <w:right w:val="single" w:sz="4" w:space="0" w:color="auto"/>
            </w:tcBorders>
          </w:tcPr>
          <w:p w14:paraId="07043AB3" w14:textId="77777777" w:rsidR="007D1E40" w:rsidRPr="00541832" w:rsidRDefault="007D1E40" w:rsidP="007D1E40">
            <w:pPr>
              <w:jc w:val="center"/>
              <w:rPr>
                <w:sz w:val="26"/>
                <w:szCs w:val="26"/>
              </w:rPr>
            </w:pPr>
            <w:r w:rsidRPr="00541832">
              <w:rPr>
                <w:sz w:val="26"/>
                <w:szCs w:val="26"/>
              </w:rPr>
              <w:t>2°</w:t>
            </w:r>
          </w:p>
          <w:p w14:paraId="484C8DA3" w14:textId="77777777" w:rsidR="007D1E40" w:rsidRPr="00541832" w:rsidRDefault="007D1E40" w:rsidP="007D1E40">
            <w:pPr>
              <w:jc w:val="center"/>
              <w:rPr>
                <w:sz w:val="26"/>
                <w:szCs w:val="26"/>
              </w:rPr>
            </w:pPr>
            <w:r w:rsidRPr="00541832">
              <w:rPr>
                <w:sz w:val="26"/>
                <w:szCs w:val="26"/>
              </w:rPr>
              <w:t>anno</w:t>
            </w:r>
          </w:p>
        </w:tc>
        <w:tc>
          <w:tcPr>
            <w:tcW w:w="1002" w:type="dxa"/>
            <w:tcBorders>
              <w:top w:val="single" w:sz="4" w:space="0" w:color="auto"/>
              <w:left w:val="single" w:sz="4" w:space="0" w:color="auto"/>
              <w:bottom w:val="single" w:sz="4" w:space="0" w:color="auto"/>
              <w:right w:val="single" w:sz="4" w:space="0" w:color="auto"/>
            </w:tcBorders>
          </w:tcPr>
          <w:p w14:paraId="3BE2914A" w14:textId="77777777" w:rsidR="007D1E40" w:rsidRPr="00541832" w:rsidRDefault="007D1E40" w:rsidP="007D1E40">
            <w:pPr>
              <w:jc w:val="center"/>
              <w:rPr>
                <w:sz w:val="26"/>
                <w:szCs w:val="26"/>
              </w:rPr>
            </w:pPr>
            <w:r w:rsidRPr="00541832">
              <w:rPr>
                <w:sz w:val="26"/>
                <w:szCs w:val="26"/>
              </w:rPr>
              <w:t>3°</w:t>
            </w:r>
          </w:p>
          <w:p w14:paraId="7DEC8D02" w14:textId="77777777" w:rsidR="007D1E40" w:rsidRPr="00541832" w:rsidRDefault="00F34A1B" w:rsidP="007D1E40">
            <w:pPr>
              <w:jc w:val="center"/>
              <w:rPr>
                <w:sz w:val="26"/>
                <w:szCs w:val="26"/>
              </w:rPr>
            </w:pPr>
            <w:r w:rsidRPr="00541832">
              <w:rPr>
                <w:sz w:val="26"/>
                <w:szCs w:val="26"/>
              </w:rPr>
              <w:t>A</w:t>
            </w:r>
            <w:r w:rsidR="007D1E40" w:rsidRPr="00541832">
              <w:rPr>
                <w:sz w:val="26"/>
                <w:szCs w:val="26"/>
              </w:rPr>
              <w:t>nno</w:t>
            </w:r>
          </w:p>
        </w:tc>
        <w:tc>
          <w:tcPr>
            <w:tcW w:w="992" w:type="dxa"/>
            <w:tcBorders>
              <w:top w:val="single" w:sz="4" w:space="0" w:color="auto"/>
              <w:left w:val="single" w:sz="4" w:space="0" w:color="auto"/>
              <w:bottom w:val="single" w:sz="4" w:space="0" w:color="auto"/>
              <w:right w:val="single" w:sz="4" w:space="0" w:color="auto"/>
            </w:tcBorders>
          </w:tcPr>
          <w:p w14:paraId="76EA90B7" w14:textId="77777777" w:rsidR="007D1E40" w:rsidRPr="00541832" w:rsidRDefault="007D1E40" w:rsidP="007D1E40">
            <w:pPr>
              <w:jc w:val="center"/>
              <w:rPr>
                <w:sz w:val="26"/>
                <w:szCs w:val="26"/>
              </w:rPr>
            </w:pPr>
            <w:r w:rsidRPr="00541832">
              <w:rPr>
                <w:sz w:val="26"/>
                <w:szCs w:val="26"/>
              </w:rPr>
              <w:t>4°</w:t>
            </w:r>
          </w:p>
          <w:p w14:paraId="1FBEBA96" w14:textId="77777777" w:rsidR="007D1E40" w:rsidRPr="00541832" w:rsidRDefault="007D1E40" w:rsidP="007D1E40">
            <w:pPr>
              <w:jc w:val="center"/>
              <w:rPr>
                <w:sz w:val="26"/>
                <w:szCs w:val="26"/>
              </w:rPr>
            </w:pPr>
            <w:r w:rsidRPr="00541832">
              <w:rPr>
                <w:sz w:val="26"/>
                <w:szCs w:val="26"/>
              </w:rPr>
              <w:t>anno</w:t>
            </w:r>
          </w:p>
        </w:tc>
        <w:tc>
          <w:tcPr>
            <w:tcW w:w="1036" w:type="dxa"/>
            <w:vMerge/>
            <w:tcBorders>
              <w:left w:val="single" w:sz="4" w:space="0" w:color="auto"/>
              <w:bottom w:val="single" w:sz="4" w:space="0" w:color="auto"/>
              <w:right w:val="single" w:sz="4" w:space="0" w:color="auto"/>
            </w:tcBorders>
          </w:tcPr>
          <w:p w14:paraId="7308DAF0" w14:textId="77777777" w:rsidR="007D1E40" w:rsidRPr="00541832" w:rsidRDefault="007D1E40" w:rsidP="007D1E40">
            <w:pPr>
              <w:jc w:val="center"/>
              <w:rPr>
                <w:sz w:val="26"/>
                <w:szCs w:val="26"/>
              </w:rPr>
            </w:pPr>
          </w:p>
        </w:tc>
      </w:tr>
      <w:tr w:rsidR="007D1E40" w:rsidRPr="00541832" w14:paraId="6811442E" w14:textId="77777777" w:rsidTr="00C1723E">
        <w:trPr>
          <w:cantSplit/>
          <w:jc w:val="center"/>
        </w:trPr>
        <w:tc>
          <w:tcPr>
            <w:tcW w:w="9727" w:type="dxa"/>
            <w:gridSpan w:val="6"/>
            <w:tcBorders>
              <w:top w:val="single" w:sz="4" w:space="0" w:color="auto"/>
              <w:left w:val="single" w:sz="4" w:space="0" w:color="auto"/>
              <w:bottom w:val="single" w:sz="4" w:space="0" w:color="auto"/>
              <w:right w:val="single" w:sz="4" w:space="0" w:color="auto"/>
            </w:tcBorders>
          </w:tcPr>
          <w:p w14:paraId="427A4762" w14:textId="77777777" w:rsidR="007D1E40" w:rsidRPr="00541832" w:rsidRDefault="007D1E40" w:rsidP="007D1E40">
            <w:pPr>
              <w:jc w:val="center"/>
              <w:rPr>
                <w:sz w:val="26"/>
                <w:szCs w:val="26"/>
              </w:rPr>
            </w:pPr>
            <w:r w:rsidRPr="00541832">
              <w:rPr>
                <w:sz w:val="26"/>
                <w:szCs w:val="26"/>
              </w:rPr>
              <w:t>Attività e insegnamenti obbligatori per tutti gli studenti – Orario annuale</w:t>
            </w:r>
          </w:p>
        </w:tc>
      </w:tr>
      <w:tr w:rsidR="007D1E40" w:rsidRPr="00541832" w14:paraId="7113DDA8"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797180C8" w14:textId="77777777" w:rsidR="007D1E40" w:rsidRPr="00541832" w:rsidRDefault="007D1E40" w:rsidP="007D1E40">
            <w:pPr>
              <w:jc w:val="both"/>
              <w:rPr>
                <w:sz w:val="26"/>
                <w:szCs w:val="26"/>
              </w:rPr>
            </w:pPr>
            <w:r w:rsidRPr="00541832">
              <w:rPr>
                <w:sz w:val="26"/>
                <w:szCs w:val="26"/>
              </w:rPr>
              <w:t>Lingua e letteratura italiana</w:t>
            </w:r>
          </w:p>
        </w:tc>
        <w:tc>
          <w:tcPr>
            <w:tcW w:w="765" w:type="dxa"/>
            <w:tcBorders>
              <w:top w:val="single" w:sz="4" w:space="0" w:color="auto"/>
              <w:left w:val="single" w:sz="4" w:space="0" w:color="auto"/>
              <w:bottom w:val="single" w:sz="4" w:space="0" w:color="auto"/>
              <w:right w:val="single" w:sz="4" w:space="0" w:color="auto"/>
            </w:tcBorders>
          </w:tcPr>
          <w:p w14:paraId="12668453" w14:textId="77777777" w:rsidR="007D1E40" w:rsidRPr="002D6744" w:rsidRDefault="007D1E40" w:rsidP="007D1E40">
            <w:pPr>
              <w:jc w:val="center"/>
              <w:rPr>
                <w:sz w:val="24"/>
                <w:szCs w:val="24"/>
              </w:rPr>
            </w:pPr>
            <w:r w:rsidRPr="002D6744">
              <w:rPr>
                <w:sz w:val="24"/>
                <w:szCs w:val="24"/>
              </w:rPr>
              <w:t>4</w:t>
            </w:r>
            <w:r w:rsidR="002D6744" w:rsidRPr="002D6744">
              <w:rPr>
                <w:sz w:val="24"/>
                <w:szCs w:val="24"/>
              </w:rPr>
              <w:t>+1*</w:t>
            </w:r>
          </w:p>
        </w:tc>
        <w:tc>
          <w:tcPr>
            <w:tcW w:w="960" w:type="dxa"/>
            <w:tcBorders>
              <w:top w:val="single" w:sz="4" w:space="0" w:color="auto"/>
              <w:left w:val="single" w:sz="4" w:space="0" w:color="auto"/>
              <w:bottom w:val="single" w:sz="4" w:space="0" w:color="auto"/>
              <w:right w:val="single" w:sz="4" w:space="0" w:color="auto"/>
            </w:tcBorders>
          </w:tcPr>
          <w:p w14:paraId="01EF2DD0" w14:textId="77777777" w:rsidR="007D1E40" w:rsidRPr="002D6744" w:rsidRDefault="007D1E40" w:rsidP="007D1E40">
            <w:pPr>
              <w:jc w:val="center"/>
              <w:rPr>
                <w:sz w:val="24"/>
                <w:szCs w:val="24"/>
              </w:rPr>
            </w:pPr>
            <w:r w:rsidRPr="002D6744">
              <w:rPr>
                <w:sz w:val="24"/>
                <w:szCs w:val="24"/>
              </w:rPr>
              <w:t>4</w:t>
            </w:r>
          </w:p>
        </w:tc>
        <w:tc>
          <w:tcPr>
            <w:tcW w:w="1002" w:type="dxa"/>
            <w:tcBorders>
              <w:top w:val="single" w:sz="4" w:space="0" w:color="auto"/>
              <w:left w:val="single" w:sz="4" w:space="0" w:color="auto"/>
              <w:bottom w:val="single" w:sz="4" w:space="0" w:color="auto"/>
              <w:right w:val="single" w:sz="4" w:space="0" w:color="auto"/>
            </w:tcBorders>
          </w:tcPr>
          <w:p w14:paraId="4FBD26E1" w14:textId="77777777" w:rsidR="007D1E40" w:rsidRPr="002D6744" w:rsidRDefault="007D1E40" w:rsidP="007D1E40">
            <w:pPr>
              <w:jc w:val="center"/>
              <w:rPr>
                <w:sz w:val="24"/>
                <w:szCs w:val="24"/>
              </w:rPr>
            </w:pPr>
            <w:r w:rsidRPr="002D6744">
              <w:rPr>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268966ED" w14:textId="77777777" w:rsidR="007D1E40" w:rsidRPr="002D6744" w:rsidRDefault="007D1E40" w:rsidP="007D1E40">
            <w:pPr>
              <w:jc w:val="center"/>
              <w:rPr>
                <w:sz w:val="24"/>
                <w:szCs w:val="24"/>
              </w:rPr>
            </w:pPr>
            <w:r w:rsidRPr="002D6744">
              <w:rPr>
                <w:sz w:val="24"/>
                <w:szCs w:val="24"/>
              </w:rPr>
              <w:t>4</w:t>
            </w:r>
          </w:p>
        </w:tc>
        <w:tc>
          <w:tcPr>
            <w:tcW w:w="1036" w:type="dxa"/>
            <w:tcBorders>
              <w:top w:val="single" w:sz="4" w:space="0" w:color="auto"/>
              <w:left w:val="single" w:sz="4" w:space="0" w:color="auto"/>
              <w:bottom w:val="single" w:sz="4" w:space="0" w:color="auto"/>
              <w:right w:val="single" w:sz="4" w:space="0" w:color="auto"/>
            </w:tcBorders>
          </w:tcPr>
          <w:p w14:paraId="003E4CC5" w14:textId="77777777" w:rsidR="007D1E40" w:rsidRPr="002D6744" w:rsidRDefault="007D1E40" w:rsidP="007D1E40">
            <w:pPr>
              <w:jc w:val="center"/>
              <w:rPr>
                <w:sz w:val="24"/>
                <w:szCs w:val="24"/>
              </w:rPr>
            </w:pPr>
            <w:r w:rsidRPr="002D6744">
              <w:rPr>
                <w:sz w:val="24"/>
                <w:szCs w:val="24"/>
              </w:rPr>
              <w:t>4</w:t>
            </w:r>
          </w:p>
        </w:tc>
      </w:tr>
      <w:tr w:rsidR="007D1E40" w:rsidRPr="00541832" w14:paraId="54F22B68"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222B69CD" w14:textId="77777777" w:rsidR="007D1E40" w:rsidRPr="00541832" w:rsidRDefault="007D1E40" w:rsidP="007D1E40">
            <w:pPr>
              <w:jc w:val="both"/>
              <w:rPr>
                <w:sz w:val="26"/>
                <w:szCs w:val="26"/>
              </w:rPr>
            </w:pPr>
            <w:r w:rsidRPr="00541832">
              <w:rPr>
                <w:sz w:val="26"/>
                <w:szCs w:val="26"/>
              </w:rPr>
              <w:t>Lingua e cultura straniera 1</w:t>
            </w:r>
          </w:p>
        </w:tc>
        <w:tc>
          <w:tcPr>
            <w:tcW w:w="765" w:type="dxa"/>
            <w:tcBorders>
              <w:top w:val="single" w:sz="4" w:space="0" w:color="auto"/>
              <w:left w:val="single" w:sz="4" w:space="0" w:color="auto"/>
              <w:bottom w:val="single" w:sz="4" w:space="0" w:color="auto"/>
              <w:right w:val="single" w:sz="4" w:space="0" w:color="auto"/>
            </w:tcBorders>
          </w:tcPr>
          <w:p w14:paraId="76869165" w14:textId="77777777" w:rsidR="007D1E40" w:rsidRPr="002D6744" w:rsidRDefault="002A5617" w:rsidP="007D1E40">
            <w:pPr>
              <w:jc w:val="center"/>
              <w:rPr>
                <w:sz w:val="24"/>
                <w:szCs w:val="24"/>
              </w:rPr>
            </w:pPr>
            <w:r w:rsidRPr="002D6744">
              <w:rP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2384CB2D" w14:textId="77777777" w:rsidR="007D1E40" w:rsidRPr="002D6744" w:rsidRDefault="002A5617" w:rsidP="007D1E40">
            <w:pPr>
              <w:jc w:val="center"/>
              <w:rPr>
                <w:sz w:val="24"/>
                <w:szCs w:val="24"/>
              </w:rPr>
            </w:pPr>
            <w:r w:rsidRPr="002D6744">
              <w:rPr>
                <w:sz w:val="24"/>
                <w:szCs w:val="24"/>
              </w:rPr>
              <w:t>3</w:t>
            </w:r>
          </w:p>
        </w:tc>
        <w:tc>
          <w:tcPr>
            <w:tcW w:w="1002" w:type="dxa"/>
            <w:tcBorders>
              <w:top w:val="single" w:sz="4" w:space="0" w:color="auto"/>
              <w:left w:val="single" w:sz="4" w:space="0" w:color="auto"/>
              <w:bottom w:val="single" w:sz="4" w:space="0" w:color="auto"/>
              <w:right w:val="single" w:sz="4" w:space="0" w:color="auto"/>
            </w:tcBorders>
          </w:tcPr>
          <w:p w14:paraId="38733E03" w14:textId="77777777" w:rsidR="007D1E40" w:rsidRPr="002D6744" w:rsidRDefault="007D1E40" w:rsidP="007D1E40">
            <w:pPr>
              <w:jc w:val="center"/>
              <w:rPr>
                <w:sz w:val="24"/>
                <w:szCs w:val="24"/>
              </w:rPr>
            </w:pPr>
            <w:r w:rsidRPr="002D6744">
              <w:rPr>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381EC990" w14:textId="77777777" w:rsidR="007D1E40" w:rsidRPr="002D6744" w:rsidRDefault="007D1E40" w:rsidP="007D1E40">
            <w:pPr>
              <w:jc w:val="center"/>
              <w:rPr>
                <w:sz w:val="24"/>
                <w:szCs w:val="24"/>
              </w:rPr>
            </w:pPr>
            <w:r w:rsidRPr="002D6744">
              <w:rPr>
                <w:sz w:val="24"/>
                <w:szCs w:val="24"/>
              </w:rPr>
              <w:t>3</w:t>
            </w:r>
          </w:p>
        </w:tc>
        <w:tc>
          <w:tcPr>
            <w:tcW w:w="1036" w:type="dxa"/>
            <w:tcBorders>
              <w:top w:val="single" w:sz="4" w:space="0" w:color="auto"/>
              <w:left w:val="single" w:sz="4" w:space="0" w:color="auto"/>
              <w:bottom w:val="single" w:sz="4" w:space="0" w:color="auto"/>
              <w:right w:val="single" w:sz="4" w:space="0" w:color="auto"/>
            </w:tcBorders>
          </w:tcPr>
          <w:p w14:paraId="1027764D" w14:textId="77777777" w:rsidR="007D1E40" w:rsidRPr="002D6744" w:rsidRDefault="007D1E40" w:rsidP="007D1E40">
            <w:pPr>
              <w:jc w:val="center"/>
              <w:rPr>
                <w:sz w:val="24"/>
                <w:szCs w:val="24"/>
              </w:rPr>
            </w:pPr>
            <w:r w:rsidRPr="002D6744">
              <w:rPr>
                <w:sz w:val="24"/>
                <w:szCs w:val="24"/>
              </w:rPr>
              <w:t>3</w:t>
            </w:r>
          </w:p>
        </w:tc>
      </w:tr>
      <w:tr w:rsidR="007D1E40" w:rsidRPr="00541832" w14:paraId="20CFCB76"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697820E7" w14:textId="77777777" w:rsidR="007D1E40" w:rsidRPr="00541832" w:rsidRDefault="007D1E40" w:rsidP="007D1E40">
            <w:pPr>
              <w:jc w:val="both"/>
              <w:rPr>
                <w:sz w:val="26"/>
                <w:szCs w:val="26"/>
              </w:rPr>
            </w:pPr>
            <w:r w:rsidRPr="00541832">
              <w:rPr>
                <w:sz w:val="26"/>
                <w:szCs w:val="26"/>
              </w:rPr>
              <w:t>Lingua e cultura straniera 2</w:t>
            </w:r>
          </w:p>
        </w:tc>
        <w:tc>
          <w:tcPr>
            <w:tcW w:w="765" w:type="dxa"/>
            <w:tcBorders>
              <w:top w:val="single" w:sz="4" w:space="0" w:color="auto"/>
              <w:left w:val="single" w:sz="4" w:space="0" w:color="auto"/>
              <w:bottom w:val="single" w:sz="4" w:space="0" w:color="auto"/>
              <w:right w:val="single" w:sz="4" w:space="0" w:color="auto"/>
            </w:tcBorders>
          </w:tcPr>
          <w:p w14:paraId="40931BE1" w14:textId="77777777" w:rsidR="007D1E40" w:rsidRPr="002D6744" w:rsidRDefault="007D1E40" w:rsidP="007D1E40">
            <w:pPr>
              <w:jc w:val="center"/>
              <w:rPr>
                <w:sz w:val="24"/>
                <w:szCs w:val="24"/>
              </w:rPr>
            </w:pPr>
            <w:r w:rsidRPr="002D6744">
              <w:rP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66A15809" w14:textId="77777777" w:rsidR="007D1E40" w:rsidRPr="002D6744" w:rsidRDefault="007D1E40" w:rsidP="007D1E40">
            <w:pPr>
              <w:jc w:val="center"/>
              <w:rPr>
                <w:sz w:val="24"/>
                <w:szCs w:val="24"/>
              </w:rPr>
            </w:pPr>
            <w:r w:rsidRPr="002D6744">
              <w:rPr>
                <w:sz w:val="24"/>
                <w:szCs w:val="24"/>
              </w:rPr>
              <w:t>3</w:t>
            </w:r>
          </w:p>
        </w:tc>
        <w:tc>
          <w:tcPr>
            <w:tcW w:w="1002" w:type="dxa"/>
            <w:tcBorders>
              <w:top w:val="single" w:sz="4" w:space="0" w:color="auto"/>
              <w:left w:val="single" w:sz="4" w:space="0" w:color="auto"/>
              <w:bottom w:val="single" w:sz="4" w:space="0" w:color="auto"/>
              <w:right w:val="single" w:sz="4" w:space="0" w:color="auto"/>
            </w:tcBorders>
          </w:tcPr>
          <w:p w14:paraId="56BB2E2E" w14:textId="77777777" w:rsidR="007D1E40" w:rsidRPr="002D6744" w:rsidRDefault="002A5617" w:rsidP="007D1E40">
            <w:pPr>
              <w:jc w:val="center"/>
              <w:rPr>
                <w:sz w:val="24"/>
                <w:szCs w:val="24"/>
              </w:rPr>
            </w:pPr>
            <w:r w:rsidRPr="002D6744">
              <w:rPr>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65E77D8A" w14:textId="77777777" w:rsidR="007D1E40" w:rsidRPr="002D6744" w:rsidRDefault="002A5617" w:rsidP="007D1E40">
            <w:pPr>
              <w:jc w:val="center"/>
              <w:rPr>
                <w:sz w:val="24"/>
                <w:szCs w:val="24"/>
              </w:rPr>
            </w:pPr>
            <w:r w:rsidRPr="002D6744">
              <w:rPr>
                <w:sz w:val="24"/>
                <w:szCs w:val="24"/>
              </w:rPr>
              <w:t>3</w:t>
            </w:r>
          </w:p>
        </w:tc>
        <w:tc>
          <w:tcPr>
            <w:tcW w:w="1036" w:type="dxa"/>
            <w:tcBorders>
              <w:top w:val="single" w:sz="4" w:space="0" w:color="auto"/>
              <w:left w:val="single" w:sz="4" w:space="0" w:color="auto"/>
              <w:bottom w:val="single" w:sz="4" w:space="0" w:color="auto"/>
              <w:right w:val="single" w:sz="4" w:space="0" w:color="auto"/>
            </w:tcBorders>
          </w:tcPr>
          <w:p w14:paraId="7CC8075F" w14:textId="77777777" w:rsidR="007D1E40" w:rsidRPr="002D6744" w:rsidRDefault="002A5617" w:rsidP="007D1E40">
            <w:pPr>
              <w:jc w:val="center"/>
              <w:rPr>
                <w:sz w:val="24"/>
                <w:szCs w:val="24"/>
              </w:rPr>
            </w:pPr>
            <w:r w:rsidRPr="002D6744">
              <w:rPr>
                <w:sz w:val="24"/>
                <w:szCs w:val="24"/>
              </w:rPr>
              <w:t>3</w:t>
            </w:r>
          </w:p>
        </w:tc>
      </w:tr>
      <w:tr w:rsidR="007D1E40" w:rsidRPr="00541832" w14:paraId="78418EB9"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5EBD42C2" w14:textId="77777777" w:rsidR="007D1E40" w:rsidRPr="00541832" w:rsidRDefault="007D1E40" w:rsidP="007D1E40">
            <w:pPr>
              <w:jc w:val="both"/>
              <w:rPr>
                <w:sz w:val="26"/>
                <w:szCs w:val="26"/>
              </w:rPr>
            </w:pPr>
            <w:r w:rsidRPr="00541832">
              <w:rPr>
                <w:sz w:val="26"/>
                <w:szCs w:val="26"/>
              </w:rPr>
              <w:t>Storia e Geografia</w:t>
            </w:r>
          </w:p>
        </w:tc>
        <w:tc>
          <w:tcPr>
            <w:tcW w:w="765" w:type="dxa"/>
            <w:tcBorders>
              <w:top w:val="single" w:sz="4" w:space="0" w:color="auto"/>
              <w:left w:val="single" w:sz="4" w:space="0" w:color="auto"/>
              <w:bottom w:val="single" w:sz="4" w:space="0" w:color="auto"/>
              <w:right w:val="single" w:sz="4" w:space="0" w:color="auto"/>
            </w:tcBorders>
          </w:tcPr>
          <w:p w14:paraId="1DB704F7" w14:textId="77777777" w:rsidR="007D1E40" w:rsidRPr="002D6744" w:rsidRDefault="007D1E40" w:rsidP="007D1E40">
            <w:pPr>
              <w:jc w:val="center"/>
              <w:rPr>
                <w:sz w:val="24"/>
                <w:szCs w:val="24"/>
              </w:rPr>
            </w:pPr>
            <w:r w:rsidRPr="002D6744">
              <w:rP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11462E35" w14:textId="77777777" w:rsidR="007D1E40" w:rsidRPr="002D6744" w:rsidRDefault="007D1E40" w:rsidP="007D1E40">
            <w:pPr>
              <w:jc w:val="center"/>
              <w:rPr>
                <w:sz w:val="24"/>
                <w:szCs w:val="24"/>
              </w:rPr>
            </w:pPr>
            <w:r w:rsidRPr="002D6744">
              <w:rPr>
                <w:sz w:val="24"/>
                <w:szCs w:val="24"/>
              </w:rPr>
              <w:t>3</w:t>
            </w:r>
          </w:p>
        </w:tc>
        <w:tc>
          <w:tcPr>
            <w:tcW w:w="1002" w:type="dxa"/>
            <w:tcBorders>
              <w:top w:val="single" w:sz="4" w:space="0" w:color="auto"/>
              <w:left w:val="single" w:sz="4" w:space="0" w:color="auto"/>
              <w:bottom w:val="single" w:sz="4" w:space="0" w:color="auto"/>
              <w:right w:val="single" w:sz="4" w:space="0" w:color="auto"/>
            </w:tcBorders>
            <w:shd w:val="clear" w:color="auto" w:fill="D9D9D9"/>
          </w:tcPr>
          <w:p w14:paraId="4C675CC1" w14:textId="77777777" w:rsidR="007D1E40" w:rsidRPr="002D6744" w:rsidRDefault="007D1E40" w:rsidP="007D1E40">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345E261D" w14:textId="77777777" w:rsidR="007D1E40" w:rsidRPr="002D6744" w:rsidRDefault="007D1E40" w:rsidP="007D1E40">
            <w:pPr>
              <w:jc w:val="center"/>
              <w:rPr>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D9D9D9"/>
          </w:tcPr>
          <w:p w14:paraId="1AE903C0" w14:textId="77777777" w:rsidR="007D1E40" w:rsidRPr="002D6744" w:rsidRDefault="007D1E40" w:rsidP="007D1E40">
            <w:pPr>
              <w:jc w:val="center"/>
              <w:rPr>
                <w:sz w:val="24"/>
                <w:szCs w:val="24"/>
              </w:rPr>
            </w:pPr>
          </w:p>
        </w:tc>
      </w:tr>
      <w:tr w:rsidR="007D1E40" w:rsidRPr="00541832" w14:paraId="0D65EB98"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060D5555" w14:textId="77777777" w:rsidR="007D1E40" w:rsidRPr="00541832" w:rsidRDefault="007D1E40" w:rsidP="007D1E40">
            <w:pPr>
              <w:jc w:val="both"/>
              <w:rPr>
                <w:sz w:val="26"/>
                <w:szCs w:val="26"/>
              </w:rPr>
            </w:pPr>
            <w:r w:rsidRPr="00541832">
              <w:rPr>
                <w:sz w:val="26"/>
                <w:szCs w:val="26"/>
              </w:rPr>
              <w:t>Storia</w:t>
            </w:r>
          </w:p>
        </w:tc>
        <w:tc>
          <w:tcPr>
            <w:tcW w:w="765" w:type="dxa"/>
            <w:tcBorders>
              <w:top w:val="single" w:sz="4" w:space="0" w:color="auto"/>
              <w:left w:val="single" w:sz="4" w:space="0" w:color="auto"/>
              <w:bottom w:val="single" w:sz="4" w:space="0" w:color="auto"/>
              <w:right w:val="single" w:sz="4" w:space="0" w:color="auto"/>
            </w:tcBorders>
            <w:shd w:val="clear" w:color="auto" w:fill="D9D9D9"/>
          </w:tcPr>
          <w:p w14:paraId="488F56C0" w14:textId="77777777" w:rsidR="007D1E40" w:rsidRPr="002D6744" w:rsidRDefault="007D1E40" w:rsidP="007D1E40">
            <w:pPr>
              <w:jc w:val="center"/>
              <w:rPr>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9D9D9"/>
          </w:tcPr>
          <w:p w14:paraId="3DFFD86B" w14:textId="77777777" w:rsidR="007D1E40" w:rsidRPr="002D6744" w:rsidRDefault="007D1E40" w:rsidP="007D1E40">
            <w:pPr>
              <w:jc w:val="center"/>
              <w:rPr>
                <w:sz w:val="24"/>
                <w:szCs w:val="24"/>
              </w:rPr>
            </w:pPr>
          </w:p>
        </w:tc>
        <w:tc>
          <w:tcPr>
            <w:tcW w:w="1002" w:type="dxa"/>
            <w:tcBorders>
              <w:top w:val="single" w:sz="4" w:space="0" w:color="auto"/>
              <w:left w:val="single" w:sz="4" w:space="0" w:color="auto"/>
              <w:bottom w:val="single" w:sz="4" w:space="0" w:color="auto"/>
              <w:right w:val="single" w:sz="4" w:space="0" w:color="auto"/>
            </w:tcBorders>
          </w:tcPr>
          <w:p w14:paraId="1B1E6474" w14:textId="77777777" w:rsidR="007D1E40" w:rsidRPr="002D6744" w:rsidRDefault="007D1E40" w:rsidP="007D1E40">
            <w:pPr>
              <w:jc w:val="center"/>
              <w:rPr>
                <w:sz w:val="24"/>
                <w:szCs w:val="24"/>
              </w:rPr>
            </w:pPr>
            <w:r w:rsidRPr="002D6744">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780078F9" w14:textId="77777777" w:rsidR="007D1E40" w:rsidRPr="002D6744" w:rsidRDefault="007D1E40" w:rsidP="007D1E40">
            <w:pPr>
              <w:jc w:val="center"/>
              <w:rPr>
                <w:sz w:val="24"/>
                <w:szCs w:val="24"/>
              </w:rPr>
            </w:pPr>
            <w:r w:rsidRPr="002D6744">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14:paraId="452DE98F" w14:textId="77777777" w:rsidR="007D1E40" w:rsidRPr="002D6744" w:rsidRDefault="007D1E40" w:rsidP="007D1E40">
            <w:pPr>
              <w:jc w:val="center"/>
              <w:rPr>
                <w:sz w:val="24"/>
                <w:szCs w:val="24"/>
              </w:rPr>
            </w:pPr>
            <w:r w:rsidRPr="002D6744">
              <w:rPr>
                <w:sz w:val="24"/>
                <w:szCs w:val="24"/>
              </w:rPr>
              <w:t>2</w:t>
            </w:r>
          </w:p>
        </w:tc>
      </w:tr>
      <w:tr w:rsidR="002A5617" w:rsidRPr="00541832" w14:paraId="75642134"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1A0BD520" w14:textId="77777777" w:rsidR="002A5617" w:rsidRPr="00541832" w:rsidRDefault="002A5617" w:rsidP="007D1E40">
            <w:pPr>
              <w:jc w:val="both"/>
              <w:rPr>
                <w:sz w:val="26"/>
                <w:szCs w:val="26"/>
              </w:rPr>
            </w:pPr>
            <w:r w:rsidRPr="00541832">
              <w:rPr>
                <w:sz w:val="26"/>
                <w:szCs w:val="26"/>
              </w:rPr>
              <w:t>Scienze umane</w:t>
            </w:r>
          </w:p>
        </w:tc>
        <w:tc>
          <w:tcPr>
            <w:tcW w:w="765" w:type="dxa"/>
            <w:tcBorders>
              <w:top w:val="single" w:sz="4" w:space="0" w:color="auto"/>
              <w:left w:val="single" w:sz="4" w:space="0" w:color="auto"/>
              <w:bottom w:val="single" w:sz="4" w:space="0" w:color="auto"/>
              <w:right w:val="single" w:sz="4" w:space="0" w:color="auto"/>
            </w:tcBorders>
          </w:tcPr>
          <w:p w14:paraId="52FBFB39" w14:textId="77777777" w:rsidR="002A5617" w:rsidRPr="002D6744" w:rsidRDefault="002A5617" w:rsidP="007D1E40">
            <w:pPr>
              <w:jc w:val="center"/>
              <w:rPr>
                <w:sz w:val="24"/>
                <w:szCs w:val="24"/>
              </w:rPr>
            </w:pPr>
            <w:r w:rsidRPr="002D6744">
              <w:rP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27E1A84E" w14:textId="77777777" w:rsidR="002A5617" w:rsidRPr="002D6744" w:rsidRDefault="002A5617" w:rsidP="007D1E40">
            <w:pPr>
              <w:jc w:val="center"/>
              <w:rPr>
                <w:sz w:val="24"/>
                <w:szCs w:val="24"/>
              </w:rPr>
            </w:pPr>
            <w:r w:rsidRPr="002D6744">
              <w:rPr>
                <w:sz w:val="24"/>
                <w:szCs w:val="24"/>
              </w:rPr>
              <w:t>3</w:t>
            </w:r>
          </w:p>
        </w:tc>
        <w:tc>
          <w:tcPr>
            <w:tcW w:w="1002" w:type="dxa"/>
            <w:tcBorders>
              <w:top w:val="single" w:sz="4" w:space="0" w:color="auto"/>
              <w:left w:val="single" w:sz="4" w:space="0" w:color="auto"/>
              <w:bottom w:val="single" w:sz="4" w:space="0" w:color="auto"/>
              <w:right w:val="single" w:sz="4" w:space="0" w:color="auto"/>
            </w:tcBorders>
          </w:tcPr>
          <w:p w14:paraId="17026FB6" w14:textId="77777777" w:rsidR="002A5617" w:rsidRPr="002D6744" w:rsidRDefault="002A5617" w:rsidP="007D1E40">
            <w:pPr>
              <w:jc w:val="center"/>
              <w:rPr>
                <w:sz w:val="24"/>
                <w:szCs w:val="24"/>
              </w:rPr>
            </w:pPr>
            <w:r w:rsidRPr="002D6744">
              <w:rPr>
                <w:sz w:val="24"/>
                <w:szCs w:val="24"/>
              </w:rPr>
              <w:t>3</w:t>
            </w:r>
            <w:r w:rsidR="009A7539" w:rsidRPr="002D6744">
              <w:rPr>
                <w:sz w:val="24"/>
                <w:szCs w:val="24"/>
              </w:rPr>
              <w:t>+1*</w:t>
            </w:r>
            <w:r w:rsidR="002D6744">
              <w:rPr>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3845582" w14:textId="77777777" w:rsidR="002A5617" w:rsidRPr="002D6744" w:rsidRDefault="002A5617" w:rsidP="007D1E40">
            <w:pPr>
              <w:jc w:val="center"/>
              <w:rPr>
                <w:sz w:val="24"/>
                <w:szCs w:val="24"/>
              </w:rPr>
            </w:pPr>
            <w:r w:rsidRPr="002D6744">
              <w:rPr>
                <w:sz w:val="24"/>
                <w:szCs w:val="24"/>
              </w:rPr>
              <w:t>3</w:t>
            </w:r>
            <w:r w:rsidR="009A7539" w:rsidRPr="002D6744">
              <w:rPr>
                <w:sz w:val="24"/>
                <w:szCs w:val="24"/>
              </w:rPr>
              <w:t>+1*</w:t>
            </w:r>
            <w:r w:rsidR="002D6744">
              <w:rPr>
                <w:sz w:val="24"/>
                <w:szCs w:val="24"/>
              </w:rPr>
              <w:t>**</w:t>
            </w:r>
          </w:p>
        </w:tc>
        <w:tc>
          <w:tcPr>
            <w:tcW w:w="1036" w:type="dxa"/>
            <w:tcBorders>
              <w:top w:val="single" w:sz="4" w:space="0" w:color="auto"/>
              <w:left w:val="single" w:sz="4" w:space="0" w:color="auto"/>
              <w:bottom w:val="single" w:sz="4" w:space="0" w:color="auto"/>
              <w:right w:val="single" w:sz="4" w:space="0" w:color="auto"/>
            </w:tcBorders>
          </w:tcPr>
          <w:p w14:paraId="16D14581" w14:textId="77777777" w:rsidR="002A5617" w:rsidRPr="002D6744" w:rsidRDefault="002A5617" w:rsidP="007D1E40">
            <w:pPr>
              <w:jc w:val="center"/>
              <w:rPr>
                <w:sz w:val="24"/>
                <w:szCs w:val="24"/>
              </w:rPr>
            </w:pPr>
            <w:r w:rsidRPr="002D6744">
              <w:rPr>
                <w:sz w:val="24"/>
                <w:szCs w:val="24"/>
              </w:rPr>
              <w:t>3</w:t>
            </w:r>
            <w:r w:rsidR="009A7539" w:rsidRPr="002D6744">
              <w:rPr>
                <w:sz w:val="24"/>
                <w:szCs w:val="24"/>
              </w:rPr>
              <w:t>+1*</w:t>
            </w:r>
            <w:r w:rsidR="002D6744">
              <w:rPr>
                <w:sz w:val="24"/>
                <w:szCs w:val="24"/>
              </w:rPr>
              <w:t>**</w:t>
            </w:r>
          </w:p>
        </w:tc>
      </w:tr>
      <w:tr w:rsidR="002A5617" w:rsidRPr="00541832" w14:paraId="0B4C4A61"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1D5AC2B3" w14:textId="77777777" w:rsidR="002A5617" w:rsidRPr="00541832" w:rsidRDefault="002A5617" w:rsidP="007D1E40">
            <w:pPr>
              <w:jc w:val="both"/>
              <w:rPr>
                <w:sz w:val="26"/>
                <w:szCs w:val="26"/>
              </w:rPr>
            </w:pPr>
            <w:r w:rsidRPr="00541832">
              <w:rPr>
                <w:sz w:val="26"/>
                <w:szCs w:val="26"/>
              </w:rPr>
              <w:t>Diritto ed economia politica</w:t>
            </w:r>
          </w:p>
        </w:tc>
        <w:tc>
          <w:tcPr>
            <w:tcW w:w="765" w:type="dxa"/>
            <w:tcBorders>
              <w:top w:val="single" w:sz="4" w:space="0" w:color="auto"/>
              <w:left w:val="single" w:sz="4" w:space="0" w:color="auto"/>
              <w:bottom w:val="single" w:sz="4" w:space="0" w:color="auto"/>
              <w:right w:val="single" w:sz="4" w:space="0" w:color="auto"/>
            </w:tcBorders>
          </w:tcPr>
          <w:p w14:paraId="3DEC1BC7" w14:textId="77777777" w:rsidR="002A5617" w:rsidRPr="002D6744" w:rsidRDefault="002A5617" w:rsidP="007D1E40">
            <w:pPr>
              <w:jc w:val="center"/>
              <w:rPr>
                <w:sz w:val="24"/>
                <w:szCs w:val="24"/>
              </w:rPr>
            </w:pPr>
            <w:r w:rsidRPr="002D6744">
              <w:rP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25F27776" w14:textId="77777777" w:rsidR="002A5617" w:rsidRPr="002D6744" w:rsidRDefault="002A5617" w:rsidP="007D1E40">
            <w:pPr>
              <w:jc w:val="center"/>
              <w:rPr>
                <w:sz w:val="24"/>
                <w:szCs w:val="24"/>
              </w:rPr>
            </w:pPr>
            <w:r w:rsidRPr="002D6744">
              <w:rPr>
                <w:sz w:val="24"/>
                <w:szCs w:val="24"/>
              </w:rPr>
              <w:t>3</w:t>
            </w:r>
          </w:p>
        </w:tc>
        <w:tc>
          <w:tcPr>
            <w:tcW w:w="1002" w:type="dxa"/>
            <w:tcBorders>
              <w:top w:val="single" w:sz="4" w:space="0" w:color="auto"/>
              <w:left w:val="single" w:sz="4" w:space="0" w:color="auto"/>
              <w:bottom w:val="single" w:sz="4" w:space="0" w:color="auto"/>
              <w:right w:val="single" w:sz="4" w:space="0" w:color="auto"/>
            </w:tcBorders>
          </w:tcPr>
          <w:p w14:paraId="61DDBF5C" w14:textId="77777777" w:rsidR="002A5617" w:rsidRPr="002D6744" w:rsidRDefault="002A5617" w:rsidP="007D1E40">
            <w:pPr>
              <w:jc w:val="center"/>
              <w:rPr>
                <w:sz w:val="24"/>
                <w:szCs w:val="24"/>
              </w:rPr>
            </w:pPr>
            <w:r w:rsidRPr="002D6744">
              <w:rPr>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13030FEE" w14:textId="77777777" w:rsidR="002A5617" w:rsidRPr="002D6744" w:rsidRDefault="002A5617" w:rsidP="007D1E40">
            <w:pPr>
              <w:jc w:val="center"/>
              <w:rPr>
                <w:sz w:val="24"/>
                <w:szCs w:val="24"/>
              </w:rPr>
            </w:pPr>
            <w:r w:rsidRPr="002D6744">
              <w:rPr>
                <w:sz w:val="24"/>
                <w:szCs w:val="24"/>
              </w:rPr>
              <w:t>3</w:t>
            </w:r>
          </w:p>
        </w:tc>
        <w:tc>
          <w:tcPr>
            <w:tcW w:w="1036" w:type="dxa"/>
            <w:tcBorders>
              <w:top w:val="single" w:sz="4" w:space="0" w:color="auto"/>
              <w:left w:val="single" w:sz="4" w:space="0" w:color="auto"/>
              <w:bottom w:val="single" w:sz="4" w:space="0" w:color="auto"/>
              <w:right w:val="single" w:sz="4" w:space="0" w:color="auto"/>
            </w:tcBorders>
          </w:tcPr>
          <w:p w14:paraId="7786D953" w14:textId="77777777" w:rsidR="002A5617" w:rsidRPr="002D6744" w:rsidRDefault="002A5617" w:rsidP="007D1E40">
            <w:pPr>
              <w:jc w:val="center"/>
              <w:rPr>
                <w:sz w:val="24"/>
                <w:szCs w:val="24"/>
              </w:rPr>
            </w:pPr>
            <w:r w:rsidRPr="002D6744">
              <w:rPr>
                <w:sz w:val="24"/>
                <w:szCs w:val="24"/>
              </w:rPr>
              <w:t>3</w:t>
            </w:r>
          </w:p>
        </w:tc>
      </w:tr>
      <w:tr w:rsidR="007D1E40" w:rsidRPr="00541832" w14:paraId="2C5CB507"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08CE1D38" w14:textId="77777777" w:rsidR="007D1E40" w:rsidRPr="00541832" w:rsidRDefault="007D1E40" w:rsidP="007D1E40">
            <w:pPr>
              <w:jc w:val="both"/>
              <w:rPr>
                <w:sz w:val="26"/>
                <w:szCs w:val="26"/>
              </w:rPr>
            </w:pPr>
            <w:r w:rsidRPr="00541832">
              <w:rPr>
                <w:sz w:val="26"/>
                <w:szCs w:val="26"/>
              </w:rPr>
              <w:t>Filosofia</w:t>
            </w:r>
          </w:p>
        </w:tc>
        <w:tc>
          <w:tcPr>
            <w:tcW w:w="765" w:type="dxa"/>
            <w:tcBorders>
              <w:top w:val="single" w:sz="4" w:space="0" w:color="auto"/>
              <w:left w:val="single" w:sz="4" w:space="0" w:color="auto"/>
              <w:bottom w:val="single" w:sz="4" w:space="0" w:color="auto"/>
              <w:right w:val="single" w:sz="4" w:space="0" w:color="auto"/>
            </w:tcBorders>
            <w:shd w:val="clear" w:color="auto" w:fill="D9D9D9"/>
          </w:tcPr>
          <w:p w14:paraId="6643A6BD" w14:textId="77777777" w:rsidR="007D1E40" w:rsidRPr="002D6744" w:rsidRDefault="007D1E40" w:rsidP="007D1E40">
            <w:pPr>
              <w:jc w:val="center"/>
              <w:rPr>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9D9D9"/>
          </w:tcPr>
          <w:p w14:paraId="4C607FBE" w14:textId="77777777" w:rsidR="007D1E40" w:rsidRPr="002D6744" w:rsidRDefault="007D1E40" w:rsidP="007D1E40">
            <w:pPr>
              <w:jc w:val="center"/>
              <w:rPr>
                <w:sz w:val="24"/>
                <w:szCs w:val="24"/>
              </w:rPr>
            </w:pPr>
          </w:p>
        </w:tc>
        <w:tc>
          <w:tcPr>
            <w:tcW w:w="1002" w:type="dxa"/>
            <w:tcBorders>
              <w:top w:val="single" w:sz="4" w:space="0" w:color="auto"/>
              <w:left w:val="single" w:sz="4" w:space="0" w:color="auto"/>
              <w:bottom w:val="single" w:sz="4" w:space="0" w:color="auto"/>
              <w:right w:val="single" w:sz="4" w:space="0" w:color="auto"/>
            </w:tcBorders>
          </w:tcPr>
          <w:p w14:paraId="2D11891F" w14:textId="77777777" w:rsidR="007D1E40" w:rsidRPr="002D6744" w:rsidRDefault="007D1E40" w:rsidP="007D1E40">
            <w:pPr>
              <w:jc w:val="center"/>
              <w:rPr>
                <w:sz w:val="24"/>
                <w:szCs w:val="24"/>
              </w:rPr>
            </w:pPr>
            <w:r w:rsidRPr="002D6744">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14C62FB9" w14:textId="77777777" w:rsidR="007D1E40" w:rsidRPr="002D6744" w:rsidRDefault="007D1E40" w:rsidP="007D1E40">
            <w:pPr>
              <w:jc w:val="center"/>
              <w:rPr>
                <w:sz w:val="24"/>
                <w:szCs w:val="24"/>
              </w:rPr>
            </w:pPr>
            <w:r w:rsidRPr="002D6744">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14:paraId="12218E4C" w14:textId="77777777" w:rsidR="007D1E40" w:rsidRPr="002D6744" w:rsidRDefault="007D1E40" w:rsidP="007D1E40">
            <w:pPr>
              <w:jc w:val="center"/>
              <w:rPr>
                <w:sz w:val="24"/>
                <w:szCs w:val="24"/>
              </w:rPr>
            </w:pPr>
            <w:r w:rsidRPr="002D6744">
              <w:rPr>
                <w:sz w:val="24"/>
                <w:szCs w:val="24"/>
              </w:rPr>
              <w:t>2</w:t>
            </w:r>
          </w:p>
        </w:tc>
      </w:tr>
      <w:tr w:rsidR="007D1E40" w:rsidRPr="00541832" w14:paraId="43129B6E"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7B99A8F4" w14:textId="77777777" w:rsidR="007D1E40" w:rsidRPr="00541832" w:rsidRDefault="007D1E40" w:rsidP="007D1E40">
            <w:pPr>
              <w:jc w:val="both"/>
              <w:rPr>
                <w:sz w:val="26"/>
                <w:szCs w:val="26"/>
              </w:rPr>
            </w:pPr>
            <w:r w:rsidRPr="00541832">
              <w:rPr>
                <w:sz w:val="26"/>
                <w:szCs w:val="26"/>
              </w:rPr>
              <w:t>Matematica</w:t>
            </w:r>
          </w:p>
        </w:tc>
        <w:tc>
          <w:tcPr>
            <w:tcW w:w="765" w:type="dxa"/>
            <w:tcBorders>
              <w:top w:val="single" w:sz="4" w:space="0" w:color="auto"/>
              <w:left w:val="single" w:sz="4" w:space="0" w:color="auto"/>
              <w:bottom w:val="single" w:sz="4" w:space="0" w:color="auto"/>
              <w:right w:val="single" w:sz="4" w:space="0" w:color="auto"/>
            </w:tcBorders>
          </w:tcPr>
          <w:p w14:paraId="50F3898F" w14:textId="77777777" w:rsidR="007D1E40" w:rsidRPr="002D6744" w:rsidRDefault="007D1E40" w:rsidP="007D1E40">
            <w:pPr>
              <w:jc w:val="center"/>
              <w:rPr>
                <w:sz w:val="24"/>
                <w:szCs w:val="24"/>
              </w:rPr>
            </w:pPr>
            <w:r w:rsidRPr="002D6744">
              <w:rP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29F1029A" w14:textId="77777777" w:rsidR="007D1E40" w:rsidRPr="002D6744" w:rsidRDefault="007D1E40" w:rsidP="007D1E40">
            <w:pPr>
              <w:jc w:val="center"/>
              <w:rPr>
                <w:sz w:val="24"/>
                <w:szCs w:val="24"/>
              </w:rPr>
            </w:pPr>
            <w:r w:rsidRPr="002D6744">
              <w:rPr>
                <w:sz w:val="24"/>
                <w:szCs w:val="24"/>
              </w:rPr>
              <w:t>3</w:t>
            </w:r>
            <w:r w:rsidR="005C7EBD" w:rsidRPr="002D6744">
              <w:rPr>
                <w:sz w:val="24"/>
                <w:szCs w:val="24"/>
              </w:rPr>
              <w:t>+1**</w:t>
            </w:r>
          </w:p>
        </w:tc>
        <w:tc>
          <w:tcPr>
            <w:tcW w:w="1002" w:type="dxa"/>
            <w:tcBorders>
              <w:top w:val="single" w:sz="4" w:space="0" w:color="auto"/>
              <w:left w:val="single" w:sz="4" w:space="0" w:color="auto"/>
              <w:bottom w:val="single" w:sz="4" w:space="0" w:color="auto"/>
              <w:right w:val="single" w:sz="4" w:space="0" w:color="auto"/>
            </w:tcBorders>
          </w:tcPr>
          <w:p w14:paraId="1DFD84A5" w14:textId="77777777" w:rsidR="007D1E40" w:rsidRPr="002D6744" w:rsidRDefault="007D1E40" w:rsidP="007D1E40">
            <w:pPr>
              <w:jc w:val="center"/>
              <w:rPr>
                <w:sz w:val="24"/>
                <w:szCs w:val="24"/>
              </w:rPr>
            </w:pPr>
            <w:r w:rsidRPr="002D6744">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21D67859" w14:textId="77777777" w:rsidR="007D1E40" w:rsidRPr="002D6744" w:rsidRDefault="007D1E40" w:rsidP="007D1E40">
            <w:pPr>
              <w:jc w:val="center"/>
              <w:rPr>
                <w:sz w:val="24"/>
                <w:szCs w:val="24"/>
              </w:rPr>
            </w:pPr>
            <w:r w:rsidRPr="002D6744">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14:paraId="3BD3AFF8" w14:textId="77777777" w:rsidR="007D1E40" w:rsidRPr="002D6744" w:rsidRDefault="007D1E40" w:rsidP="007D1E40">
            <w:pPr>
              <w:jc w:val="center"/>
              <w:rPr>
                <w:sz w:val="24"/>
                <w:szCs w:val="24"/>
              </w:rPr>
            </w:pPr>
            <w:r w:rsidRPr="002D6744">
              <w:rPr>
                <w:sz w:val="24"/>
                <w:szCs w:val="24"/>
              </w:rPr>
              <w:t>2</w:t>
            </w:r>
          </w:p>
        </w:tc>
      </w:tr>
      <w:tr w:rsidR="007D1E40" w:rsidRPr="00541832" w14:paraId="6D36D765"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3BE198BD" w14:textId="77777777" w:rsidR="007D1E40" w:rsidRPr="00541832" w:rsidRDefault="007D1E40" w:rsidP="007D1E40">
            <w:pPr>
              <w:jc w:val="both"/>
              <w:rPr>
                <w:sz w:val="26"/>
                <w:szCs w:val="26"/>
              </w:rPr>
            </w:pPr>
            <w:r w:rsidRPr="00541832">
              <w:rPr>
                <w:sz w:val="26"/>
                <w:szCs w:val="26"/>
              </w:rPr>
              <w:t>Fisica</w:t>
            </w:r>
          </w:p>
        </w:tc>
        <w:tc>
          <w:tcPr>
            <w:tcW w:w="765" w:type="dxa"/>
            <w:tcBorders>
              <w:top w:val="single" w:sz="4" w:space="0" w:color="auto"/>
              <w:left w:val="single" w:sz="4" w:space="0" w:color="auto"/>
              <w:bottom w:val="single" w:sz="4" w:space="0" w:color="auto"/>
              <w:right w:val="single" w:sz="4" w:space="0" w:color="auto"/>
            </w:tcBorders>
            <w:shd w:val="clear" w:color="auto" w:fill="D9D9D9"/>
          </w:tcPr>
          <w:p w14:paraId="58AD52F7" w14:textId="77777777" w:rsidR="007D1E40" w:rsidRPr="002D6744" w:rsidRDefault="007D1E40" w:rsidP="007D1E40">
            <w:pPr>
              <w:jc w:val="center"/>
              <w:rPr>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9D9D9"/>
          </w:tcPr>
          <w:p w14:paraId="0C54B270" w14:textId="77777777" w:rsidR="007D1E40" w:rsidRPr="002D6744" w:rsidRDefault="007D1E40" w:rsidP="007D1E40">
            <w:pPr>
              <w:jc w:val="center"/>
              <w:rPr>
                <w:sz w:val="24"/>
                <w:szCs w:val="24"/>
              </w:rPr>
            </w:pPr>
          </w:p>
        </w:tc>
        <w:tc>
          <w:tcPr>
            <w:tcW w:w="1002" w:type="dxa"/>
            <w:tcBorders>
              <w:top w:val="single" w:sz="4" w:space="0" w:color="auto"/>
              <w:left w:val="single" w:sz="4" w:space="0" w:color="auto"/>
              <w:bottom w:val="single" w:sz="4" w:space="0" w:color="auto"/>
              <w:right w:val="single" w:sz="4" w:space="0" w:color="auto"/>
            </w:tcBorders>
          </w:tcPr>
          <w:p w14:paraId="284E2AF6" w14:textId="77777777" w:rsidR="007D1E40" w:rsidRPr="002D6744" w:rsidRDefault="007D1E40" w:rsidP="007D1E40">
            <w:pPr>
              <w:jc w:val="center"/>
              <w:rPr>
                <w:sz w:val="24"/>
                <w:szCs w:val="24"/>
              </w:rPr>
            </w:pPr>
            <w:r w:rsidRPr="002D6744">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59D2E2A7" w14:textId="77777777" w:rsidR="007D1E40" w:rsidRPr="002D6744" w:rsidRDefault="007D1E40" w:rsidP="007D1E40">
            <w:pPr>
              <w:jc w:val="center"/>
              <w:rPr>
                <w:sz w:val="24"/>
                <w:szCs w:val="24"/>
              </w:rPr>
            </w:pPr>
            <w:r w:rsidRPr="002D6744">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14:paraId="0A4DFEDB" w14:textId="77777777" w:rsidR="007D1E40" w:rsidRPr="002D6744" w:rsidRDefault="007D1E40" w:rsidP="007D1E40">
            <w:pPr>
              <w:jc w:val="center"/>
              <w:rPr>
                <w:sz w:val="24"/>
                <w:szCs w:val="24"/>
              </w:rPr>
            </w:pPr>
            <w:r w:rsidRPr="002D6744">
              <w:rPr>
                <w:sz w:val="24"/>
                <w:szCs w:val="24"/>
              </w:rPr>
              <w:t>2</w:t>
            </w:r>
          </w:p>
        </w:tc>
      </w:tr>
      <w:tr w:rsidR="007D1E40" w:rsidRPr="00541832" w14:paraId="5DB82ABB" w14:textId="77777777">
        <w:trPr>
          <w:cantSplit/>
          <w:jc w:val="center"/>
        </w:trPr>
        <w:tc>
          <w:tcPr>
            <w:tcW w:w="4972" w:type="dxa"/>
            <w:tcBorders>
              <w:top w:val="single" w:sz="4" w:space="0" w:color="auto"/>
              <w:left w:val="single" w:sz="4" w:space="0" w:color="auto"/>
              <w:bottom w:val="single" w:sz="4" w:space="0" w:color="auto"/>
              <w:right w:val="single" w:sz="4" w:space="0" w:color="auto"/>
            </w:tcBorders>
          </w:tcPr>
          <w:p w14:paraId="6BF2349A" w14:textId="77777777" w:rsidR="007D1E40" w:rsidRPr="00541832" w:rsidRDefault="007D1E40" w:rsidP="007D1E40">
            <w:pPr>
              <w:jc w:val="both"/>
              <w:rPr>
                <w:sz w:val="26"/>
                <w:szCs w:val="26"/>
              </w:rPr>
            </w:pPr>
            <w:r w:rsidRPr="00541832">
              <w:rPr>
                <w:sz w:val="26"/>
                <w:szCs w:val="26"/>
              </w:rPr>
              <w:t>Scienze naturali</w:t>
            </w:r>
          </w:p>
        </w:tc>
        <w:tc>
          <w:tcPr>
            <w:tcW w:w="765" w:type="dxa"/>
            <w:tcBorders>
              <w:top w:val="single" w:sz="4" w:space="0" w:color="auto"/>
              <w:left w:val="single" w:sz="4" w:space="0" w:color="auto"/>
              <w:bottom w:val="single" w:sz="4" w:space="0" w:color="auto"/>
              <w:right w:val="single" w:sz="4" w:space="0" w:color="auto"/>
            </w:tcBorders>
          </w:tcPr>
          <w:p w14:paraId="45D8DBF9" w14:textId="77777777" w:rsidR="007D1E40" w:rsidRPr="002D6744" w:rsidRDefault="007D1E40" w:rsidP="007D1E40">
            <w:pPr>
              <w:jc w:val="center"/>
              <w:rPr>
                <w:sz w:val="24"/>
                <w:szCs w:val="24"/>
              </w:rPr>
            </w:pPr>
            <w:r w:rsidRPr="002D6744">
              <w:rPr>
                <w:sz w:val="24"/>
                <w:szCs w:val="24"/>
              </w:rPr>
              <w:t>2</w:t>
            </w:r>
          </w:p>
        </w:tc>
        <w:tc>
          <w:tcPr>
            <w:tcW w:w="960" w:type="dxa"/>
            <w:tcBorders>
              <w:top w:val="single" w:sz="4" w:space="0" w:color="auto"/>
              <w:left w:val="single" w:sz="4" w:space="0" w:color="auto"/>
              <w:bottom w:val="single" w:sz="4" w:space="0" w:color="auto"/>
              <w:right w:val="single" w:sz="4" w:space="0" w:color="auto"/>
            </w:tcBorders>
          </w:tcPr>
          <w:p w14:paraId="2B7BCC2E" w14:textId="77777777" w:rsidR="007D1E40" w:rsidRPr="002D6744" w:rsidRDefault="007D1E40" w:rsidP="007D1E40">
            <w:pPr>
              <w:jc w:val="center"/>
              <w:rPr>
                <w:sz w:val="24"/>
                <w:szCs w:val="24"/>
              </w:rPr>
            </w:pPr>
            <w:r w:rsidRPr="002D6744">
              <w:rPr>
                <w:sz w:val="24"/>
                <w:szCs w:val="24"/>
              </w:rPr>
              <w:t>2</w:t>
            </w:r>
          </w:p>
        </w:tc>
        <w:tc>
          <w:tcPr>
            <w:tcW w:w="1002" w:type="dxa"/>
            <w:tcBorders>
              <w:top w:val="single" w:sz="4" w:space="0" w:color="auto"/>
              <w:left w:val="single" w:sz="4" w:space="0" w:color="auto"/>
              <w:bottom w:val="single" w:sz="4" w:space="0" w:color="auto"/>
              <w:right w:val="single" w:sz="4" w:space="0" w:color="auto"/>
            </w:tcBorders>
            <w:shd w:val="clear" w:color="auto" w:fill="D0CECE"/>
          </w:tcPr>
          <w:p w14:paraId="4754C9B1" w14:textId="77777777" w:rsidR="007D1E40" w:rsidRPr="002D6744" w:rsidRDefault="007D1E40" w:rsidP="007D1E40">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0CECE"/>
          </w:tcPr>
          <w:p w14:paraId="1ACA61FF" w14:textId="77777777" w:rsidR="007D1E40" w:rsidRPr="002D6744" w:rsidRDefault="007D1E40" w:rsidP="007D1E40">
            <w:pPr>
              <w:jc w:val="center"/>
              <w:rPr>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D0CECE"/>
          </w:tcPr>
          <w:p w14:paraId="611E2D2E" w14:textId="77777777" w:rsidR="007D1E40" w:rsidRPr="002D6744" w:rsidRDefault="007D1E40" w:rsidP="007D1E40">
            <w:pPr>
              <w:jc w:val="center"/>
              <w:rPr>
                <w:sz w:val="24"/>
                <w:szCs w:val="24"/>
              </w:rPr>
            </w:pPr>
          </w:p>
        </w:tc>
      </w:tr>
      <w:tr w:rsidR="007D1E40" w:rsidRPr="00541832" w14:paraId="4E68B2EF"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7D4C2CC9" w14:textId="77777777" w:rsidR="007D1E40" w:rsidRPr="00541832" w:rsidRDefault="007D1E40" w:rsidP="007D1E40">
            <w:pPr>
              <w:jc w:val="both"/>
              <w:rPr>
                <w:sz w:val="26"/>
                <w:szCs w:val="26"/>
              </w:rPr>
            </w:pPr>
            <w:r w:rsidRPr="00541832">
              <w:rPr>
                <w:sz w:val="26"/>
                <w:szCs w:val="26"/>
              </w:rPr>
              <w:t>Storia dell’arte</w:t>
            </w:r>
          </w:p>
        </w:tc>
        <w:tc>
          <w:tcPr>
            <w:tcW w:w="765" w:type="dxa"/>
            <w:tcBorders>
              <w:top w:val="single" w:sz="4" w:space="0" w:color="auto"/>
              <w:left w:val="single" w:sz="4" w:space="0" w:color="auto"/>
              <w:bottom w:val="single" w:sz="4" w:space="0" w:color="auto"/>
              <w:right w:val="single" w:sz="4" w:space="0" w:color="auto"/>
            </w:tcBorders>
            <w:shd w:val="clear" w:color="auto" w:fill="D9D9D9"/>
          </w:tcPr>
          <w:p w14:paraId="6E5F0797" w14:textId="77777777" w:rsidR="007D1E40" w:rsidRPr="002D6744" w:rsidRDefault="007D1E40" w:rsidP="007D1E40">
            <w:pPr>
              <w:jc w:val="center"/>
              <w:rPr>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9D9D9"/>
          </w:tcPr>
          <w:p w14:paraId="4EB30D56" w14:textId="77777777" w:rsidR="007D1E40" w:rsidRPr="002D6744" w:rsidRDefault="007D1E40" w:rsidP="007D1E40">
            <w:pPr>
              <w:jc w:val="center"/>
              <w:rPr>
                <w:sz w:val="24"/>
                <w:szCs w:val="24"/>
              </w:rPr>
            </w:pPr>
          </w:p>
        </w:tc>
        <w:tc>
          <w:tcPr>
            <w:tcW w:w="1002" w:type="dxa"/>
            <w:tcBorders>
              <w:top w:val="single" w:sz="4" w:space="0" w:color="auto"/>
              <w:left w:val="single" w:sz="4" w:space="0" w:color="auto"/>
              <w:bottom w:val="single" w:sz="4" w:space="0" w:color="auto"/>
              <w:right w:val="single" w:sz="4" w:space="0" w:color="auto"/>
            </w:tcBorders>
          </w:tcPr>
          <w:p w14:paraId="46138238" w14:textId="77777777" w:rsidR="007D1E40" w:rsidRPr="002D6744" w:rsidRDefault="007D1E40" w:rsidP="007D1E40">
            <w:pPr>
              <w:jc w:val="center"/>
              <w:rPr>
                <w:sz w:val="24"/>
                <w:szCs w:val="24"/>
              </w:rPr>
            </w:pPr>
            <w:r w:rsidRPr="002D6744">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75778059" w14:textId="77777777" w:rsidR="007D1E40" w:rsidRPr="002D6744" w:rsidRDefault="007D1E40" w:rsidP="007D1E40">
            <w:pPr>
              <w:jc w:val="center"/>
              <w:rPr>
                <w:sz w:val="24"/>
                <w:szCs w:val="24"/>
              </w:rPr>
            </w:pPr>
            <w:r w:rsidRPr="002D6744">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14:paraId="0483C6A7" w14:textId="77777777" w:rsidR="007D1E40" w:rsidRPr="002D6744" w:rsidRDefault="007D1E40" w:rsidP="007D1E40">
            <w:pPr>
              <w:jc w:val="center"/>
              <w:rPr>
                <w:sz w:val="24"/>
                <w:szCs w:val="24"/>
              </w:rPr>
            </w:pPr>
            <w:r w:rsidRPr="002D6744">
              <w:rPr>
                <w:sz w:val="24"/>
                <w:szCs w:val="24"/>
              </w:rPr>
              <w:t>2</w:t>
            </w:r>
          </w:p>
        </w:tc>
      </w:tr>
      <w:tr w:rsidR="007D1E40" w:rsidRPr="00541832" w14:paraId="4CBAA85E"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21A5527E" w14:textId="77777777" w:rsidR="007D1E40" w:rsidRPr="00541832" w:rsidRDefault="007D1E40" w:rsidP="007D1E40">
            <w:pPr>
              <w:jc w:val="both"/>
              <w:rPr>
                <w:sz w:val="26"/>
                <w:szCs w:val="26"/>
              </w:rPr>
            </w:pPr>
            <w:r w:rsidRPr="00541832">
              <w:rPr>
                <w:sz w:val="26"/>
                <w:szCs w:val="26"/>
              </w:rPr>
              <w:t>Scienze motorie e sportive</w:t>
            </w:r>
          </w:p>
        </w:tc>
        <w:tc>
          <w:tcPr>
            <w:tcW w:w="765" w:type="dxa"/>
            <w:tcBorders>
              <w:top w:val="single" w:sz="4" w:space="0" w:color="auto"/>
              <w:left w:val="single" w:sz="4" w:space="0" w:color="auto"/>
              <w:bottom w:val="single" w:sz="4" w:space="0" w:color="auto"/>
              <w:right w:val="single" w:sz="4" w:space="0" w:color="auto"/>
            </w:tcBorders>
          </w:tcPr>
          <w:p w14:paraId="5E5A732E" w14:textId="77777777" w:rsidR="007D1E40" w:rsidRPr="002D6744" w:rsidRDefault="007D1E40" w:rsidP="007D1E40">
            <w:pPr>
              <w:jc w:val="center"/>
              <w:rPr>
                <w:sz w:val="24"/>
                <w:szCs w:val="24"/>
              </w:rPr>
            </w:pPr>
            <w:r w:rsidRPr="002D6744">
              <w:rPr>
                <w:sz w:val="24"/>
                <w:szCs w:val="24"/>
              </w:rPr>
              <w:t>2</w:t>
            </w:r>
          </w:p>
        </w:tc>
        <w:tc>
          <w:tcPr>
            <w:tcW w:w="960" w:type="dxa"/>
            <w:tcBorders>
              <w:top w:val="single" w:sz="4" w:space="0" w:color="auto"/>
              <w:left w:val="single" w:sz="4" w:space="0" w:color="auto"/>
              <w:bottom w:val="single" w:sz="4" w:space="0" w:color="auto"/>
              <w:right w:val="single" w:sz="4" w:space="0" w:color="auto"/>
            </w:tcBorders>
          </w:tcPr>
          <w:p w14:paraId="4F018985" w14:textId="77777777" w:rsidR="007D1E40" w:rsidRPr="002D6744" w:rsidRDefault="007D1E40" w:rsidP="007D1E40">
            <w:pPr>
              <w:jc w:val="center"/>
              <w:rPr>
                <w:sz w:val="24"/>
                <w:szCs w:val="24"/>
              </w:rPr>
            </w:pPr>
            <w:r w:rsidRPr="002D6744">
              <w:rPr>
                <w:sz w:val="24"/>
                <w:szCs w:val="24"/>
              </w:rPr>
              <w:t>2</w:t>
            </w:r>
          </w:p>
        </w:tc>
        <w:tc>
          <w:tcPr>
            <w:tcW w:w="1002" w:type="dxa"/>
            <w:tcBorders>
              <w:top w:val="single" w:sz="4" w:space="0" w:color="auto"/>
              <w:left w:val="single" w:sz="4" w:space="0" w:color="auto"/>
              <w:bottom w:val="single" w:sz="4" w:space="0" w:color="auto"/>
              <w:right w:val="single" w:sz="4" w:space="0" w:color="auto"/>
            </w:tcBorders>
          </w:tcPr>
          <w:p w14:paraId="09059D0B" w14:textId="77777777" w:rsidR="007D1E40" w:rsidRPr="002D6744" w:rsidRDefault="007D1E40" w:rsidP="007D1E40">
            <w:pPr>
              <w:jc w:val="center"/>
              <w:rPr>
                <w:sz w:val="24"/>
                <w:szCs w:val="24"/>
              </w:rPr>
            </w:pPr>
            <w:r w:rsidRPr="002D6744">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37666DC9" w14:textId="77777777" w:rsidR="007D1E40" w:rsidRPr="002D6744" w:rsidRDefault="007D1E40" w:rsidP="007D1E40">
            <w:pPr>
              <w:jc w:val="center"/>
              <w:rPr>
                <w:sz w:val="24"/>
                <w:szCs w:val="24"/>
              </w:rPr>
            </w:pPr>
            <w:r w:rsidRPr="002D6744">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14:paraId="6F8E9A19" w14:textId="77777777" w:rsidR="007D1E40" w:rsidRPr="002D6744" w:rsidRDefault="007D1E40" w:rsidP="007D1E40">
            <w:pPr>
              <w:jc w:val="center"/>
              <w:rPr>
                <w:sz w:val="24"/>
                <w:szCs w:val="24"/>
              </w:rPr>
            </w:pPr>
            <w:r w:rsidRPr="002D6744">
              <w:rPr>
                <w:sz w:val="24"/>
                <w:szCs w:val="24"/>
              </w:rPr>
              <w:t>2</w:t>
            </w:r>
          </w:p>
        </w:tc>
      </w:tr>
      <w:tr w:rsidR="007D1E40" w:rsidRPr="00541832" w14:paraId="332FBD6B"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2FD9FE95" w14:textId="77777777" w:rsidR="007D1E40" w:rsidRPr="00541832" w:rsidRDefault="007D1E40" w:rsidP="007D1E40">
            <w:pPr>
              <w:jc w:val="both"/>
              <w:rPr>
                <w:sz w:val="26"/>
                <w:szCs w:val="26"/>
              </w:rPr>
            </w:pPr>
            <w:r w:rsidRPr="00541832">
              <w:rPr>
                <w:sz w:val="26"/>
                <w:szCs w:val="26"/>
              </w:rPr>
              <w:t>Religione cattolica o Attività alternative</w:t>
            </w:r>
          </w:p>
        </w:tc>
        <w:tc>
          <w:tcPr>
            <w:tcW w:w="765" w:type="dxa"/>
            <w:tcBorders>
              <w:top w:val="single" w:sz="4" w:space="0" w:color="auto"/>
              <w:left w:val="single" w:sz="4" w:space="0" w:color="auto"/>
              <w:bottom w:val="single" w:sz="4" w:space="0" w:color="auto"/>
              <w:right w:val="single" w:sz="4" w:space="0" w:color="auto"/>
            </w:tcBorders>
          </w:tcPr>
          <w:p w14:paraId="59086B33" w14:textId="77777777" w:rsidR="007D1E40" w:rsidRPr="002D6744" w:rsidRDefault="007D1E40" w:rsidP="007D1E40">
            <w:pPr>
              <w:jc w:val="center"/>
              <w:rPr>
                <w:sz w:val="24"/>
                <w:szCs w:val="24"/>
              </w:rPr>
            </w:pPr>
            <w:r w:rsidRPr="002D6744">
              <w:rPr>
                <w:sz w:val="24"/>
                <w:szCs w:val="24"/>
              </w:rPr>
              <w:t>1</w:t>
            </w:r>
          </w:p>
        </w:tc>
        <w:tc>
          <w:tcPr>
            <w:tcW w:w="960" w:type="dxa"/>
            <w:tcBorders>
              <w:top w:val="single" w:sz="4" w:space="0" w:color="auto"/>
              <w:left w:val="single" w:sz="4" w:space="0" w:color="auto"/>
              <w:bottom w:val="single" w:sz="4" w:space="0" w:color="auto"/>
              <w:right w:val="single" w:sz="4" w:space="0" w:color="auto"/>
            </w:tcBorders>
          </w:tcPr>
          <w:p w14:paraId="330571E6" w14:textId="77777777" w:rsidR="007D1E40" w:rsidRPr="002D6744" w:rsidRDefault="007D1E40" w:rsidP="007D1E40">
            <w:pPr>
              <w:jc w:val="center"/>
              <w:rPr>
                <w:sz w:val="24"/>
                <w:szCs w:val="24"/>
              </w:rPr>
            </w:pPr>
            <w:r w:rsidRPr="002D6744">
              <w:rPr>
                <w:sz w:val="24"/>
                <w:szCs w:val="24"/>
              </w:rPr>
              <w:t>1</w:t>
            </w:r>
          </w:p>
        </w:tc>
        <w:tc>
          <w:tcPr>
            <w:tcW w:w="1002" w:type="dxa"/>
            <w:tcBorders>
              <w:top w:val="single" w:sz="4" w:space="0" w:color="auto"/>
              <w:left w:val="single" w:sz="4" w:space="0" w:color="auto"/>
              <w:bottom w:val="single" w:sz="4" w:space="0" w:color="auto"/>
              <w:right w:val="single" w:sz="4" w:space="0" w:color="auto"/>
            </w:tcBorders>
          </w:tcPr>
          <w:p w14:paraId="72EF4D62" w14:textId="77777777" w:rsidR="007D1E40" w:rsidRPr="002D6744" w:rsidRDefault="007D1E40" w:rsidP="007D1E40">
            <w:pPr>
              <w:jc w:val="center"/>
              <w:rPr>
                <w:sz w:val="24"/>
                <w:szCs w:val="24"/>
              </w:rPr>
            </w:pPr>
            <w:r w:rsidRPr="002D6744">
              <w:rPr>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617897B8" w14:textId="77777777" w:rsidR="007D1E40" w:rsidRPr="002D6744" w:rsidRDefault="007D1E40" w:rsidP="007D1E40">
            <w:pPr>
              <w:jc w:val="center"/>
              <w:rPr>
                <w:sz w:val="24"/>
                <w:szCs w:val="24"/>
              </w:rPr>
            </w:pPr>
            <w:r w:rsidRPr="002D6744">
              <w:rPr>
                <w:sz w:val="24"/>
                <w:szCs w:val="24"/>
              </w:rPr>
              <w:t>1</w:t>
            </w:r>
          </w:p>
        </w:tc>
        <w:tc>
          <w:tcPr>
            <w:tcW w:w="1036" w:type="dxa"/>
            <w:tcBorders>
              <w:top w:val="single" w:sz="4" w:space="0" w:color="auto"/>
              <w:left w:val="single" w:sz="4" w:space="0" w:color="auto"/>
              <w:bottom w:val="single" w:sz="4" w:space="0" w:color="auto"/>
              <w:right w:val="single" w:sz="4" w:space="0" w:color="auto"/>
            </w:tcBorders>
          </w:tcPr>
          <w:p w14:paraId="6A615611" w14:textId="77777777" w:rsidR="007D1E40" w:rsidRPr="002D6744" w:rsidRDefault="007D1E40" w:rsidP="007D1E40">
            <w:pPr>
              <w:jc w:val="center"/>
              <w:rPr>
                <w:sz w:val="24"/>
                <w:szCs w:val="24"/>
              </w:rPr>
            </w:pPr>
            <w:r w:rsidRPr="002D6744">
              <w:rPr>
                <w:sz w:val="24"/>
                <w:szCs w:val="24"/>
              </w:rPr>
              <w:t>1</w:t>
            </w:r>
          </w:p>
        </w:tc>
      </w:tr>
      <w:tr w:rsidR="007D1E40" w:rsidRPr="00541832" w14:paraId="4C37DAAA" w14:textId="77777777" w:rsidTr="00C1723E">
        <w:trPr>
          <w:cantSplit/>
          <w:jc w:val="center"/>
        </w:trPr>
        <w:tc>
          <w:tcPr>
            <w:tcW w:w="4972" w:type="dxa"/>
            <w:tcBorders>
              <w:top w:val="single" w:sz="4" w:space="0" w:color="auto"/>
              <w:left w:val="single" w:sz="4" w:space="0" w:color="auto"/>
              <w:bottom w:val="single" w:sz="4" w:space="0" w:color="auto"/>
              <w:right w:val="single" w:sz="4" w:space="0" w:color="auto"/>
            </w:tcBorders>
          </w:tcPr>
          <w:p w14:paraId="49827349" w14:textId="77777777" w:rsidR="007D1E40" w:rsidRPr="00541832" w:rsidRDefault="007D1E40" w:rsidP="007D1E40">
            <w:pPr>
              <w:jc w:val="right"/>
              <w:rPr>
                <w:i/>
                <w:iCs/>
                <w:sz w:val="26"/>
                <w:szCs w:val="26"/>
              </w:rPr>
            </w:pPr>
            <w:r w:rsidRPr="00541832">
              <w:rPr>
                <w:i/>
                <w:iCs/>
                <w:sz w:val="26"/>
                <w:szCs w:val="26"/>
              </w:rPr>
              <w:t>Totale ore</w:t>
            </w:r>
          </w:p>
        </w:tc>
        <w:tc>
          <w:tcPr>
            <w:tcW w:w="765" w:type="dxa"/>
            <w:tcBorders>
              <w:top w:val="single" w:sz="4" w:space="0" w:color="auto"/>
              <w:left w:val="single" w:sz="4" w:space="0" w:color="auto"/>
              <w:bottom w:val="single" w:sz="4" w:space="0" w:color="auto"/>
              <w:right w:val="single" w:sz="4" w:space="0" w:color="auto"/>
            </w:tcBorders>
          </w:tcPr>
          <w:p w14:paraId="2C8D80F3" w14:textId="77777777" w:rsidR="007D1E40" w:rsidRPr="002D6744" w:rsidRDefault="007D1E40" w:rsidP="007D1E40">
            <w:pPr>
              <w:jc w:val="center"/>
              <w:rPr>
                <w:sz w:val="24"/>
                <w:szCs w:val="24"/>
              </w:rPr>
            </w:pPr>
            <w:r w:rsidRPr="002D6744">
              <w:rPr>
                <w:sz w:val="24"/>
                <w:szCs w:val="24"/>
              </w:rPr>
              <w:t>27</w:t>
            </w:r>
            <w:r w:rsidR="002D6744" w:rsidRPr="002D6744">
              <w:rPr>
                <w:sz w:val="24"/>
                <w:szCs w:val="24"/>
              </w:rPr>
              <w:t>+1*</w:t>
            </w:r>
          </w:p>
        </w:tc>
        <w:tc>
          <w:tcPr>
            <w:tcW w:w="960" w:type="dxa"/>
            <w:tcBorders>
              <w:top w:val="single" w:sz="4" w:space="0" w:color="auto"/>
              <w:left w:val="single" w:sz="4" w:space="0" w:color="auto"/>
              <w:bottom w:val="single" w:sz="4" w:space="0" w:color="auto"/>
              <w:right w:val="single" w:sz="4" w:space="0" w:color="auto"/>
            </w:tcBorders>
          </w:tcPr>
          <w:p w14:paraId="4B98C46A" w14:textId="77777777" w:rsidR="007D1E40" w:rsidRPr="002D6744" w:rsidRDefault="007D1E40" w:rsidP="007D1E40">
            <w:pPr>
              <w:jc w:val="center"/>
              <w:rPr>
                <w:sz w:val="24"/>
                <w:szCs w:val="24"/>
              </w:rPr>
            </w:pPr>
            <w:r w:rsidRPr="002D6744">
              <w:rPr>
                <w:sz w:val="24"/>
                <w:szCs w:val="24"/>
              </w:rPr>
              <w:t>27</w:t>
            </w:r>
            <w:r w:rsidR="002D6744">
              <w:rPr>
                <w:sz w:val="24"/>
                <w:szCs w:val="24"/>
              </w:rPr>
              <w:t>+1**</w:t>
            </w:r>
          </w:p>
        </w:tc>
        <w:tc>
          <w:tcPr>
            <w:tcW w:w="1002" w:type="dxa"/>
            <w:tcBorders>
              <w:top w:val="single" w:sz="4" w:space="0" w:color="auto"/>
              <w:left w:val="single" w:sz="4" w:space="0" w:color="auto"/>
              <w:bottom w:val="single" w:sz="4" w:space="0" w:color="auto"/>
              <w:right w:val="single" w:sz="4" w:space="0" w:color="auto"/>
            </w:tcBorders>
          </w:tcPr>
          <w:p w14:paraId="3EB4040E" w14:textId="77777777" w:rsidR="007D1E40" w:rsidRPr="002D6744" w:rsidRDefault="007D1E40" w:rsidP="009A7539">
            <w:pPr>
              <w:jc w:val="center"/>
              <w:rPr>
                <w:sz w:val="24"/>
                <w:szCs w:val="24"/>
              </w:rPr>
            </w:pPr>
            <w:r w:rsidRPr="002D6744">
              <w:rPr>
                <w:sz w:val="22"/>
                <w:szCs w:val="22"/>
              </w:rPr>
              <w:t>30</w:t>
            </w:r>
            <w:r w:rsidR="009A7539" w:rsidRPr="002D6744">
              <w:rPr>
                <w:sz w:val="22"/>
                <w:szCs w:val="22"/>
              </w:rPr>
              <w:t>+1*</w:t>
            </w:r>
            <w:r w:rsidR="002D6744" w:rsidRPr="002D6744">
              <w:rPr>
                <w:sz w:val="22"/>
                <w:szCs w:val="22"/>
              </w:rPr>
              <w:t>**</w:t>
            </w:r>
          </w:p>
        </w:tc>
        <w:tc>
          <w:tcPr>
            <w:tcW w:w="992" w:type="dxa"/>
            <w:tcBorders>
              <w:top w:val="single" w:sz="4" w:space="0" w:color="auto"/>
              <w:left w:val="single" w:sz="4" w:space="0" w:color="auto"/>
              <w:bottom w:val="single" w:sz="4" w:space="0" w:color="auto"/>
              <w:right w:val="single" w:sz="4" w:space="0" w:color="auto"/>
            </w:tcBorders>
          </w:tcPr>
          <w:p w14:paraId="1B0C55FE" w14:textId="77777777" w:rsidR="007D1E40" w:rsidRPr="002D6744" w:rsidRDefault="007D1E40" w:rsidP="007D1E40">
            <w:pPr>
              <w:jc w:val="center"/>
              <w:rPr>
                <w:sz w:val="24"/>
                <w:szCs w:val="24"/>
              </w:rPr>
            </w:pPr>
            <w:r w:rsidRPr="00C1723E">
              <w:rPr>
                <w:sz w:val="22"/>
                <w:szCs w:val="22"/>
              </w:rPr>
              <w:t>30</w:t>
            </w:r>
            <w:r w:rsidR="009A7539" w:rsidRPr="00C1723E">
              <w:rPr>
                <w:sz w:val="22"/>
                <w:szCs w:val="22"/>
              </w:rPr>
              <w:t>+1*</w:t>
            </w:r>
            <w:r w:rsidR="00C1723E" w:rsidRPr="00C1723E">
              <w:rPr>
                <w:sz w:val="22"/>
                <w:szCs w:val="22"/>
              </w:rPr>
              <w:t>**</w:t>
            </w:r>
          </w:p>
        </w:tc>
        <w:tc>
          <w:tcPr>
            <w:tcW w:w="1036" w:type="dxa"/>
            <w:tcBorders>
              <w:top w:val="single" w:sz="4" w:space="0" w:color="auto"/>
              <w:left w:val="single" w:sz="4" w:space="0" w:color="auto"/>
              <w:bottom w:val="single" w:sz="4" w:space="0" w:color="auto"/>
              <w:right w:val="single" w:sz="4" w:space="0" w:color="auto"/>
            </w:tcBorders>
          </w:tcPr>
          <w:p w14:paraId="434BC0FF" w14:textId="77777777" w:rsidR="007D1E40" w:rsidRPr="002D6744" w:rsidRDefault="007D1E40" w:rsidP="007D1E40">
            <w:pPr>
              <w:jc w:val="center"/>
              <w:rPr>
                <w:sz w:val="24"/>
                <w:szCs w:val="24"/>
              </w:rPr>
            </w:pPr>
            <w:r w:rsidRPr="00C1723E">
              <w:rPr>
                <w:sz w:val="22"/>
                <w:szCs w:val="22"/>
              </w:rPr>
              <w:t>30</w:t>
            </w:r>
            <w:r w:rsidR="009A7539" w:rsidRPr="00C1723E">
              <w:rPr>
                <w:sz w:val="22"/>
                <w:szCs w:val="22"/>
              </w:rPr>
              <w:t>+1*</w:t>
            </w:r>
            <w:r w:rsidR="002D6744" w:rsidRPr="00C1723E">
              <w:rPr>
                <w:sz w:val="22"/>
                <w:szCs w:val="22"/>
              </w:rPr>
              <w:t>**</w:t>
            </w:r>
          </w:p>
        </w:tc>
      </w:tr>
    </w:tbl>
    <w:p w14:paraId="64FF8FCB" w14:textId="77777777" w:rsidR="00C1723E" w:rsidRDefault="002D6744" w:rsidP="005B6E3D">
      <w:pPr>
        <w:jc w:val="both"/>
        <w:rPr>
          <w:b/>
          <w:sz w:val="24"/>
          <w:szCs w:val="24"/>
        </w:rPr>
      </w:pPr>
      <w:r>
        <w:rPr>
          <w:b/>
          <w:sz w:val="24"/>
          <w:szCs w:val="24"/>
        </w:rPr>
        <w:lastRenderedPageBreak/>
        <w:t>1*-Potenziamento di Italiano</w:t>
      </w:r>
    </w:p>
    <w:p w14:paraId="3B3C398F" w14:textId="77777777" w:rsidR="00C1723E" w:rsidRDefault="00C1723E" w:rsidP="005B6E3D">
      <w:pPr>
        <w:jc w:val="both"/>
        <w:rPr>
          <w:b/>
          <w:sz w:val="24"/>
        </w:rPr>
      </w:pPr>
      <w:r w:rsidRPr="00541832">
        <w:rPr>
          <w:b/>
          <w:sz w:val="24"/>
        </w:rPr>
        <w:t>1**-Potenziamento di Logica</w:t>
      </w:r>
    </w:p>
    <w:p w14:paraId="1079027C" w14:textId="77777777" w:rsidR="001B4D99" w:rsidRDefault="009A7539" w:rsidP="005B6E3D">
      <w:pPr>
        <w:jc w:val="both"/>
        <w:rPr>
          <w:b/>
          <w:sz w:val="24"/>
        </w:rPr>
      </w:pPr>
      <w:r w:rsidRPr="00541832">
        <w:rPr>
          <w:b/>
          <w:sz w:val="24"/>
        </w:rPr>
        <w:t>1*</w:t>
      </w:r>
      <w:r w:rsidR="00C1723E">
        <w:rPr>
          <w:b/>
          <w:sz w:val="24"/>
        </w:rPr>
        <w:t>**</w:t>
      </w:r>
      <w:r w:rsidRPr="00541832">
        <w:rPr>
          <w:b/>
          <w:sz w:val="24"/>
        </w:rPr>
        <w:t>- Potenziamento di Scienze Umane</w:t>
      </w:r>
    </w:p>
    <w:p w14:paraId="40DDF3D6" w14:textId="77777777" w:rsidR="005B6E3D" w:rsidRDefault="005B6E3D" w:rsidP="009A7539">
      <w:pPr>
        <w:spacing w:line="360" w:lineRule="auto"/>
        <w:jc w:val="both"/>
        <w:rPr>
          <w:b/>
          <w:sz w:val="24"/>
        </w:rPr>
      </w:pPr>
    </w:p>
    <w:p w14:paraId="0D61193B" w14:textId="77777777" w:rsidR="00BD0168" w:rsidRPr="00A411ED" w:rsidRDefault="00573E74" w:rsidP="00A411ED">
      <w:pPr>
        <w:pStyle w:val="Titolo6"/>
        <w:rPr>
          <w:rFonts w:ascii="Times New Roman" w:hAnsi="Times New Roman"/>
          <w:sz w:val="28"/>
          <w:szCs w:val="28"/>
        </w:rPr>
      </w:pPr>
      <w:r w:rsidRPr="00F61EF9">
        <w:rPr>
          <w:rFonts w:ascii="Times New Roman" w:hAnsi="Times New Roman"/>
          <w:sz w:val="28"/>
          <w:szCs w:val="28"/>
        </w:rPr>
        <w:t>3.</w:t>
      </w:r>
      <w:r w:rsidR="00640473" w:rsidRPr="00F61EF9">
        <w:rPr>
          <w:rFonts w:ascii="Times New Roman" w:hAnsi="Times New Roman"/>
          <w:sz w:val="28"/>
          <w:szCs w:val="28"/>
        </w:rPr>
        <w:t xml:space="preserve"> </w:t>
      </w:r>
      <w:r w:rsidR="00BD0168" w:rsidRPr="00F61EF9">
        <w:rPr>
          <w:rFonts w:ascii="Times New Roman" w:hAnsi="Times New Roman"/>
          <w:sz w:val="28"/>
          <w:szCs w:val="28"/>
        </w:rPr>
        <w:t>Presentazione</w:t>
      </w:r>
      <w:r w:rsidR="00BD0168" w:rsidRPr="00A411ED">
        <w:rPr>
          <w:rFonts w:ascii="Times New Roman" w:hAnsi="Times New Roman"/>
          <w:sz w:val="28"/>
          <w:szCs w:val="28"/>
        </w:rPr>
        <w:t xml:space="preserve"> della classe</w:t>
      </w:r>
    </w:p>
    <w:p w14:paraId="6111992A" w14:textId="77777777" w:rsidR="004F58FD" w:rsidRPr="00640473" w:rsidRDefault="00573E74" w:rsidP="00BD0168">
      <w:pPr>
        <w:spacing w:line="360" w:lineRule="auto"/>
        <w:jc w:val="both"/>
        <w:rPr>
          <w:b/>
          <w:sz w:val="24"/>
        </w:rPr>
      </w:pPr>
      <w:r w:rsidRPr="00640473">
        <w:rPr>
          <w:b/>
          <w:sz w:val="24"/>
        </w:rPr>
        <w:t>3.1</w:t>
      </w:r>
      <w:r w:rsidR="00640473">
        <w:rPr>
          <w:b/>
          <w:sz w:val="24"/>
        </w:rPr>
        <w:t xml:space="preserve"> </w:t>
      </w:r>
      <w:r w:rsidR="004F58FD" w:rsidRPr="00640473">
        <w:rPr>
          <w:b/>
          <w:sz w:val="24"/>
        </w:rPr>
        <w:t>Composizione del Consiglio di Classe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7056"/>
      </w:tblGrid>
      <w:tr w:rsidR="004F58FD" w:rsidRPr="0027124B" w14:paraId="10AA30FB" w14:textId="77777777" w:rsidTr="0027124B">
        <w:tc>
          <w:tcPr>
            <w:tcW w:w="2975" w:type="dxa"/>
          </w:tcPr>
          <w:p w14:paraId="7B2DCAF4" w14:textId="77777777" w:rsidR="004F58FD" w:rsidRPr="0027124B" w:rsidRDefault="004F58FD" w:rsidP="0027124B">
            <w:pPr>
              <w:spacing w:line="360" w:lineRule="auto"/>
              <w:jc w:val="both"/>
              <w:rPr>
                <w:sz w:val="24"/>
              </w:rPr>
            </w:pPr>
            <w:r w:rsidRPr="0027124B">
              <w:rPr>
                <w:sz w:val="24"/>
              </w:rPr>
              <w:t>COGNOME E NOME</w:t>
            </w:r>
          </w:p>
        </w:tc>
        <w:tc>
          <w:tcPr>
            <w:tcW w:w="7056" w:type="dxa"/>
          </w:tcPr>
          <w:p w14:paraId="26CFE5A8" w14:textId="77777777" w:rsidR="004F58FD" w:rsidRPr="0027124B" w:rsidRDefault="004F58FD" w:rsidP="0027124B">
            <w:pPr>
              <w:spacing w:line="360" w:lineRule="auto"/>
              <w:jc w:val="center"/>
              <w:rPr>
                <w:sz w:val="24"/>
              </w:rPr>
            </w:pPr>
            <w:r w:rsidRPr="0027124B">
              <w:rPr>
                <w:sz w:val="24"/>
              </w:rPr>
              <w:t>DISCIPLINA/E</w:t>
            </w:r>
          </w:p>
        </w:tc>
      </w:tr>
      <w:tr w:rsidR="004F58FD" w:rsidRPr="0027124B" w14:paraId="7686B85F" w14:textId="77777777" w:rsidTr="0027124B">
        <w:tc>
          <w:tcPr>
            <w:tcW w:w="2975" w:type="dxa"/>
          </w:tcPr>
          <w:p w14:paraId="6C25C394" w14:textId="77777777" w:rsidR="004F58FD" w:rsidRPr="0027124B" w:rsidRDefault="004F58FD" w:rsidP="0027124B">
            <w:pPr>
              <w:spacing w:line="360" w:lineRule="auto"/>
              <w:jc w:val="both"/>
              <w:rPr>
                <w:sz w:val="24"/>
                <w:u w:val="single"/>
              </w:rPr>
            </w:pPr>
          </w:p>
        </w:tc>
        <w:tc>
          <w:tcPr>
            <w:tcW w:w="7056" w:type="dxa"/>
          </w:tcPr>
          <w:p w14:paraId="7FCD0005" w14:textId="77777777" w:rsidR="004F58FD" w:rsidRPr="0027124B" w:rsidRDefault="004F58FD" w:rsidP="0027124B">
            <w:pPr>
              <w:spacing w:line="360" w:lineRule="auto"/>
              <w:jc w:val="both"/>
              <w:rPr>
                <w:sz w:val="24"/>
                <w:u w:val="single"/>
              </w:rPr>
            </w:pPr>
          </w:p>
        </w:tc>
      </w:tr>
      <w:tr w:rsidR="004F58FD" w:rsidRPr="0027124B" w14:paraId="0AD338C8" w14:textId="77777777" w:rsidTr="0027124B">
        <w:tc>
          <w:tcPr>
            <w:tcW w:w="2975" w:type="dxa"/>
          </w:tcPr>
          <w:p w14:paraId="295C1EC2" w14:textId="77777777" w:rsidR="004F58FD" w:rsidRPr="0027124B" w:rsidRDefault="004F58FD" w:rsidP="0027124B">
            <w:pPr>
              <w:spacing w:line="360" w:lineRule="auto"/>
              <w:jc w:val="both"/>
              <w:rPr>
                <w:sz w:val="24"/>
                <w:u w:val="single"/>
              </w:rPr>
            </w:pPr>
          </w:p>
        </w:tc>
        <w:tc>
          <w:tcPr>
            <w:tcW w:w="7056" w:type="dxa"/>
          </w:tcPr>
          <w:p w14:paraId="4E14B0E6" w14:textId="77777777" w:rsidR="004F58FD" w:rsidRPr="0027124B" w:rsidRDefault="004F58FD" w:rsidP="0027124B">
            <w:pPr>
              <w:spacing w:line="360" w:lineRule="auto"/>
              <w:jc w:val="both"/>
              <w:rPr>
                <w:sz w:val="24"/>
                <w:u w:val="single"/>
              </w:rPr>
            </w:pPr>
          </w:p>
        </w:tc>
      </w:tr>
      <w:tr w:rsidR="004F58FD" w:rsidRPr="0027124B" w14:paraId="3E5B6341" w14:textId="77777777" w:rsidTr="0027124B">
        <w:tc>
          <w:tcPr>
            <w:tcW w:w="2975" w:type="dxa"/>
          </w:tcPr>
          <w:p w14:paraId="6436003C" w14:textId="77777777" w:rsidR="004F58FD" w:rsidRPr="0027124B" w:rsidRDefault="004F58FD" w:rsidP="0027124B">
            <w:pPr>
              <w:spacing w:line="360" w:lineRule="auto"/>
              <w:jc w:val="both"/>
              <w:rPr>
                <w:sz w:val="24"/>
                <w:u w:val="single"/>
              </w:rPr>
            </w:pPr>
          </w:p>
        </w:tc>
        <w:tc>
          <w:tcPr>
            <w:tcW w:w="7056" w:type="dxa"/>
          </w:tcPr>
          <w:p w14:paraId="06B3E4C1" w14:textId="77777777" w:rsidR="004F58FD" w:rsidRPr="0027124B" w:rsidRDefault="004F58FD" w:rsidP="0027124B">
            <w:pPr>
              <w:spacing w:line="360" w:lineRule="auto"/>
              <w:jc w:val="both"/>
              <w:rPr>
                <w:sz w:val="24"/>
                <w:u w:val="single"/>
              </w:rPr>
            </w:pPr>
          </w:p>
        </w:tc>
      </w:tr>
      <w:tr w:rsidR="004F58FD" w:rsidRPr="0027124B" w14:paraId="0ABD295A" w14:textId="77777777" w:rsidTr="0027124B">
        <w:tc>
          <w:tcPr>
            <w:tcW w:w="2975" w:type="dxa"/>
          </w:tcPr>
          <w:p w14:paraId="52FB95B8" w14:textId="77777777" w:rsidR="004F58FD" w:rsidRPr="0027124B" w:rsidRDefault="004F58FD" w:rsidP="0027124B">
            <w:pPr>
              <w:spacing w:line="360" w:lineRule="auto"/>
              <w:jc w:val="both"/>
              <w:rPr>
                <w:sz w:val="24"/>
                <w:u w:val="single"/>
              </w:rPr>
            </w:pPr>
          </w:p>
        </w:tc>
        <w:tc>
          <w:tcPr>
            <w:tcW w:w="7056" w:type="dxa"/>
          </w:tcPr>
          <w:p w14:paraId="18AB9D45" w14:textId="77777777" w:rsidR="004F58FD" w:rsidRPr="0027124B" w:rsidRDefault="004F58FD" w:rsidP="0027124B">
            <w:pPr>
              <w:spacing w:line="360" w:lineRule="auto"/>
              <w:jc w:val="both"/>
              <w:rPr>
                <w:sz w:val="24"/>
                <w:u w:val="single"/>
              </w:rPr>
            </w:pPr>
          </w:p>
        </w:tc>
      </w:tr>
      <w:tr w:rsidR="004F58FD" w:rsidRPr="0027124B" w14:paraId="22736052" w14:textId="77777777" w:rsidTr="0027124B">
        <w:tc>
          <w:tcPr>
            <w:tcW w:w="2975" w:type="dxa"/>
          </w:tcPr>
          <w:p w14:paraId="15E80789" w14:textId="77777777" w:rsidR="004F58FD" w:rsidRPr="0027124B" w:rsidRDefault="004F58FD" w:rsidP="0027124B">
            <w:pPr>
              <w:spacing w:line="360" w:lineRule="auto"/>
              <w:jc w:val="both"/>
              <w:rPr>
                <w:sz w:val="24"/>
                <w:u w:val="single"/>
              </w:rPr>
            </w:pPr>
          </w:p>
        </w:tc>
        <w:tc>
          <w:tcPr>
            <w:tcW w:w="7056" w:type="dxa"/>
          </w:tcPr>
          <w:p w14:paraId="0175E233" w14:textId="77777777" w:rsidR="004F58FD" w:rsidRPr="0027124B" w:rsidRDefault="004F58FD" w:rsidP="0027124B">
            <w:pPr>
              <w:spacing w:line="360" w:lineRule="auto"/>
              <w:jc w:val="both"/>
              <w:rPr>
                <w:sz w:val="24"/>
                <w:u w:val="single"/>
              </w:rPr>
            </w:pPr>
          </w:p>
        </w:tc>
      </w:tr>
      <w:tr w:rsidR="004F58FD" w:rsidRPr="0027124B" w14:paraId="2DB189F4" w14:textId="77777777" w:rsidTr="0027124B">
        <w:tc>
          <w:tcPr>
            <w:tcW w:w="2975" w:type="dxa"/>
          </w:tcPr>
          <w:p w14:paraId="3F43008F" w14:textId="77777777" w:rsidR="004F58FD" w:rsidRPr="0027124B" w:rsidRDefault="004F58FD" w:rsidP="0027124B">
            <w:pPr>
              <w:spacing w:line="360" w:lineRule="auto"/>
              <w:jc w:val="both"/>
              <w:rPr>
                <w:sz w:val="24"/>
                <w:u w:val="single"/>
              </w:rPr>
            </w:pPr>
          </w:p>
        </w:tc>
        <w:tc>
          <w:tcPr>
            <w:tcW w:w="7056" w:type="dxa"/>
          </w:tcPr>
          <w:p w14:paraId="087939F8" w14:textId="77777777" w:rsidR="004F58FD" w:rsidRPr="0027124B" w:rsidRDefault="004F58FD" w:rsidP="0027124B">
            <w:pPr>
              <w:spacing w:line="360" w:lineRule="auto"/>
              <w:jc w:val="both"/>
              <w:rPr>
                <w:sz w:val="24"/>
                <w:u w:val="single"/>
              </w:rPr>
            </w:pPr>
          </w:p>
        </w:tc>
      </w:tr>
      <w:tr w:rsidR="004F58FD" w:rsidRPr="0027124B" w14:paraId="20352123" w14:textId="77777777" w:rsidTr="0027124B">
        <w:tc>
          <w:tcPr>
            <w:tcW w:w="2975" w:type="dxa"/>
          </w:tcPr>
          <w:p w14:paraId="0F062B96" w14:textId="77777777" w:rsidR="004F58FD" w:rsidRPr="0027124B" w:rsidRDefault="004F58FD" w:rsidP="0027124B">
            <w:pPr>
              <w:spacing w:line="360" w:lineRule="auto"/>
              <w:jc w:val="both"/>
              <w:rPr>
                <w:sz w:val="24"/>
                <w:u w:val="single"/>
              </w:rPr>
            </w:pPr>
          </w:p>
        </w:tc>
        <w:tc>
          <w:tcPr>
            <w:tcW w:w="7056" w:type="dxa"/>
          </w:tcPr>
          <w:p w14:paraId="7AC2DA14" w14:textId="77777777" w:rsidR="004F58FD" w:rsidRPr="0027124B" w:rsidRDefault="004F58FD" w:rsidP="0027124B">
            <w:pPr>
              <w:spacing w:line="360" w:lineRule="auto"/>
              <w:jc w:val="both"/>
              <w:rPr>
                <w:sz w:val="24"/>
                <w:u w:val="single"/>
              </w:rPr>
            </w:pPr>
          </w:p>
        </w:tc>
      </w:tr>
      <w:tr w:rsidR="004F58FD" w:rsidRPr="0027124B" w14:paraId="0B0F10A3" w14:textId="77777777" w:rsidTr="0027124B">
        <w:tc>
          <w:tcPr>
            <w:tcW w:w="2975" w:type="dxa"/>
          </w:tcPr>
          <w:p w14:paraId="3144F689" w14:textId="77777777" w:rsidR="004F58FD" w:rsidRPr="0027124B" w:rsidRDefault="004F58FD" w:rsidP="0027124B">
            <w:pPr>
              <w:spacing w:line="360" w:lineRule="auto"/>
              <w:jc w:val="both"/>
              <w:rPr>
                <w:sz w:val="24"/>
                <w:u w:val="single"/>
              </w:rPr>
            </w:pPr>
          </w:p>
        </w:tc>
        <w:tc>
          <w:tcPr>
            <w:tcW w:w="7056" w:type="dxa"/>
          </w:tcPr>
          <w:p w14:paraId="3DB2AFCD" w14:textId="77777777" w:rsidR="004F58FD" w:rsidRPr="0027124B" w:rsidRDefault="004F58FD" w:rsidP="0027124B">
            <w:pPr>
              <w:spacing w:line="360" w:lineRule="auto"/>
              <w:jc w:val="both"/>
              <w:rPr>
                <w:sz w:val="24"/>
                <w:u w:val="single"/>
              </w:rPr>
            </w:pPr>
          </w:p>
        </w:tc>
      </w:tr>
      <w:tr w:rsidR="004F58FD" w:rsidRPr="0027124B" w14:paraId="5548FE33" w14:textId="77777777" w:rsidTr="0027124B">
        <w:tc>
          <w:tcPr>
            <w:tcW w:w="2975" w:type="dxa"/>
          </w:tcPr>
          <w:p w14:paraId="5BFDE36D" w14:textId="77777777" w:rsidR="004F58FD" w:rsidRPr="0027124B" w:rsidRDefault="004F58FD" w:rsidP="0027124B">
            <w:pPr>
              <w:spacing w:line="360" w:lineRule="auto"/>
              <w:jc w:val="both"/>
              <w:rPr>
                <w:sz w:val="24"/>
                <w:u w:val="single"/>
              </w:rPr>
            </w:pPr>
          </w:p>
        </w:tc>
        <w:tc>
          <w:tcPr>
            <w:tcW w:w="7056" w:type="dxa"/>
          </w:tcPr>
          <w:p w14:paraId="360ABEDD" w14:textId="77777777" w:rsidR="004F58FD" w:rsidRPr="0027124B" w:rsidRDefault="004F58FD" w:rsidP="0027124B">
            <w:pPr>
              <w:spacing w:line="360" w:lineRule="auto"/>
              <w:jc w:val="both"/>
              <w:rPr>
                <w:sz w:val="24"/>
                <w:u w:val="single"/>
              </w:rPr>
            </w:pPr>
          </w:p>
        </w:tc>
      </w:tr>
      <w:tr w:rsidR="004F58FD" w:rsidRPr="0027124B" w14:paraId="7ECF8293" w14:textId="77777777" w:rsidTr="0027124B">
        <w:tc>
          <w:tcPr>
            <w:tcW w:w="2975" w:type="dxa"/>
          </w:tcPr>
          <w:p w14:paraId="6C4CC32A" w14:textId="77777777" w:rsidR="004F58FD" w:rsidRPr="0027124B" w:rsidRDefault="004F58FD" w:rsidP="0027124B">
            <w:pPr>
              <w:spacing w:line="360" w:lineRule="auto"/>
              <w:jc w:val="both"/>
              <w:rPr>
                <w:sz w:val="24"/>
                <w:u w:val="single"/>
              </w:rPr>
            </w:pPr>
          </w:p>
        </w:tc>
        <w:tc>
          <w:tcPr>
            <w:tcW w:w="7056" w:type="dxa"/>
          </w:tcPr>
          <w:p w14:paraId="57E81DE3" w14:textId="77777777" w:rsidR="004F58FD" w:rsidRPr="0027124B" w:rsidRDefault="004F58FD" w:rsidP="0027124B">
            <w:pPr>
              <w:spacing w:line="360" w:lineRule="auto"/>
              <w:jc w:val="both"/>
              <w:rPr>
                <w:sz w:val="24"/>
                <w:u w:val="single"/>
              </w:rPr>
            </w:pPr>
          </w:p>
        </w:tc>
      </w:tr>
      <w:tr w:rsidR="004F58FD" w:rsidRPr="0027124B" w14:paraId="56C0F9BF" w14:textId="77777777" w:rsidTr="0027124B">
        <w:tc>
          <w:tcPr>
            <w:tcW w:w="2975" w:type="dxa"/>
          </w:tcPr>
          <w:p w14:paraId="79D13DEE" w14:textId="77777777" w:rsidR="004F58FD" w:rsidRPr="0027124B" w:rsidRDefault="004F58FD" w:rsidP="0027124B">
            <w:pPr>
              <w:spacing w:line="360" w:lineRule="auto"/>
              <w:jc w:val="both"/>
              <w:rPr>
                <w:sz w:val="24"/>
                <w:u w:val="single"/>
              </w:rPr>
            </w:pPr>
          </w:p>
        </w:tc>
        <w:tc>
          <w:tcPr>
            <w:tcW w:w="7056" w:type="dxa"/>
          </w:tcPr>
          <w:p w14:paraId="6B41CF77" w14:textId="77777777" w:rsidR="004F58FD" w:rsidRPr="0027124B" w:rsidRDefault="004F58FD" w:rsidP="0027124B">
            <w:pPr>
              <w:spacing w:line="360" w:lineRule="auto"/>
              <w:jc w:val="both"/>
              <w:rPr>
                <w:sz w:val="24"/>
                <w:u w:val="single"/>
              </w:rPr>
            </w:pPr>
          </w:p>
        </w:tc>
      </w:tr>
      <w:tr w:rsidR="004F58FD" w:rsidRPr="0027124B" w14:paraId="65DF1FEA" w14:textId="77777777" w:rsidTr="0027124B">
        <w:tc>
          <w:tcPr>
            <w:tcW w:w="2975" w:type="dxa"/>
          </w:tcPr>
          <w:p w14:paraId="4439F56B" w14:textId="77777777" w:rsidR="004F58FD" w:rsidRPr="0027124B" w:rsidRDefault="004F58FD" w:rsidP="0027124B">
            <w:pPr>
              <w:spacing w:line="360" w:lineRule="auto"/>
              <w:jc w:val="both"/>
              <w:rPr>
                <w:sz w:val="24"/>
                <w:u w:val="single"/>
              </w:rPr>
            </w:pPr>
          </w:p>
        </w:tc>
        <w:tc>
          <w:tcPr>
            <w:tcW w:w="7056" w:type="dxa"/>
          </w:tcPr>
          <w:p w14:paraId="7E88EC53" w14:textId="77777777" w:rsidR="004F58FD" w:rsidRPr="0027124B" w:rsidRDefault="004F58FD" w:rsidP="0027124B">
            <w:pPr>
              <w:spacing w:line="360" w:lineRule="auto"/>
              <w:jc w:val="both"/>
              <w:rPr>
                <w:sz w:val="24"/>
                <w:u w:val="single"/>
              </w:rPr>
            </w:pPr>
          </w:p>
        </w:tc>
      </w:tr>
      <w:tr w:rsidR="00307737" w:rsidRPr="0027124B" w14:paraId="1DD521D7" w14:textId="77777777" w:rsidTr="0027124B">
        <w:tc>
          <w:tcPr>
            <w:tcW w:w="2975" w:type="dxa"/>
          </w:tcPr>
          <w:p w14:paraId="27BE3E11" w14:textId="77777777" w:rsidR="00307737" w:rsidRPr="0027124B" w:rsidRDefault="00307737" w:rsidP="0027124B">
            <w:pPr>
              <w:spacing w:line="360" w:lineRule="auto"/>
              <w:jc w:val="both"/>
              <w:rPr>
                <w:sz w:val="24"/>
                <w:u w:val="single"/>
              </w:rPr>
            </w:pPr>
          </w:p>
        </w:tc>
        <w:tc>
          <w:tcPr>
            <w:tcW w:w="7056" w:type="dxa"/>
          </w:tcPr>
          <w:p w14:paraId="485FC9FF" w14:textId="77777777" w:rsidR="00307737" w:rsidRPr="0027124B" w:rsidRDefault="00307737" w:rsidP="0027124B">
            <w:pPr>
              <w:spacing w:line="360" w:lineRule="auto"/>
              <w:jc w:val="both"/>
              <w:rPr>
                <w:sz w:val="24"/>
                <w:u w:val="single"/>
              </w:rPr>
            </w:pPr>
          </w:p>
        </w:tc>
      </w:tr>
    </w:tbl>
    <w:p w14:paraId="58D9BD2F" w14:textId="77777777" w:rsidR="00307737" w:rsidRDefault="00307737" w:rsidP="00BD0168">
      <w:pPr>
        <w:spacing w:line="360" w:lineRule="auto"/>
        <w:jc w:val="both"/>
        <w:rPr>
          <w:b/>
          <w:sz w:val="24"/>
        </w:rPr>
      </w:pPr>
    </w:p>
    <w:p w14:paraId="730CC557" w14:textId="6FDBA870" w:rsidR="00BD0168" w:rsidRPr="00640473" w:rsidRDefault="00640473" w:rsidP="00BD0168">
      <w:pPr>
        <w:spacing w:line="360" w:lineRule="auto"/>
        <w:jc w:val="both"/>
        <w:rPr>
          <w:b/>
          <w:sz w:val="24"/>
        </w:rPr>
      </w:pPr>
      <w:r w:rsidRPr="00640473">
        <w:rPr>
          <w:b/>
          <w:sz w:val="24"/>
        </w:rPr>
        <w:t xml:space="preserve">3.2 </w:t>
      </w:r>
      <w:r w:rsidR="00BD0168" w:rsidRPr="00640473">
        <w:rPr>
          <w:b/>
          <w:sz w:val="24"/>
        </w:rPr>
        <w:t xml:space="preserve">Schema della continuità didattica nel quinquennio </w:t>
      </w:r>
    </w:p>
    <w:p w14:paraId="4BFB999C" w14:textId="77777777" w:rsidR="00BD0168" w:rsidRDefault="00BD0168" w:rsidP="00BC3456">
      <w:pPr>
        <w:jc w:val="both"/>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3"/>
        <w:gridCol w:w="633"/>
        <w:gridCol w:w="635"/>
        <w:gridCol w:w="635"/>
        <w:gridCol w:w="636"/>
        <w:gridCol w:w="634"/>
        <w:gridCol w:w="636"/>
        <w:gridCol w:w="636"/>
        <w:gridCol w:w="636"/>
        <w:gridCol w:w="636"/>
        <w:gridCol w:w="634"/>
        <w:gridCol w:w="636"/>
        <w:gridCol w:w="636"/>
        <w:gridCol w:w="636"/>
        <w:gridCol w:w="636"/>
      </w:tblGrid>
      <w:tr w:rsidR="00BD0168" w14:paraId="7AFE8026" w14:textId="77777777" w:rsidTr="00BC3456">
        <w:tc>
          <w:tcPr>
            <w:tcW w:w="313" w:type="pct"/>
          </w:tcPr>
          <w:p w14:paraId="0E40CB05" w14:textId="77777777" w:rsidR="00BD0168" w:rsidRDefault="00BD0168" w:rsidP="00F77EB7">
            <w:pPr>
              <w:jc w:val="center"/>
              <w:rPr>
                <w:sz w:val="16"/>
              </w:rPr>
            </w:pPr>
            <w:r>
              <w:rPr>
                <w:sz w:val="16"/>
              </w:rPr>
              <w:t>Classe</w:t>
            </w:r>
          </w:p>
          <w:p w14:paraId="66B92E05" w14:textId="77777777" w:rsidR="00BD0168" w:rsidRDefault="00BD0168" w:rsidP="00F77EB7">
            <w:pPr>
              <w:jc w:val="center"/>
              <w:rPr>
                <w:sz w:val="16"/>
              </w:rPr>
            </w:pPr>
            <w:r>
              <w:rPr>
                <w:sz w:val="16"/>
              </w:rPr>
              <w:t xml:space="preserve">Corso </w:t>
            </w:r>
          </w:p>
        </w:tc>
        <w:tc>
          <w:tcPr>
            <w:tcW w:w="334" w:type="pct"/>
          </w:tcPr>
          <w:p w14:paraId="6927604A" w14:textId="77777777" w:rsidR="00BD0168" w:rsidRPr="00F77EB7" w:rsidRDefault="00BD0168" w:rsidP="00DD3093">
            <w:pPr>
              <w:spacing w:line="360" w:lineRule="auto"/>
              <w:jc w:val="center"/>
              <w:rPr>
                <w:sz w:val="15"/>
                <w:szCs w:val="15"/>
              </w:rPr>
            </w:pPr>
            <w:r w:rsidRPr="00F77EB7">
              <w:rPr>
                <w:sz w:val="15"/>
                <w:szCs w:val="15"/>
              </w:rPr>
              <w:t>materia</w:t>
            </w:r>
          </w:p>
        </w:tc>
        <w:tc>
          <w:tcPr>
            <w:tcW w:w="335" w:type="pct"/>
          </w:tcPr>
          <w:p w14:paraId="26A5D4FF" w14:textId="2D24C4F9" w:rsidR="00BD0168" w:rsidRPr="00F77EB7" w:rsidRDefault="00024A2F" w:rsidP="00DD3093">
            <w:pPr>
              <w:spacing w:line="360" w:lineRule="auto"/>
              <w:rPr>
                <w:sz w:val="15"/>
                <w:szCs w:val="15"/>
              </w:rPr>
            </w:pPr>
            <w:r w:rsidRPr="00F77EB7">
              <w:rPr>
                <w:sz w:val="15"/>
                <w:szCs w:val="15"/>
              </w:rPr>
              <w:t>M</w:t>
            </w:r>
            <w:r w:rsidR="00BD0168" w:rsidRPr="00F77EB7">
              <w:rPr>
                <w:sz w:val="15"/>
                <w:szCs w:val="15"/>
              </w:rPr>
              <w:t>ateria</w:t>
            </w:r>
          </w:p>
        </w:tc>
        <w:tc>
          <w:tcPr>
            <w:tcW w:w="335" w:type="pct"/>
          </w:tcPr>
          <w:p w14:paraId="42E8F382" w14:textId="77777777" w:rsidR="00BD0168" w:rsidRPr="00F77EB7" w:rsidRDefault="00BD0168" w:rsidP="00DD3093">
            <w:pPr>
              <w:spacing w:line="360" w:lineRule="auto"/>
              <w:jc w:val="center"/>
              <w:rPr>
                <w:sz w:val="15"/>
                <w:szCs w:val="15"/>
              </w:rPr>
            </w:pPr>
            <w:r w:rsidRPr="00F77EB7">
              <w:rPr>
                <w:sz w:val="15"/>
                <w:szCs w:val="15"/>
              </w:rPr>
              <w:t>materia</w:t>
            </w:r>
          </w:p>
        </w:tc>
        <w:tc>
          <w:tcPr>
            <w:tcW w:w="335" w:type="pct"/>
          </w:tcPr>
          <w:p w14:paraId="7DD296E4" w14:textId="77777777" w:rsidR="00BD0168" w:rsidRPr="00F77EB7" w:rsidRDefault="00BD0168" w:rsidP="00DD3093">
            <w:pPr>
              <w:spacing w:line="360" w:lineRule="auto"/>
              <w:jc w:val="center"/>
              <w:rPr>
                <w:sz w:val="15"/>
                <w:szCs w:val="15"/>
              </w:rPr>
            </w:pPr>
            <w:r w:rsidRPr="00F77EB7">
              <w:rPr>
                <w:sz w:val="15"/>
                <w:szCs w:val="15"/>
              </w:rPr>
              <w:t>materia</w:t>
            </w:r>
          </w:p>
        </w:tc>
        <w:tc>
          <w:tcPr>
            <w:tcW w:w="334" w:type="pct"/>
          </w:tcPr>
          <w:p w14:paraId="12F3B2C6" w14:textId="77777777" w:rsidR="00BD0168" w:rsidRPr="00F77EB7" w:rsidRDefault="00BD0168" w:rsidP="00BC3456">
            <w:pPr>
              <w:spacing w:line="360" w:lineRule="auto"/>
              <w:jc w:val="center"/>
              <w:rPr>
                <w:sz w:val="15"/>
                <w:szCs w:val="15"/>
              </w:rPr>
            </w:pPr>
            <w:r w:rsidRPr="00F77EB7">
              <w:rPr>
                <w:sz w:val="15"/>
                <w:szCs w:val="15"/>
              </w:rPr>
              <w:t>materia</w:t>
            </w:r>
          </w:p>
        </w:tc>
        <w:tc>
          <w:tcPr>
            <w:tcW w:w="335" w:type="pct"/>
          </w:tcPr>
          <w:p w14:paraId="2A1E18D8" w14:textId="77777777" w:rsidR="00BD0168" w:rsidRPr="00F77EB7" w:rsidRDefault="00BD0168" w:rsidP="00DD3093">
            <w:pPr>
              <w:spacing w:line="360" w:lineRule="auto"/>
              <w:jc w:val="center"/>
              <w:rPr>
                <w:sz w:val="15"/>
                <w:szCs w:val="15"/>
              </w:rPr>
            </w:pPr>
            <w:r w:rsidRPr="00F77EB7">
              <w:rPr>
                <w:sz w:val="15"/>
                <w:szCs w:val="15"/>
              </w:rPr>
              <w:t>materia</w:t>
            </w:r>
          </w:p>
        </w:tc>
        <w:tc>
          <w:tcPr>
            <w:tcW w:w="335" w:type="pct"/>
          </w:tcPr>
          <w:p w14:paraId="5FABD1CF" w14:textId="77777777" w:rsidR="00BD0168" w:rsidRPr="00F77EB7" w:rsidRDefault="00BD0168" w:rsidP="00DD3093">
            <w:pPr>
              <w:spacing w:line="360" w:lineRule="auto"/>
              <w:jc w:val="center"/>
              <w:rPr>
                <w:sz w:val="15"/>
                <w:szCs w:val="15"/>
              </w:rPr>
            </w:pPr>
            <w:r w:rsidRPr="00F77EB7">
              <w:rPr>
                <w:sz w:val="15"/>
                <w:szCs w:val="15"/>
              </w:rPr>
              <w:t>materia</w:t>
            </w:r>
          </w:p>
        </w:tc>
        <w:tc>
          <w:tcPr>
            <w:tcW w:w="335" w:type="pct"/>
          </w:tcPr>
          <w:p w14:paraId="5D9CED01" w14:textId="77777777" w:rsidR="00BD0168" w:rsidRPr="00F77EB7" w:rsidRDefault="00BD0168" w:rsidP="00DD3093">
            <w:pPr>
              <w:spacing w:line="360" w:lineRule="auto"/>
              <w:jc w:val="center"/>
              <w:rPr>
                <w:sz w:val="15"/>
                <w:szCs w:val="15"/>
              </w:rPr>
            </w:pPr>
            <w:r w:rsidRPr="00F77EB7">
              <w:rPr>
                <w:sz w:val="15"/>
                <w:szCs w:val="15"/>
              </w:rPr>
              <w:t>materia</w:t>
            </w:r>
          </w:p>
        </w:tc>
        <w:tc>
          <w:tcPr>
            <w:tcW w:w="335" w:type="pct"/>
          </w:tcPr>
          <w:p w14:paraId="683D3466" w14:textId="77777777" w:rsidR="00BD0168" w:rsidRPr="00F77EB7" w:rsidRDefault="00BD0168" w:rsidP="00DD3093">
            <w:pPr>
              <w:spacing w:line="360" w:lineRule="auto"/>
              <w:jc w:val="center"/>
              <w:rPr>
                <w:sz w:val="15"/>
                <w:szCs w:val="15"/>
              </w:rPr>
            </w:pPr>
            <w:r w:rsidRPr="00F77EB7">
              <w:rPr>
                <w:sz w:val="15"/>
                <w:szCs w:val="15"/>
              </w:rPr>
              <w:t>materia</w:t>
            </w:r>
          </w:p>
        </w:tc>
        <w:tc>
          <w:tcPr>
            <w:tcW w:w="334" w:type="pct"/>
          </w:tcPr>
          <w:p w14:paraId="0F10229F" w14:textId="77777777" w:rsidR="00BD0168" w:rsidRPr="00F77EB7" w:rsidRDefault="00BD0168" w:rsidP="00DD3093">
            <w:pPr>
              <w:spacing w:line="360" w:lineRule="auto"/>
              <w:jc w:val="center"/>
              <w:rPr>
                <w:sz w:val="15"/>
                <w:szCs w:val="15"/>
              </w:rPr>
            </w:pPr>
            <w:r w:rsidRPr="00F77EB7">
              <w:rPr>
                <w:sz w:val="15"/>
                <w:szCs w:val="15"/>
              </w:rPr>
              <w:t>materia</w:t>
            </w:r>
          </w:p>
        </w:tc>
        <w:tc>
          <w:tcPr>
            <w:tcW w:w="335" w:type="pct"/>
          </w:tcPr>
          <w:p w14:paraId="790CE102" w14:textId="77777777" w:rsidR="00BD0168" w:rsidRPr="00F77EB7" w:rsidRDefault="00BD0168" w:rsidP="00DD3093">
            <w:pPr>
              <w:spacing w:line="360" w:lineRule="auto"/>
              <w:jc w:val="center"/>
              <w:rPr>
                <w:sz w:val="15"/>
                <w:szCs w:val="15"/>
              </w:rPr>
            </w:pPr>
            <w:r w:rsidRPr="00F77EB7">
              <w:rPr>
                <w:sz w:val="15"/>
                <w:szCs w:val="15"/>
              </w:rPr>
              <w:t>materia</w:t>
            </w:r>
          </w:p>
        </w:tc>
        <w:tc>
          <w:tcPr>
            <w:tcW w:w="335" w:type="pct"/>
          </w:tcPr>
          <w:p w14:paraId="7E211337" w14:textId="77777777" w:rsidR="00BD0168" w:rsidRPr="00F77EB7" w:rsidRDefault="00BD0168" w:rsidP="00DD3093">
            <w:pPr>
              <w:spacing w:line="360" w:lineRule="auto"/>
              <w:jc w:val="center"/>
              <w:rPr>
                <w:sz w:val="15"/>
                <w:szCs w:val="15"/>
              </w:rPr>
            </w:pPr>
            <w:r w:rsidRPr="00F77EB7">
              <w:rPr>
                <w:sz w:val="15"/>
                <w:szCs w:val="15"/>
              </w:rPr>
              <w:t>materia</w:t>
            </w:r>
          </w:p>
        </w:tc>
        <w:tc>
          <w:tcPr>
            <w:tcW w:w="335" w:type="pct"/>
          </w:tcPr>
          <w:p w14:paraId="55EB312C" w14:textId="77777777" w:rsidR="00BD0168" w:rsidRPr="00F77EB7" w:rsidRDefault="00BD0168" w:rsidP="00DD3093">
            <w:pPr>
              <w:spacing w:line="360" w:lineRule="auto"/>
              <w:jc w:val="center"/>
              <w:rPr>
                <w:sz w:val="15"/>
                <w:szCs w:val="15"/>
              </w:rPr>
            </w:pPr>
            <w:r w:rsidRPr="00F77EB7">
              <w:rPr>
                <w:sz w:val="15"/>
                <w:szCs w:val="15"/>
              </w:rPr>
              <w:t>materia</w:t>
            </w:r>
          </w:p>
        </w:tc>
        <w:tc>
          <w:tcPr>
            <w:tcW w:w="335" w:type="pct"/>
          </w:tcPr>
          <w:p w14:paraId="3ACA3921" w14:textId="77777777" w:rsidR="00BD0168" w:rsidRPr="00F77EB7" w:rsidRDefault="00BD0168" w:rsidP="00DD3093">
            <w:pPr>
              <w:spacing w:line="360" w:lineRule="auto"/>
              <w:jc w:val="center"/>
              <w:rPr>
                <w:sz w:val="15"/>
                <w:szCs w:val="15"/>
              </w:rPr>
            </w:pPr>
            <w:r w:rsidRPr="00F77EB7">
              <w:rPr>
                <w:sz w:val="15"/>
                <w:szCs w:val="15"/>
              </w:rPr>
              <w:t>materia</w:t>
            </w:r>
          </w:p>
        </w:tc>
      </w:tr>
      <w:tr w:rsidR="00BD0168" w14:paraId="606FDC1C" w14:textId="77777777" w:rsidTr="00BC3456">
        <w:tc>
          <w:tcPr>
            <w:tcW w:w="313" w:type="pct"/>
          </w:tcPr>
          <w:p w14:paraId="108737DB" w14:textId="77777777" w:rsidR="00BD0168" w:rsidRDefault="00BD0168" w:rsidP="00DD3093">
            <w:pPr>
              <w:spacing w:line="360" w:lineRule="auto"/>
              <w:jc w:val="center"/>
              <w:rPr>
                <w:sz w:val="16"/>
              </w:rPr>
            </w:pPr>
            <w:r>
              <w:rPr>
                <w:sz w:val="16"/>
              </w:rPr>
              <w:t>I</w:t>
            </w:r>
          </w:p>
        </w:tc>
        <w:tc>
          <w:tcPr>
            <w:tcW w:w="334" w:type="pct"/>
          </w:tcPr>
          <w:p w14:paraId="2E767E63" w14:textId="77777777" w:rsidR="00BD0168" w:rsidRDefault="00BD0168" w:rsidP="00DD3093">
            <w:pPr>
              <w:spacing w:line="360" w:lineRule="auto"/>
              <w:jc w:val="center"/>
              <w:rPr>
                <w:sz w:val="16"/>
              </w:rPr>
            </w:pPr>
          </w:p>
        </w:tc>
        <w:tc>
          <w:tcPr>
            <w:tcW w:w="335" w:type="pct"/>
          </w:tcPr>
          <w:p w14:paraId="12DB6DCA" w14:textId="77777777" w:rsidR="00BD0168" w:rsidRDefault="00BD0168" w:rsidP="00DD3093">
            <w:pPr>
              <w:spacing w:line="360" w:lineRule="auto"/>
              <w:jc w:val="center"/>
              <w:rPr>
                <w:sz w:val="16"/>
              </w:rPr>
            </w:pPr>
          </w:p>
        </w:tc>
        <w:tc>
          <w:tcPr>
            <w:tcW w:w="335" w:type="pct"/>
          </w:tcPr>
          <w:p w14:paraId="070F9F59" w14:textId="77777777" w:rsidR="00BD0168" w:rsidRDefault="00BD0168" w:rsidP="00DD3093">
            <w:pPr>
              <w:spacing w:line="360" w:lineRule="auto"/>
              <w:jc w:val="center"/>
              <w:rPr>
                <w:sz w:val="16"/>
              </w:rPr>
            </w:pPr>
          </w:p>
        </w:tc>
        <w:tc>
          <w:tcPr>
            <w:tcW w:w="335" w:type="pct"/>
          </w:tcPr>
          <w:p w14:paraId="7D60DF50" w14:textId="77777777" w:rsidR="00BD0168" w:rsidRDefault="00BD0168" w:rsidP="00DD3093">
            <w:pPr>
              <w:spacing w:line="360" w:lineRule="auto"/>
              <w:jc w:val="center"/>
              <w:rPr>
                <w:sz w:val="16"/>
              </w:rPr>
            </w:pPr>
          </w:p>
        </w:tc>
        <w:tc>
          <w:tcPr>
            <w:tcW w:w="334" w:type="pct"/>
          </w:tcPr>
          <w:p w14:paraId="0863F2EE" w14:textId="77777777" w:rsidR="00BD0168" w:rsidRDefault="00BD0168" w:rsidP="00DD3093">
            <w:pPr>
              <w:spacing w:line="360" w:lineRule="auto"/>
              <w:jc w:val="center"/>
              <w:rPr>
                <w:sz w:val="16"/>
              </w:rPr>
            </w:pPr>
          </w:p>
        </w:tc>
        <w:tc>
          <w:tcPr>
            <w:tcW w:w="335" w:type="pct"/>
          </w:tcPr>
          <w:p w14:paraId="7D6B5977" w14:textId="77777777" w:rsidR="00BD0168" w:rsidRDefault="00BD0168" w:rsidP="00DD3093">
            <w:pPr>
              <w:spacing w:line="360" w:lineRule="auto"/>
              <w:jc w:val="center"/>
              <w:rPr>
                <w:sz w:val="16"/>
              </w:rPr>
            </w:pPr>
          </w:p>
        </w:tc>
        <w:tc>
          <w:tcPr>
            <w:tcW w:w="335" w:type="pct"/>
          </w:tcPr>
          <w:p w14:paraId="1A54359A" w14:textId="77777777" w:rsidR="00BD0168" w:rsidRDefault="00BD0168" w:rsidP="00DD3093">
            <w:pPr>
              <w:spacing w:line="360" w:lineRule="auto"/>
              <w:jc w:val="center"/>
              <w:rPr>
                <w:sz w:val="16"/>
              </w:rPr>
            </w:pPr>
          </w:p>
        </w:tc>
        <w:tc>
          <w:tcPr>
            <w:tcW w:w="335" w:type="pct"/>
          </w:tcPr>
          <w:p w14:paraId="2B9902BA" w14:textId="77777777" w:rsidR="00BD0168" w:rsidRDefault="00BD0168" w:rsidP="00DD3093">
            <w:pPr>
              <w:spacing w:line="360" w:lineRule="auto"/>
              <w:jc w:val="center"/>
              <w:rPr>
                <w:sz w:val="16"/>
              </w:rPr>
            </w:pPr>
          </w:p>
        </w:tc>
        <w:tc>
          <w:tcPr>
            <w:tcW w:w="335" w:type="pct"/>
          </w:tcPr>
          <w:p w14:paraId="280A72BD" w14:textId="77777777" w:rsidR="00BD0168" w:rsidRDefault="00BD0168" w:rsidP="00DD3093">
            <w:pPr>
              <w:spacing w:line="360" w:lineRule="auto"/>
              <w:jc w:val="center"/>
              <w:rPr>
                <w:sz w:val="16"/>
              </w:rPr>
            </w:pPr>
          </w:p>
        </w:tc>
        <w:tc>
          <w:tcPr>
            <w:tcW w:w="334" w:type="pct"/>
          </w:tcPr>
          <w:p w14:paraId="33E075FB" w14:textId="77777777" w:rsidR="00BD0168" w:rsidRDefault="00BD0168" w:rsidP="00DD3093">
            <w:pPr>
              <w:spacing w:line="360" w:lineRule="auto"/>
              <w:jc w:val="center"/>
              <w:rPr>
                <w:sz w:val="16"/>
              </w:rPr>
            </w:pPr>
          </w:p>
        </w:tc>
        <w:tc>
          <w:tcPr>
            <w:tcW w:w="335" w:type="pct"/>
          </w:tcPr>
          <w:p w14:paraId="451AF64D" w14:textId="77777777" w:rsidR="00BD0168" w:rsidRDefault="00BD0168" w:rsidP="00DD3093">
            <w:pPr>
              <w:spacing w:line="360" w:lineRule="auto"/>
              <w:jc w:val="center"/>
              <w:rPr>
                <w:sz w:val="16"/>
              </w:rPr>
            </w:pPr>
          </w:p>
        </w:tc>
        <w:tc>
          <w:tcPr>
            <w:tcW w:w="335" w:type="pct"/>
          </w:tcPr>
          <w:p w14:paraId="3667B2D4" w14:textId="77777777" w:rsidR="00BD0168" w:rsidRDefault="00BD0168" w:rsidP="00DD3093">
            <w:pPr>
              <w:spacing w:line="360" w:lineRule="auto"/>
              <w:jc w:val="center"/>
              <w:rPr>
                <w:sz w:val="16"/>
              </w:rPr>
            </w:pPr>
          </w:p>
        </w:tc>
        <w:tc>
          <w:tcPr>
            <w:tcW w:w="335" w:type="pct"/>
          </w:tcPr>
          <w:p w14:paraId="4344341A" w14:textId="77777777" w:rsidR="00BD0168" w:rsidRDefault="00BD0168" w:rsidP="00DD3093">
            <w:pPr>
              <w:spacing w:line="360" w:lineRule="auto"/>
              <w:jc w:val="center"/>
              <w:rPr>
                <w:sz w:val="16"/>
              </w:rPr>
            </w:pPr>
          </w:p>
        </w:tc>
        <w:tc>
          <w:tcPr>
            <w:tcW w:w="335" w:type="pct"/>
          </w:tcPr>
          <w:p w14:paraId="2A8F8F0E" w14:textId="77777777" w:rsidR="00BD0168" w:rsidRDefault="00BD0168" w:rsidP="00DD3093">
            <w:pPr>
              <w:spacing w:line="360" w:lineRule="auto"/>
              <w:jc w:val="center"/>
              <w:rPr>
                <w:sz w:val="16"/>
              </w:rPr>
            </w:pPr>
          </w:p>
        </w:tc>
      </w:tr>
      <w:tr w:rsidR="00BD0168" w14:paraId="4B43D28A" w14:textId="77777777" w:rsidTr="00BC3456">
        <w:tc>
          <w:tcPr>
            <w:tcW w:w="313" w:type="pct"/>
          </w:tcPr>
          <w:p w14:paraId="3E5BF7B6" w14:textId="77777777" w:rsidR="00BD0168" w:rsidRDefault="00BD0168" w:rsidP="00DD3093">
            <w:pPr>
              <w:spacing w:line="360" w:lineRule="auto"/>
              <w:jc w:val="center"/>
              <w:rPr>
                <w:sz w:val="16"/>
              </w:rPr>
            </w:pPr>
            <w:r>
              <w:rPr>
                <w:sz w:val="16"/>
              </w:rPr>
              <w:t>II</w:t>
            </w:r>
          </w:p>
        </w:tc>
        <w:tc>
          <w:tcPr>
            <w:tcW w:w="334" w:type="pct"/>
          </w:tcPr>
          <w:p w14:paraId="693ADD47" w14:textId="77777777" w:rsidR="00BD0168" w:rsidRDefault="00BD0168" w:rsidP="00DD3093">
            <w:pPr>
              <w:spacing w:line="360" w:lineRule="auto"/>
              <w:jc w:val="center"/>
              <w:rPr>
                <w:sz w:val="16"/>
              </w:rPr>
            </w:pPr>
          </w:p>
        </w:tc>
        <w:tc>
          <w:tcPr>
            <w:tcW w:w="335" w:type="pct"/>
          </w:tcPr>
          <w:p w14:paraId="1247D6AB" w14:textId="77777777" w:rsidR="00BD0168" w:rsidRDefault="00BD0168" w:rsidP="00DD3093">
            <w:pPr>
              <w:spacing w:line="360" w:lineRule="auto"/>
              <w:jc w:val="center"/>
              <w:rPr>
                <w:sz w:val="16"/>
              </w:rPr>
            </w:pPr>
          </w:p>
        </w:tc>
        <w:tc>
          <w:tcPr>
            <w:tcW w:w="335" w:type="pct"/>
          </w:tcPr>
          <w:p w14:paraId="69032AD8" w14:textId="77777777" w:rsidR="00BD0168" w:rsidRDefault="00BD0168" w:rsidP="00DD3093">
            <w:pPr>
              <w:spacing w:line="360" w:lineRule="auto"/>
              <w:jc w:val="center"/>
              <w:rPr>
                <w:sz w:val="16"/>
              </w:rPr>
            </w:pPr>
          </w:p>
        </w:tc>
        <w:tc>
          <w:tcPr>
            <w:tcW w:w="335" w:type="pct"/>
          </w:tcPr>
          <w:p w14:paraId="398FA0AC" w14:textId="77777777" w:rsidR="00BD0168" w:rsidRDefault="00BD0168" w:rsidP="00DD3093">
            <w:pPr>
              <w:spacing w:line="360" w:lineRule="auto"/>
              <w:jc w:val="center"/>
              <w:rPr>
                <w:sz w:val="16"/>
              </w:rPr>
            </w:pPr>
          </w:p>
        </w:tc>
        <w:tc>
          <w:tcPr>
            <w:tcW w:w="334" w:type="pct"/>
          </w:tcPr>
          <w:p w14:paraId="5613B828" w14:textId="77777777" w:rsidR="00BD0168" w:rsidRDefault="00BD0168" w:rsidP="00DD3093">
            <w:pPr>
              <w:spacing w:line="360" w:lineRule="auto"/>
              <w:jc w:val="center"/>
              <w:rPr>
                <w:sz w:val="16"/>
              </w:rPr>
            </w:pPr>
          </w:p>
        </w:tc>
        <w:tc>
          <w:tcPr>
            <w:tcW w:w="335" w:type="pct"/>
          </w:tcPr>
          <w:p w14:paraId="4D8CAFEC" w14:textId="77777777" w:rsidR="00BD0168" w:rsidRDefault="00BD0168" w:rsidP="00DD3093">
            <w:pPr>
              <w:spacing w:line="360" w:lineRule="auto"/>
              <w:jc w:val="center"/>
              <w:rPr>
                <w:sz w:val="16"/>
              </w:rPr>
            </w:pPr>
          </w:p>
        </w:tc>
        <w:tc>
          <w:tcPr>
            <w:tcW w:w="335" w:type="pct"/>
          </w:tcPr>
          <w:p w14:paraId="2945BEF6" w14:textId="77777777" w:rsidR="00BD0168" w:rsidRDefault="00BD0168" w:rsidP="00DD3093">
            <w:pPr>
              <w:spacing w:line="360" w:lineRule="auto"/>
              <w:jc w:val="center"/>
              <w:rPr>
                <w:sz w:val="16"/>
              </w:rPr>
            </w:pPr>
          </w:p>
        </w:tc>
        <w:tc>
          <w:tcPr>
            <w:tcW w:w="335" w:type="pct"/>
          </w:tcPr>
          <w:p w14:paraId="73BBAF1E" w14:textId="77777777" w:rsidR="00BD0168" w:rsidRDefault="00BD0168" w:rsidP="00DD3093">
            <w:pPr>
              <w:spacing w:line="360" w:lineRule="auto"/>
              <w:jc w:val="center"/>
              <w:rPr>
                <w:sz w:val="16"/>
              </w:rPr>
            </w:pPr>
          </w:p>
        </w:tc>
        <w:tc>
          <w:tcPr>
            <w:tcW w:w="335" w:type="pct"/>
          </w:tcPr>
          <w:p w14:paraId="023A043E" w14:textId="77777777" w:rsidR="00BD0168" w:rsidRDefault="00BD0168" w:rsidP="00DD3093">
            <w:pPr>
              <w:spacing w:line="360" w:lineRule="auto"/>
              <w:jc w:val="center"/>
              <w:rPr>
                <w:sz w:val="16"/>
              </w:rPr>
            </w:pPr>
          </w:p>
        </w:tc>
        <w:tc>
          <w:tcPr>
            <w:tcW w:w="334" w:type="pct"/>
          </w:tcPr>
          <w:p w14:paraId="06C17932" w14:textId="77777777" w:rsidR="00BD0168" w:rsidRDefault="00BD0168" w:rsidP="00DD3093">
            <w:pPr>
              <w:spacing w:line="360" w:lineRule="auto"/>
              <w:jc w:val="center"/>
              <w:rPr>
                <w:sz w:val="16"/>
              </w:rPr>
            </w:pPr>
          </w:p>
        </w:tc>
        <w:tc>
          <w:tcPr>
            <w:tcW w:w="335" w:type="pct"/>
          </w:tcPr>
          <w:p w14:paraId="47532F42" w14:textId="77777777" w:rsidR="00BD0168" w:rsidRDefault="00BD0168" w:rsidP="00DD3093">
            <w:pPr>
              <w:spacing w:line="360" w:lineRule="auto"/>
              <w:jc w:val="center"/>
              <w:rPr>
                <w:sz w:val="16"/>
              </w:rPr>
            </w:pPr>
          </w:p>
        </w:tc>
        <w:tc>
          <w:tcPr>
            <w:tcW w:w="335" w:type="pct"/>
          </w:tcPr>
          <w:p w14:paraId="5D48DB5F" w14:textId="77777777" w:rsidR="00BD0168" w:rsidRDefault="00BD0168" w:rsidP="00DD3093">
            <w:pPr>
              <w:spacing w:line="360" w:lineRule="auto"/>
              <w:jc w:val="center"/>
              <w:rPr>
                <w:sz w:val="16"/>
              </w:rPr>
            </w:pPr>
          </w:p>
        </w:tc>
        <w:tc>
          <w:tcPr>
            <w:tcW w:w="335" w:type="pct"/>
          </w:tcPr>
          <w:p w14:paraId="4F14A55A" w14:textId="77777777" w:rsidR="00BD0168" w:rsidRDefault="00BD0168" w:rsidP="00DD3093">
            <w:pPr>
              <w:spacing w:line="360" w:lineRule="auto"/>
              <w:jc w:val="center"/>
              <w:rPr>
                <w:sz w:val="16"/>
              </w:rPr>
            </w:pPr>
          </w:p>
        </w:tc>
        <w:tc>
          <w:tcPr>
            <w:tcW w:w="335" w:type="pct"/>
          </w:tcPr>
          <w:p w14:paraId="66183F5D" w14:textId="77777777" w:rsidR="00BD0168" w:rsidRDefault="00BD0168" w:rsidP="00DD3093">
            <w:pPr>
              <w:spacing w:line="360" w:lineRule="auto"/>
              <w:jc w:val="center"/>
              <w:rPr>
                <w:sz w:val="16"/>
              </w:rPr>
            </w:pPr>
          </w:p>
        </w:tc>
      </w:tr>
      <w:tr w:rsidR="00BD0168" w14:paraId="3826F280" w14:textId="77777777" w:rsidTr="00BC3456">
        <w:tc>
          <w:tcPr>
            <w:tcW w:w="313" w:type="pct"/>
          </w:tcPr>
          <w:p w14:paraId="03F0C65D" w14:textId="77777777" w:rsidR="00BD0168" w:rsidRDefault="00BD0168" w:rsidP="00DD3093">
            <w:pPr>
              <w:spacing w:line="360" w:lineRule="auto"/>
              <w:jc w:val="center"/>
              <w:rPr>
                <w:sz w:val="16"/>
              </w:rPr>
            </w:pPr>
            <w:r>
              <w:rPr>
                <w:sz w:val="16"/>
              </w:rPr>
              <w:t>III</w:t>
            </w:r>
          </w:p>
        </w:tc>
        <w:tc>
          <w:tcPr>
            <w:tcW w:w="334" w:type="pct"/>
          </w:tcPr>
          <w:p w14:paraId="46F6832D" w14:textId="77777777" w:rsidR="00BD0168" w:rsidRDefault="00BD0168" w:rsidP="00DD3093">
            <w:pPr>
              <w:spacing w:line="360" w:lineRule="auto"/>
              <w:jc w:val="center"/>
              <w:rPr>
                <w:sz w:val="16"/>
              </w:rPr>
            </w:pPr>
          </w:p>
        </w:tc>
        <w:tc>
          <w:tcPr>
            <w:tcW w:w="335" w:type="pct"/>
          </w:tcPr>
          <w:p w14:paraId="7A132152" w14:textId="77777777" w:rsidR="00BD0168" w:rsidRDefault="00BD0168" w:rsidP="00DD3093">
            <w:pPr>
              <w:spacing w:line="360" w:lineRule="auto"/>
              <w:jc w:val="center"/>
              <w:rPr>
                <w:sz w:val="16"/>
              </w:rPr>
            </w:pPr>
          </w:p>
        </w:tc>
        <w:tc>
          <w:tcPr>
            <w:tcW w:w="335" w:type="pct"/>
          </w:tcPr>
          <w:p w14:paraId="4AF24E09" w14:textId="77777777" w:rsidR="00BD0168" w:rsidRDefault="00BD0168" w:rsidP="00DD3093">
            <w:pPr>
              <w:spacing w:line="360" w:lineRule="auto"/>
              <w:jc w:val="center"/>
              <w:rPr>
                <w:sz w:val="16"/>
              </w:rPr>
            </w:pPr>
          </w:p>
        </w:tc>
        <w:tc>
          <w:tcPr>
            <w:tcW w:w="335" w:type="pct"/>
          </w:tcPr>
          <w:p w14:paraId="4CA883DD" w14:textId="77777777" w:rsidR="00BD0168" w:rsidRDefault="00BD0168" w:rsidP="00DD3093">
            <w:pPr>
              <w:spacing w:line="360" w:lineRule="auto"/>
              <w:jc w:val="center"/>
              <w:rPr>
                <w:sz w:val="16"/>
              </w:rPr>
            </w:pPr>
          </w:p>
        </w:tc>
        <w:tc>
          <w:tcPr>
            <w:tcW w:w="334" w:type="pct"/>
          </w:tcPr>
          <w:p w14:paraId="77D791E5" w14:textId="77777777" w:rsidR="00BD0168" w:rsidRDefault="00BD0168" w:rsidP="00DD3093">
            <w:pPr>
              <w:spacing w:line="360" w:lineRule="auto"/>
              <w:jc w:val="center"/>
              <w:rPr>
                <w:sz w:val="16"/>
              </w:rPr>
            </w:pPr>
          </w:p>
        </w:tc>
        <w:tc>
          <w:tcPr>
            <w:tcW w:w="335" w:type="pct"/>
            <w:vAlign w:val="center"/>
          </w:tcPr>
          <w:p w14:paraId="2404EB84" w14:textId="77777777" w:rsidR="00BD0168" w:rsidRDefault="00BD0168" w:rsidP="00DD3093">
            <w:pPr>
              <w:spacing w:line="360" w:lineRule="auto"/>
              <w:jc w:val="center"/>
              <w:rPr>
                <w:sz w:val="16"/>
              </w:rPr>
            </w:pPr>
          </w:p>
        </w:tc>
        <w:tc>
          <w:tcPr>
            <w:tcW w:w="335" w:type="pct"/>
          </w:tcPr>
          <w:p w14:paraId="6BCBDB07" w14:textId="77777777" w:rsidR="00BD0168" w:rsidRDefault="00BD0168" w:rsidP="00DD3093">
            <w:pPr>
              <w:spacing w:line="360" w:lineRule="auto"/>
              <w:jc w:val="center"/>
              <w:rPr>
                <w:sz w:val="16"/>
              </w:rPr>
            </w:pPr>
          </w:p>
        </w:tc>
        <w:tc>
          <w:tcPr>
            <w:tcW w:w="335" w:type="pct"/>
          </w:tcPr>
          <w:p w14:paraId="069E7E9A" w14:textId="77777777" w:rsidR="00BD0168" w:rsidRDefault="00BD0168" w:rsidP="00DD3093">
            <w:pPr>
              <w:spacing w:line="360" w:lineRule="auto"/>
              <w:jc w:val="center"/>
              <w:rPr>
                <w:sz w:val="16"/>
              </w:rPr>
            </w:pPr>
          </w:p>
        </w:tc>
        <w:tc>
          <w:tcPr>
            <w:tcW w:w="335" w:type="pct"/>
          </w:tcPr>
          <w:p w14:paraId="096B9285" w14:textId="77777777" w:rsidR="00BD0168" w:rsidRDefault="00BD0168" w:rsidP="00DD3093">
            <w:pPr>
              <w:spacing w:line="360" w:lineRule="auto"/>
              <w:jc w:val="center"/>
              <w:rPr>
                <w:sz w:val="16"/>
              </w:rPr>
            </w:pPr>
          </w:p>
        </w:tc>
        <w:tc>
          <w:tcPr>
            <w:tcW w:w="334" w:type="pct"/>
          </w:tcPr>
          <w:p w14:paraId="7EE0B11C" w14:textId="77777777" w:rsidR="00BD0168" w:rsidRDefault="00BD0168" w:rsidP="00DD3093">
            <w:pPr>
              <w:spacing w:line="360" w:lineRule="auto"/>
              <w:jc w:val="center"/>
              <w:rPr>
                <w:sz w:val="16"/>
              </w:rPr>
            </w:pPr>
          </w:p>
        </w:tc>
        <w:tc>
          <w:tcPr>
            <w:tcW w:w="335" w:type="pct"/>
          </w:tcPr>
          <w:p w14:paraId="0CF7733D" w14:textId="77777777" w:rsidR="00BD0168" w:rsidRDefault="00BD0168" w:rsidP="00DD3093">
            <w:pPr>
              <w:spacing w:line="360" w:lineRule="auto"/>
              <w:jc w:val="center"/>
              <w:rPr>
                <w:sz w:val="16"/>
              </w:rPr>
            </w:pPr>
          </w:p>
        </w:tc>
        <w:tc>
          <w:tcPr>
            <w:tcW w:w="335" w:type="pct"/>
          </w:tcPr>
          <w:p w14:paraId="0C0CAC93" w14:textId="77777777" w:rsidR="00BD0168" w:rsidRDefault="00BD0168" w:rsidP="00DD3093">
            <w:pPr>
              <w:spacing w:line="360" w:lineRule="auto"/>
              <w:jc w:val="center"/>
              <w:rPr>
                <w:sz w:val="16"/>
              </w:rPr>
            </w:pPr>
          </w:p>
        </w:tc>
        <w:tc>
          <w:tcPr>
            <w:tcW w:w="335" w:type="pct"/>
          </w:tcPr>
          <w:p w14:paraId="5D454CD5" w14:textId="77777777" w:rsidR="00BD0168" w:rsidRDefault="00BD0168" w:rsidP="00DD3093">
            <w:pPr>
              <w:spacing w:line="360" w:lineRule="auto"/>
              <w:jc w:val="center"/>
              <w:rPr>
                <w:sz w:val="16"/>
              </w:rPr>
            </w:pPr>
          </w:p>
        </w:tc>
        <w:tc>
          <w:tcPr>
            <w:tcW w:w="335" w:type="pct"/>
          </w:tcPr>
          <w:p w14:paraId="46A16184" w14:textId="77777777" w:rsidR="00BD0168" w:rsidRDefault="00BD0168" w:rsidP="00DD3093">
            <w:pPr>
              <w:spacing w:line="360" w:lineRule="auto"/>
              <w:jc w:val="center"/>
              <w:rPr>
                <w:sz w:val="16"/>
              </w:rPr>
            </w:pPr>
          </w:p>
        </w:tc>
      </w:tr>
      <w:tr w:rsidR="00BD0168" w14:paraId="569A7D99" w14:textId="77777777" w:rsidTr="00BC3456">
        <w:tc>
          <w:tcPr>
            <w:tcW w:w="313" w:type="pct"/>
          </w:tcPr>
          <w:p w14:paraId="4931E168" w14:textId="77777777" w:rsidR="00BD0168" w:rsidRDefault="00BD0168" w:rsidP="00DD3093">
            <w:pPr>
              <w:spacing w:line="360" w:lineRule="auto"/>
              <w:jc w:val="center"/>
              <w:rPr>
                <w:sz w:val="16"/>
              </w:rPr>
            </w:pPr>
            <w:r>
              <w:rPr>
                <w:sz w:val="16"/>
              </w:rPr>
              <w:t>IV</w:t>
            </w:r>
          </w:p>
        </w:tc>
        <w:tc>
          <w:tcPr>
            <w:tcW w:w="334" w:type="pct"/>
          </w:tcPr>
          <w:p w14:paraId="19A12282" w14:textId="77777777" w:rsidR="00BD0168" w:rsidRDefault="00BD0168" w:rsidP="00DD3093">
            <w:pPr>
              <w:spacing w:line="360" w:lineRule="auto"/>
              <w:jc w:val="center"/>
              <w:rPr>
                <w:sz w:val="16"/>
              </w:rPr>
            </w:pPr>
          </w:p>
        </w:tc>
        <w:tc>
          <w:tcPr>
            <w:tcW w:w="335" w:type="pct"/>
          </w:tcPr>
          <w:p w14:paraId="55B592E4" w14:textId="77777777" w:rsidR="00BD0168" w:rsidRDefault="00BD0168" w:rsidP="00DD3093">
            <w:pPr>
              <w:spacing w:line="360" w:lineRule="auto"/>
              <w:jc w:val="center"/>
              <w:rPr>
                <w:sz w:val="16"/>
              </w:rPr>
            </w:pPr>
          </w:p>
        </w:tc>
        <w:tc>
          <w:tcPr>
            <w:tcW w:w="335" w:type="pct"/>
          </w:tcPr>
          <w:p w14:paraId="31D1217A" w14:textId="77777777" w:rsidR="00BD0168" w:rsidRDefault="00BD0168" w:rsidP="00DD3093">
            <w:pPr>
              <w:spacing w:line="360" w:lineRule="auto"/>
              <w:jc w:val="center"/>
              <w:rPr>
                <w:sz w:val="16"/>
              </w:rPr>
            </w:pPr>
          </w:p>
        </w:tc>
        <w:tc>
          <w:tcPr>
            <w:tcW w:w="335" w:type="pct"/>
          </w:tcPr>
          <w:p w14:paraId="3EFE0755" w14:textId="77777777" w:rsidR="00BD0168" w:rsidRDefault="00BD0168" w:rsidP="00DD3093">
            <w:pPr>
              <w:spacing w:line="360" w:lineRule="auto"/>
              <w:jc w:val="center"/>
              <w:rPr>
                <w:sz w:val="16"/>
              </w:rPr>
            </w:pPr>
          </w:p>
        </w:tc>
        <w:tc>
          <w:tcPr>
            <w:tcW w:w="334" w:type="pct"/>
          </w:tcPr>
          <w:p w14:paraId="326C22B1" w14:textId="77777777" w:rsidR="00BD0168" w:rsidRDefault="00BD0168" w:rsidP="00DD3093">
            <w:pPr>
              <w:spacing w:line="360" w:lineRule="auto"/>
              <w:jc w:val="center"/>
              <w:rPr>
                <w:sz w:val="16"/>
              </w:rPr>
            </w:pPr>
          </w:p>
        </w:tc>
        <w:tc>
          <w:tcPr>
            <w:tcW w:w="335" w:type="pct"/>
          </w:tcPr>
          <w:p w14:paraId="797BBFD5" w14:textId="77777777" w:rsidR="00BD0168" w:rsidRDefault="00BD0168" w:rsidP="00DD3093">
            <w:pPr>
              <w:spacing w:line="360" w:lineRule="auto"/>
              <w:jc w:val="center"/>
              <w:rPr>
                <w:sz w:val="16"/>
              </w:rPr>
            </w:pPr>
          </w:p>
        </w:tc>
        <w:tc>
          <w:tcPr>
            <w:tcW w:w="335" w:type="pct"/>
          </w:tcPr>
          <w:p w14:paraId="1B7B3EEC" w14:textId="77777777" w:rsidR="00BD0168" w:rsidRDefault="00BD0168" w:rsidP="00DD3093">
            <w:pPr>
              <w:spacing w:line="360" w:lineRule="auto"/>
              <w:jc w:val="center"/>
              <w:rPr>
                <w:sz w:val="16"/>
              </w:rPr>
            </w:pPr>
          </w:p>
        </w:tc>
        <w:tc>
          <w:tcPr>
            <w:tcW w:w="335" w:type="pct"/>
          </w:tcPr>
          <w:p w14:paraId="6229B6FA" w14:textId="77777777" w:rsidR="00BD0168" w:rsidRDefault="00BD0168" w:rsidP="00DD3093">
            <w:pPr>
              <w:spacing w:line="360" w:lineRule="auto"/>
              <w:jc w:val="center"/>
              <w:rPr>
                <w:sz w:val="16"/>
              </w:rPr>
            </w:pPr>
          </w:p>
        </w:tc>
        <w:tc>
          <w:tcPr>
            <w:tcW w:w="335" w:type="pct"/>
          </w:tcPr>
          <w:p w14:paraId="755D8D74" w14:textId="77777777" w:rsidR="00BD0168" w:rsidRDefault="00BD0168" w:rsidP="00DD3093">
            <w:pPr>
              <w:spacing w:line="360" w:lineRule="auto"/>
              <w:jc w:val="center"/>
              <w:rPr>
                <w:sz w:val="16"/>
              </w:rPr>
            </w:pPr>
          </w:p>
        </w:tc>
        <w:tc>
          <w:tcPr>
            <w:tcW w:w="334" w:type="pct"/>
          </w:tcPr>
          <w:p w14:paraId="210885EA" w14:textId="77777777" w:rsidR="00BD0168" w:rsidRDefault="00BD0168" w:rsidP="00DD3093">
            <w:pPr>
              <w:spacing w:line="360" w:lineRule="auto"/>
              <w:jc w:val="center"/>
              <w:rPr>
                <w:sz w:val="16"/>
              </w:rPr>
            </w:pPr>
          </w:p>
        </w:tc>
        <w:tc>
          <w:tcPr>
            <w:tcW w:w="335" w:type="pct"/>
          </w:tcPr>
          <w:p w14:paraId="5F0635B3" w14:textId="77777777" w:rsidR="00BD0168" w:rsidRDefault="00BD0168" w:rsidP="00DD3093">
            <w:pPr>
              <w:spacing w:line="360" w:lineRule="auto"/>
              <w:jc w:val="center"/>
              <w:rPr>
                <w:sz w:val="16"/>
              </w:rPr>
            </w:pPr>
          </w:p>
        </w:tc>
        <w:tc>
          <w:tcPr>
            <w:tcW w:w="335" w:type="pct"/>
          </w:tcPr>
          <w:p w14:paraId="0C47101D" w14:textId="77777777" w:rsidR="00BD0168" w:rsidRDefault="00BD0168" w:rsidP="00DD3093">
            <w:pPr>
              <w:spacing w:line="360" w:lineRule="auto"/>
              <w:jc w:val="center"/>
              <w:rPr>
                <w:sz w:val="16"/>
              </w:rPr>
            </w:pPr>
          </w:p>
        </w:tc>
        <w:tc>
          <w:tcPr>
            <w:tcW w:w="335" w:type="pct"/>
          </w:tcPr>
          <w:p w14:paraId="1D41D439" w14:textId="77777777" w:rsidR="00BD0168" w:rsidRDefault="00BD0168" w:rsidP="00DD3093">
            <w:pPr>
              <w:spacing w:line="360" w:lineRule="auto"/>
              <w:jc w:val="center"/>
              <w:rPr>
                <w:sz w:val="16"/>
              </w:rPr>
            </w:pPr>
          </w:p>
        </w:tc>
        <w:tc>
          <w:tcPr>
            <w:tcW w:w="335" w:type="pct"/>
          </w:tcPr>
          <w:p w14:paraId="01773E37" w14:textId="77777777" w:rsidR="00BD0168" w:rsidRDefault="00BD0168" w:rsidP="00DD3093">
            <w:pPr>
              <w:spacing w:line="360" w:lineRule="auto"/>
              <w:jc w:val="center"/>
              <w:rPr>
                <w:sz w:val="16"/>
              </w:rPr>
            </w:pPr>
          </w:p>
        </w:tc>
      </w:tr>
      <w:tr w:rsidR="00BD0168" w14:paraId="56310067" w14:textId="77777777" w:rsidTr="00BC3456">
        <w:tc>
          <w:tcPr>
            <w:tcW w:w="313" w:type="pct"/>
          </w:tcPr>
          <w:p w14:paraId="7FD14A92" w14:textId="77777777" w:rsidR="00BD0168" w:rsidRDefault="00BD0168" w:rsidP="00DD3093">
            <w:pPr>
              <w:spacing w:line="360" w:lineRule="auto"/>
              <w:jc w:val="center"/>
              <w:rPr>
                <w:sz w:val="16"/>
              </w:rPr>
            </w:pPr>
            <w:r>
              <w:rPr>
                <w:sz w:val="16"/>
              </w:rPr>
              <w:t>V</w:t>
            </w:r>
          </w:p>
        </w:tc>
        <w:tc>
          <w:tcPr>
            <w:tcW w:w="334" w:type="pct"/>
          </w:tcPr>
          <w:p w14:paraId="1B26AF3D" w14:textId="77777777" w:rsidR="00BD0168" w:rsidRDefault="00BD0168" w:rsidP="00DD3093">
            <w:pPr>
              <w:spacing w:line="360" w:lineRule="auto"/>
              <w:jc w:val="center"/>
              <w:rPr>
                <w:sz w:val="16"/>
              </w:rPr>
            </w:pPr>
          </w:p>
        </w:tc>
        <w:tc>
          <w:tcPr>
            <w:tcW w:w="335" w:type="pct"/>
          </w:tcPr>
          <w:p w14:paraId="361D75BA" w14:textId="77777777" w:rsidR="00BD0168" w:rsidRDefault="00BD0168" w:rsidP="00DD3093">
            <w:pPr>
              <w:spacing w:line="360" w:lineRule="auto"/>
              <w:jc w:val="center"/>
              <w:rPr>
                <w:sz w:val="16"/>
              </w:rPr>
            </w:pPr>
          </w:p>
        </w:tc>
        <w:tc>
          <w:tcPr>
            <w:tcW w:w="335" w:type="pct"/>
          </w:tcPr>
          <w:p w14:paraId="233A2DC0" w14:textId="77777777" w:rsidR="00BD0168" w:rsidRDefault="00BD0168" w:rsidP="00DD3093">
            <w:pPr>
              <w:spacing w:line="360" w:lineRule="auto"/>
              <w:jc w:val="center"/>
              <w:rPr>
                <w:sz w:val="16"/>
              </w:rPr>
            </w:pPr>
          </w:p>
        </w:tc>
        <w:tc>
          <w:tcPr>
            <w:tcW w:w="335" w:type="pct"/>
          </w:tcPr>
          <w:p w14:paraId="09F9D5AD" w14:textId="77777777" w:rsidR="00BD0168" w:rsidRDefault="00BD0168" w:rsidP="00DD3093">
            <w:pPr>
              <w:spacing w:line="360" w:lineRule="auto"/>
              <w:jc w:val="center"/>
              <w:rPr>
                <w:sz w:val="16"/>
              </w:rPr>
            </w:pPr>
          </w:p>
        </w:tc>
        <w:tc>
          <w:tcPr>
            <w:tcW w:w="334" w:type="pct"/>
          </w:tcPr>
          <w:p w14:paraId="508706CB" w14:textId="77777777" w:rsidR="00BD0168" w:rsidRDefault="00BD0168" w:rsidP="00DD3093">
            <w:pPr>
              <w:spacing w:line="360" w:lineRule="auto"/>
              <w:jc w:val="center"/>
              <w:rPr>
                <w:sz w:val="16"/>
              </w:rPr>
            </w:pPr>
          </w:p>
        </w:tc>
        <w:tc>
          <w:tcPr>
            <w:tcW w:w="335" w:type="pct"/>
          </w:tcPr>
          <w:p w14:paraId="671C7562" w14:textId="77777777" w:rsidR="00BD0168" w:rsidRDefault="00BD0168" w:rsidP="00DD3093">
            <w:pPr>
              <w:spacing w:line="360" w:lineRule="auto"/>
              <w:jc w:val="center"/>
              <w:rPr>
                <w:sz w:val="16"/>
              </w:rPr>
            </w:pPr>
          </w:p>
        </w:tc>
        <w:tc>
          <w:tcPr>
            <w:tcW w:w="335" w:type="pct"/>
          </w:tcPr>
          <w:p w14:paraId="49D0100F" w14:textId="77777777" w:rsidR="00BD0168" w:rsidRDefault="00BD0168" w:rsidP="00DD3093">
            <w:pPr>
              <w:spacing w:line="360" w:lineRule="auto"/>
              <w:jc w:val="center"/>
              <w:rPr>
                <w:sz w:val="16"/>
              </w:rPr>
            </w:pPr>
          </w:p>
        </w:tc>
        <w:tc>
          <w:tcPr>
            <w:tcW w:w="335" w:type="pct"/>
          </w:tcPr>
          <w:p w14:paraId="4E04F906" w14:textId="77777777" w:rsidR="00BD0168" w:rsidRDefault="00BD0168" w:rsidP="00DD3093">
            <w:pPr>
              <w:spacing w:line="360" w:lineRule="auto"/>
              <w:jc w:val="center"/>
              <w:rPr>
                <w:sz w:val="16"/>
              </w:rPr>
            </w:pPr>
          </w:p>
        </w:tc>
        <w:tc>
          <w:tcPr>
            <w:tcW w:w="335" w:type="pct"/>
          </w:tcPr>
          <w:p w14:paraId="2FD23266" w14:textId="77777777" w:rsidR="00BD0168" w:rsidRDefault="00BD0168" w:rsidP="00DD3093">
            <w:pPr>
              <w:spacing w:line="360" w:lineRule="auto"/>
              <w:jc w:val="center"/>
              <w:rPr>
                <w:sz w:val="16"/>
              </w:rPr>
            </w:pPr>
          </w:p>
        </w:tc>
        <w:tc>
          <w:tcPr>
            <w:tcW w:w="334" w:type="pct"/>
          </w:tcPr>
          <w:p w14:paraId="2DE43704" w14:textId="77777777" w:rsidR="00BD0168" w:rsidRDefault="00BD0168" w:rsidP="00DD3093">
            <w:pPr>
              <w:spacing w:line="360" w:lineRule="auto"/>
              <w:jc w:val="center"/>
              <w:rPr>
                <w:sz w:val="16"/>
              </w:rPr>
            </w:pPr>
          </w:p>
        </w:tc>
        <w:tc>
          <w:tcPr>
            <w:tcW w:w="335" w:type="pct"/>
          </w:tcPr>
          <w:p w14:paraId="271F64A1" w14:textId="77777777" w:rsidR="00BD0168" w:rsidRDefault="00BD0168" w:rsidP="00DD3093">
            <w:pPr>
              <w:spacing w:line="360" w:lineRule="auto"/>
              <w:jc w:val="center"/>
              <w:rPr>
                <w:sz w:val="16"/>
              </w:rPr>
            </w:pPr>
          </w:p>
        </w:tc>
        <w:tc>
          <w:tcPr>
            <w:tcW w:w="335" w:type="pct"/>
          </w:tcPr>
          <w:p w14:paraId="7A643599" w14:textId="77777777" w:rsidR="00BD0168" w:rsidRDefault="00BD0168" w:rsidP="00DD3093">
            <w:pPr>
              <w:spacing w:line="360" w:lineRule="auto"/>
              <w:jc w:val="center"/>
              <w:rPr>
                <w:sz w:val="16"/>
              </w:rPr>
            </w:pPr>
          </w:p>
        </w:tc>
        <w:tc>
          <w:tcPr>
            <w:tcW w:w="335" w:type="pct"/>
          </w:tcPr>
          <w:p w14:paraId="716928DD" w14:textId="77777777" w:rsidR="00BD0168" w:rsidRDefault="00BD0168" w:rsidP="00DD3093">
            <w:pPr>
              <w:spacing w:line="360" w:lineRule="auto"/>
              <w:jc w:val="center"/>
              <w:rPr>
                <w:sz w:val="16"/>
              </w:rPr>
            </w:pPr>
          </w:p>
        </w:tc>
        <w:tc>
          <w:tcPr>
            <w:tcW w:w="335" w:type="pct"/>
          </w:tcPr>
          <w:p w14:paraId="6A5190E8" w14:textId="77777777" w:rsidR="00BD0168" w:rsidRDefault="00BD0168" w:rsidP="00DD3093">
            <w:pPr>
              <w:spacing w:line="360" w:lineRule="auto"/>
              <w:jc w:val="center"/>
              <w:rPr>
                <w:sz w:val="16"/>
              </w:rPr>
            </w:pPr>
          </w:p>
        </w:tc>
      </w:tr>
    </w:tbl>
    <w:p w14:paraId="30E94D61" w14:textId="77777777" w:rsidR="00BD0168" w:rsidRDefault="00BD0168" w:rsidP="00BD0168">
      <w:pPr>
        <w:spacing w:line="360" w:lineRule="auto"/>
        <w:rPr>
          <w:sz w:val="16"/>
        </w:rPr>
      </w:pPr>
    </w:p>
    <w:p w14:paraId="014A538A" w14:textId="77777777" w:rsidR="00BD0168" w:rsidRDefault="00BD0168" w:rsidP="00BD0168">
      <w:pPr>
        <w:spacing w:line="360" w:lineRule="auto"/>
        <w:rPr>
          <w:sz w:val="16"/>
        </w:rPr>
      </w:pPr>
      <w:r>
        <w:rPr>
          <w:sz w:val="16"/>
        </w:rPr>
        <w:t>LEGENDA</w:t>
      </w:r>
    </w:p>
    <w:p w14:paraId="1B738BAF" w14:textId="77777777" w:rsidR="00BD0168" w:rsidRDefault="00BD0168" w:rsidP="00BD0168">
      <w:pPr>
        <w:spacing w:line="360" w:lineRule="auto"/>
        <w:rPr>
          <w:sz w:val="16"/>
        </w:rPr>
      </w:pPr>
      <w:r>
        <w:rPr>
          <w:sz w:val="16"/>
        </w:rPr>
        <w:t>A= primo docente</w:t>
      </w:r>
    </w:p>
    <w:p w14:paraId="3AC2750B" w14:textId="77777777" w:rsidR="00BD0168" w:rsidRDefault="00BD0168" w:rsidP="00BD0168">
      <w:pPr>
        <w:spacing w:line="360" w:lineRule="auto"/>
        <w:rPr>
          <w:sz w:val="16"/>
        </w:rPr>
      </w:pPr>
      <w:r>
        <w:rPr>
          <w:sz w:val="16"/>
        </w:rPr>
        <w:t>B= secondo docente</w:t>
      </w:r>
    </w:p>
    <w:p w14:paraId="5110FC60" w14:textId="77777777" w:rsidR="00BD0168" w:rsidRDefault="00BD0168" w:rsidP="00BD0168">
      <w:pPr>
        <w:spacing w:line="360" w:lineRule="auto"/>
        <w:rPr>
          <w:sz w:val="16"/>
        </w:rPr>
      </w:pPr>
      <w:r>
        <w:rPr>
          <w:sz w:val="16"/>
        </w:rPr>
        <w:t>C= terzo docente</w:t>
      </w:r>
    </w:p>
    <w:p w14:paraId="13AEDB13" w14:textId="77777777" w:rsidR="00BD0168" w:rsidRDefault="00BD0168" w:rsidP="00BD0168">
      <w:pPr>
        <w:spacing w:line="360" w:lineRule="auto"/>
        <w:rPr>
          <w:sz w:val="16"/>
        </w:rPr>
      </w:pPr>
      <w:r>
        <w:rPr>
          <w:sz w:val="16"/>
        </w:rPr>
        <w:t>D= quarto docente</w:t>
      </w:r>
    </w:p>
    <w:p w14:paraId="36172678" w14:textId="77777777" w:rsidR="00BD0168" w:rsidRDefault="00BD0168" w:rsidP="00BD0168">
      <w:pPr>
        <w:spacing w:line="360" w:lineRule="auto"/>
        <w:rPr>
          <w:sz w:val="16"/>
        </w:rPr>
      </w:pPr>
      <w:r>
        <w:rPr>
          <w:sz w:val="16"/>
        </w:rPr>
        <w:lastRenderedPageBreak/>
        <w:t>E= quinto docente</w:t>
      </w:r>
    </w:p>
    <w:p w14:paraId="7043E0D9" w14:textId="77777777" w:rsidR="004F58FD" w:rsidRDefault="00BD0168" w:rsidP="00640473">
      <w:pPr>
        <w:spacing w:line="360" w:lineRule="auto"/>
        <w:rPr>
          <w:sz w:val="16"/>
        </w:rPr>
      </w:pPr>
      <w:r>
        <w:rPr>
          <w:sz w:val="16"/>
        </w:rPr>
        <w:t>X-X= differenti docenti per parti significative dell'A.S.</w:t>
      </w:r>
    </w:p>
    <w:p w14:paraId="7715EA80" w14:textId="77777777" w:rsidR="004F58FD" w:rsidRPr="00640473" w:rsidRDefault="00640473" w:rsidP="004F58FD">
      <w:pPr>
        <w:spacing w:line="360" w:lineRule="auto"/>
        <w:jc w:val="both"/>
        <w:rPr>
          <w:b/>
          <w:sz w:val="24"/>
        </w:rPr>
      </w:pPr>
      <w:r w:rsidRPr="00640473">
        <w:rPr>
          <w:b/>
          <w:sz w:val="24"/>
        </w:rPr>
        <w:t xml:space="preserve">3.3 </w:t>
      </w:r>
      <w:r w:rsidR="004F58FD" w:rsidRPr="00640473">
        <w:rPr>
          <w:b/>
          <w:sz w:val="24"/>
        </w:rPr>
        <w:t>Composizione e Storia della classe</w:t>
      </w:r>
    </w:p>
    <w:p w14:paraId="1ED23281" w14:textId="77777777" w:rsidR="004F58FD" w:rsidRDefault="004F58FD" w:rsidP="004F58FD">
      <w:pPr>
        <w:spacing w:line="360" w:lineRule="auto"/>
        <w:jc w:val="both"/>
        <w:rPr>
          <w:sz w:val="24"/>
        </w:rPr>
      </w:pPr>
      <w:r>
        <w:rPr>
          <w:sz w:val="24"/>
        </w:rPr>
        <w:t>(elementi da ricostruire: variazioni importanti della composizione della classe, eventuali accorpamenti, composizione attuale, caratteristiche della classe)</w:t>
      </w:r>
      <w:r w:rsidR="00283BFF">
        <w:rPr>
          <w:sz w:val="24"/>
        </w:rPr>
        <w:t>………</w:t>
      </w:r>
    </w:p>
    <w:p w14:paraId="00E8380A" w14:textId="77777777" w:rsidR="009E7B7B" w:rsidRDefault="009E7B7B" w:rsidP="00884E87">
      <w:pPr>
        <w:pStyle w:val="NormaleWeb"/>
        <w:spacing w:before="0" w:beforeAutospacing="0" w:after="0" w:afterAutospacing="0" w:line="360" w:lineRule="auto"/>
        <w:ind w:right="-144"/>
        <w:jc w:val="both"/>
        <w:textAlignment w:val="baseline"/>
        <w:rPr>
          <w:color w:val="FF0000"/>
          <w:szCs w:val="20"/>
        </w:rPr>
      </w:pPr>
    </w:p>
    <w:p w14:paraId="67BA7B72" w14:textId="77777777" w:rsidR="00BD0168" w:rsidRPr="00640473" w:rsidRDefault="00640473" w:rsidP="004F58FD">
      <w:pPr>
        <w:rPr>
          <w:b/>
          <w:sz w:val="24"/>
        </w:rPr>
      </w:pPr>
      <w:r w:rsidRPr="00640473">
        <w:rPr>
          <w:b/>
          <w:sz w:val="24"/>
        </w:rPr>
        <w:t xml:space="preserve">3.4 </w:t>
      </w:r>
      <w:r w:rsidR="00C23402" w:rsidRPr="00640473">
        <w:rPr>
          <w:b/>
          <w:sz w:val="24"/>
        </w:rPr>
        <w:t>Risultati degli scrutini finali</w:t>
      </w:r>
    </w:p>
    <w:p w14:paraId="781EBDDF" w14:textId="77777777" w:rsidR="00BD0168" w:rsidRPr="00640473" w:rsidRDefault="00BD0168" w:rsidP="00BD0168">
      <w:pPr>
        <w:spacing w:line="360" w:lineRule="auto"/>
        <w:jc w:val="both"/>
        <w:rPr>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5"/>
        <w:gridCol w:w="1334"/>
        <w:gridCol w:w="1332"/>
        <w:gridCol w:w="1332"/>
        <w:gridCol w:w="1332"/>
        <w:gridCol w:w="1330"/>
        <w:gridCol w:w="1493"/>
      </w:tblGrid>
      <w:tr w:rsidR="00C23402" w:rsidRPr="00640473" w14:paraId="36541B65" w14:textId="77777777" w:rsidTr="00BC3456">
        <w:tc>
          <w:tcPr>
            <w:tcW w:w="703" w:type="pct"/>
            <w:vAlign w:val="center"/>
          </w:tcPr>
          <w:p w14:paraId="4E670A2C" w14:textId="77777777" w:rsidR="00C23402" w:rsidRPr="00640473" w:rsidRDefault="00C23402" w:rsidP="00F77EB7">
            <w:pPr>
              <w:spacing w:line="276" w:lineRule="auto"/>
              <w:jc w:val="both"/>
              <w:rPr>
                <w:b/>
              </w:rPr>
            </w:pPr>
          </w:p>
        </w:tc>
        <w:tc>
          <w:tcPr>
            <w:tcW w:w="703" w:type="pct"/>
            <w:vAlign w:val="center"/>
          </w:tcPr>
          <w:p w14:paraId="61FE250E" w14:textId="77777777" w:rsidR="00C23402" w:rsidRPr="00640473" w:rsidRDefault="00C23402" w:rsidP="00F77EB7">
            <w:pPr>
              <w:spacing w:line="276" w:lineRule="auto"/>
              <w:jc w:val="center"/>
            </w:pPr>
            <w:r w:rsidRPr="00640473">
              <w:t>PROMOSSI SCRUTINIO GIUGNO</w:t>
            </w:r>
          </w:p>
        </w:tc>
        <w:tc>
          <w:tcPr>
            <w:tcW w:w="702" w:type="pct"/>
            <w:vAlign w:val="center"/>
          </w:tcPr>
          <w:p w14:paraId="6DE07994" w14:textId="77777777" w:rsidR="00C23402" w:rsidRPr="00640473" w:rsidRDefault="00C23402" w:rsidP="00F77EB7">
            <w:pPr>
              <w:spacing w:line="276" w:lineRule="auto"/>
              <w:jc w:val="center"/>
            </w:pPr>
            <w:r w:rsidRPr="00640473">
              <w:t>RESPINTI SCRUTINIO GIUGNO</w:t>
            </w:r>
          </w:p>
        </w:tc>
        <w:tc>
          <w:tcPr>
            <w:tcW w:w="702" w:type="pct"/>
            <w:vAlign w:val="center"/>
          </w:tcPr>
          <w:p w14:paraId="57A50765" w14:textId="77777777" w:rsidR="00C23402" w:rsidRPr="00640473" w:rsidRDefault="00C23402" w:rsidP="00F77EB7">
            <w:pPr>
              <w:spacing w:line="276" w:lineRule="auto"/>
              <w:jc w:val="center"/>
            </w:pPr>
            <w:r w:rsidRPr="00640473">
              <w:t>GIUDIZIO SOSPESO SCRUTINIO GIUGNO</w:t>
            </w:r>
          </w:p>
        </w:tc>
        <w:tc>
          <w:tcPr>
            <w:tcW w:w="702" w:type="pct"/>
            <w:vAlign w:val="center"/>
          </w:tcPr>
          <w:p w14:paraId="7119856E" w14:textId="77777777" w:rsidR="00C23402" w:rsidRPr="00640473" w:rsidRDefault="00C23402" w:rsidP="00F77EB7">
            <w:pPr>
              <w:spacing w:line="276" w:lineRule="auto"/>
              <w:jc w:val="center"/>
            </w:pPr>
            <w:r w:rsidRPr="00640473">
              <w:t>PROMOSSI SCRUTINIO AGOSTO</w:t>
            </w:r>
          </w:p>
        </w:tc>
        <w:tc>
          <w:tcPr>
            <w:tcW w:w="701" w:type="pct"/>
            <w:vAlign w:val="center"/>
          </w:tcPr>
          <w:p w14:paraId="7B20C1B2" w14:textId="77777777" w:rsidR="00C23402" w:rsidRPr="00640473" w:rsidRDefault="00C23402" w:rsidP="00F77EB7">
            <w:pPr>
              <w:spacing w:line="276" w:lineRule="auto"/>
              <w:jc w:val="center"/>
            </w:pPr>
            <w:r w:rsidRPr="00640473">
              <w:t>RESPINTI SCRUTINIO AGOSTO</w:t>
            </w:r>
          </w:p>
        </w:tc>
        <w:tc>
          <w:tcPr>
            <w:tcW w:w="788" w:type="pct"/>
            <w:vAlign w:val="center"/>
          </w:tcPr>
          <w:p w14:paraId="32B3C9DE" w14:textId="77777777" w:rsidR="00C23402" w:rsidRPr="00640473" w:rsidRDefault="00C23402" w:rsidP="00F77EB7">
            <w:pPr>
              <w:spacing w:line="276" w:lineRule="auto"/>
              <w:jc w:val="center"/>
            </w:pPr>
            <w:r w:rsidRPr="00640473">
              <w:t>NOTE (EVENTUALI)</w:t>
            </w:r>
          </w:p>
        </w:tc>
      </w:tr>
      <w:tr w:rsidR="00C23402" w:rsidRPr="00640473" w14:paraId="300CF4F0" w14:textId="77777777" w:rsidTr="00BC3456">
        <w:tc>
          <w:tcPr>
            <w:tcW w:w="703" w:type="pct"/>
            <w:vAlign w:val="center"/>
          </w:tcPr>
          <w:p w14:paraId="53ABD20C" w14:textId="77777777" w:rsidR="00C23402" w:rsidRPr="00640473" w:rsidRDefault="00C23402" w:rsidP="00F77EB7">
            <w:pPr>
              <w:spacing w:line="276" w:lineRule="auto"/>
              <w:jc w:val="center"/>
              <w:rPr>
                <w:sz w:val="24"/>
              </w:rPr>
            </w:pPr>
            <w:r w:rsidRPr="00640473">
              <w:rPr>
                <w:sz w:val="24"/>
              </w:rPr>
              <w:t>Classe Terza</w:t>
            </w:r>
          </w:p>
        </w:tc>
        <w:tc>
          <w:tcPr>
            <w:tcW w:w="703" w:type="pct"/>
            <w:vAlign w:val="center"/>
          </w:tcPr>
          <w:p w14:paraId="01A606D5" w14:textId="77777777" w:rsidR="00C23402" w:rsidRPr="00640473" w:rsidRDefault="00C23402" w:rsidP="00F77EB7">
            <w:pPr>
              <w:spacing w:line="276" w:lineRule="auto"/>
              <w:jc w:val="center"/>
              <w:rPr>
                <w:sz w:val="24"/>
              </w:rPr>
            </w:pPr>
          </w:p>
        </w:tc>
        <w:tc>
          <w:tcPr>
            <w:tcW w:w="702" w:type="pct"/>
            <w:vAlign w:val="center"/>
          </w:tcPr>
          <w:p w14:paraId="5960BF24" w14:textId="77777777" w:rsidR="00C23402" w:rsidRPr="00640473" w:rsidRDefault="00C23402" w:rsidP="00F77EB7">
            <w:pPr>
              <w:spacing w:line="276" w:lineRule="auto"/>
              <w:jc w:val="center"/>
              <w:rPr>
                <w:sz w:val="24"/>
              </w:rPr>
            </w:pPr>
          </w:p>
        </w:tc>
        <w:tc>
          <w:tcPr>
            <w:tcW w:w="702" w:type="pct"/>
            <w:vAlign w:val="center"/>
          </w:tcPr>
          <w:p w14:paraId="6F91B6E5" w14:textId="77777777" w:rsidR="00C23402" w:rsidRPr="00640473" w:rsidRDefault="00C23402" w:rsidP="00F77EB7">
            <w:pPr>
              <w:spacing w:line="276" w:lineRule="auto"/>
              <w:jc w:val="center"/>
              <w:rPr>
                <w:sz w:val="24"/>
              </w:rPr>
            </w:pPr>
          </w:p>
        </w:tc>
        <w:tc>
          <w:tcPr>
            <w:tcW w:w="702" w:type="pct"/>
            <w:vAlign w:val="center"/>
          </w:tcPr>
          <w:p w14:paraId="44226D4C" w14:textId="77777777" w:rsidR="00C23402" w:rsidRPr="00640473" w:rsidRDefault="00C23402" w:rsidP="00F77EB7">
            <w:pPr>
              <w:spacing w:line="276" w:lineRule="auto"/>
              <w:jc w:val="center"/>
              <w:rPr>
                <w:sz w:val="24"/>
              </w:rPr>
            </w:pPr>
          </w:p>
        </w:tc>
        <w:tc>
          <w:tcPr>
            <w:tcW w:w="701" w:type="pct"/>
            <w:vAlign w:val="center"/>
          </w:tcPr>
          <w:p w14:paraId="77C7CB0E" w14:textId="77777777" w:rsidR="00C23402" w:rsidRPr="00640473" w:rsidRDefault="00C23402" w:rsidP="00F77EB7">
            <w:pPr>
              <w:spacing w:line="276" w:lineRule="auto"/>
              <w:jc w:val="center"/>
              <w:rPr>
                <w:sz w:val="24"/>
              </w:rPr>
            </w:pPr>
          </w:p>
        </w:tc>
        <w:tc>
          <w:tcPr>
            <w:tcW w:w="788" w:type="pct"/>
            <w:vAlign w:val="center"/>
          </w:tcPr>
          <w:p w14:paraId="46C5DF1B" w14:textId="77777777" w:rsidR="00C23402" w:rsidRPr="00640473" w:rsidRDefault="00C23402" w:rsidP="00F77EB7">
            <w:pPr>
              <w:spacing w:line="276" w:lineRule="auto"/>
              <w:jc w:val="center"/>
              <w:rPr>
                <w:sz w:val="24"/>
              </w:rPr>
            </w:pPr>
          </w:p>
        </w:tc>
      </w:tr>
      <w:tr w:rsidR="00C23402" w14:paraId="28887AE1" w14:textId="77777777" w:rsidTr="00BC3456">
        <w:tc>
          <w:tcPr>
            <w:tcW w:w="703" w:type="pct"/>
            <w:vAlign w:val="center"/>
          </w:tcPr>
          <w:p w14:paraId="7C1D64C4" w14:textId="77777777" w:rsidR="00C23402" w:rsidRDefault="00C23402" w:rsidP="00F77EB7">
            <w:pPr>
              <w:spacing w:line="276" w:lineRule="auto"/>
              <w:jc w:val="center"/>
              <w:rPr>
                <w:sz w:val="24"/>
              </w:rPr>
            </w:pPr>
            <w:r w:rsidRPr="00640473">
              <w:rPr>
                <w:sz w:val="24"/>
              </w:rPr>
              <w:t>Classe Quarta</w:t>
            </w:r>
          </w:p>
        </w:tc>
        <w:tc>
          <w:tcPr>
            <w:tcW w:w="703" w:type="pct"/>
            <w:vAlign w:val="center"/>
          </w:tcPr>
          <w:p w14:paraId="0EAF9B48" w14:textId="77777777" w:rsidR="00C23402" w:rsidRDefault="00C23402" w:rsidP="00F77EB7">
            <w:pPr>
              <w:spacing w:line="276" w:lineRule="auto"/>
              <w:jc w:val="center"/>
              <w:rPr>
                <w:sz w:val="24"/>
              </w:rPr>
            </w:pPr>
          </w:p>
        </w:tc>
        <w:tc>
          <w:tcPr>
            <w:tcW w:w="702" w:type="pct"/>
            <w:vAlign w:val="center"/>
          </w:tcPr>
          <w:p w14:paraId="01E4D82D" w14:textId="77777777" w:rsidR="00C23402" w:rsidRDefault="00C23402" w:rsidP="00F77EB7">
            <w:pPr>
              <w:spacing w:line="276" w:lineRule="auto"/>
              <w:jc w:val="center"/>
              <w:rPr>
                <w:sz w:val="24"/>
              </w:rPr>
            </w:pPr>
          </w:p>
        </w:tc>
        <w:tc>
          <w:tcPr>
            <w:tcW w:w="702" w:type="pct"/>
            <w:vAlign w:val="center"/>
          </w:tcPr>
          <w:p w14:paraId="4345E09B" w14:textId="77777777" w:rsidR="00C23402" w:rsidRDefault="00C23402" w:rsidP="00F77EB7">
            <w:pPr>
              <w:spacing w:line="276" w:lineRule="auto"/>
              <w:jc w:val="center"/>
              <w:rPr>
                <w:sz w:val="24"/>
              </w:rPr>
            </w:pPr>
          </w:p>
        </w:tc>
        <w:tc>
          <w:tcPr>
            <w:tcW w:w="702" w:type="pct"/>
            <w:vAlign w:val="center"/>
          </w:tcPr>
          <w:p w14:paraId="6AC6853B" w14:textId="77777777" w:rsidR="00C23402" w:rsidRDefault="00C23402" w:rsidP="00F77EB7">
            <w:pPr>
              <w:spacing w:line="276" w:lineRule="auto"/>
              <w:jc w:val="center"/>
              <w:rPr>
                <w:sz w:val="24"/>
              </w:rPr>
            </w:pPr>
          </w:p>
        </w:tc>
        <w:tc>
          <w:tcPr>
            <w:tcW w:w="701" w:type="pct"/>
            <w:vAlign w:val="center"/>
          </w:tcPr>
          <w:p w14:paraId="5CF220FE" w14:textId="77777777" w:rsidR="00C23402" w:rsidRDefault="00C23402" w:rsidP="00F77EB7">
            <w:pPr>
              <w:spacing w:line="276" w:lineRule="auto"/>
              <w:jc w:val="center"/>
              <w:rPr>
                <w:sz w:val="24"/>
              </w:rPr>
            </w:pPr>
          </w:p>
        </w:tc>
        <w:tc>
          <w:tcPr>
            <w:tcW w:w="788" w:type="pct"/>
            <w:vAlign w:val="center"/>
          </w:tcPr>
          <w:p w14:paraId="4FE89427" w14:textId="77777777" w:rsidR="00C23402" w:rsidRDefault="00C23402" w:rsidP="00F77EB7">
            <w:pPr>
              <w:spacing w:line="276" w:lineRule="auto"/>
              <w:jc w:val="center"/>
              <w:rPr>
                <w:sz w:val="24"/>
              </w:rPr>
            </w:pPr>
          </w:p>
        </w:tc>
      </w:tr>
    </w:tbl>
    <w:p w14:paraId="16DED3FF" w14:textId="77777777" w:rsidR="00BD0168" w:rsidRDefault="00BD0168" w:rsidP="00BD0168">
      <w:pPr>
        <w:tabs>
          <w:tab w:val="left" w:pos="7936"/>
        </w:tabs>
        <w:spacing w:line="360" w:lineRule="auto"/>
        <w:ind w:right="-2"/>
        <w:jc w:val="both"/>
        <w:rPr>
          <w:sz w:val="24"/>
        </w:rPr>
      </w:pPr>
    </w:p>
    <w:p w14:paraId="7D779155" w14:textId="77777777" w:rsidR="00BD0168" w:rsidRDefault="00640473" w:rsidP="00BD0168">
      <w:pPr>
        <w:tabs>
          <w:tab w:val="left" w:pos="7936"/>
        </w:tabs>
        <w:spacing w:line="360" w:lineRule="auto"/>
        <w:ind w:right="-2"/>
        <w:jc w:val="both"/>
        <w:rPr>
          <w:b/>
          <w:sz w:val="24"/>
        </w:rPr>
      </w:pPr>
      <w:r w:rsidRPr="00640473">
        <w:rPr>
          <w:b/>
          <w:sz w:val="24"/>
        </w:rPr>
        <w:t xml:space="preserve">3.5 </w:t>
      </w:r>
      <w:r w:rsidR="00BD0168" w:rsidRPr="00640473">
        <w:rPr>
          <w:b/>
          <w:sz w:val="24"/>
        </w:rPr>
        <w:t>Situazione di partenza all'inizio dell'anno scolastico in corso</w:t>
      </w:r>
    </w:p>
    <w:p w14:paraId="6F0F76D1" w14:textId="77777777" w:rsidR="002F46AF" w:rsidRDefault="002F46AF" w:rsidP="00BD0168">
      <w:pPr>
        <w:tabs>
          <w:tab w:val="left" w:pos="7936"/>
        </w:tabs>
        <w:spacing w:line="360" w:lineRule="auto"/>
        <w:ind w:right="-2"/>
        <w:jc w:val="both"/>
        <w:rPr>
          <w:b/>
          <w:sz w:val="24"/>
        </w:rPr>
      </w:pPr>
      <w:r>
        <w:rPr>
          <w:b/>
          <w:sz w:val="24"/>
        </w:rPr>
        <w:t>…………………..</w:t>
      </w:r>
    </w:p>
    <w:p w14:paraId="68BC2D4D" w14:textId="77777777" w:rsidR="005B6E3D" w:rsidRPr="00640473" w:rsidRDefault="005B6E3D" w:rsidP="00BD0168">
      <w:pPr>
        <w:tabs>
          <w:tab w:val="left" w:pos="7936"/>
        </w:tabs>
        <w:spacing w:line="360" w:lineRule="auto"/>
        <w:ind w:right="-2"/>
        <w:jc w:val="both"/>
        <w:rPr>
          <w:b/>
          <w:sz w:val="24"/>
        </w:rPr>
      </w:pPr>
    </w:p>
    <w:p w14:paraId="33B089B9" w14:textId="77777777" w:rsidR="00A55FA1" w:rsidRDefault="00640473" w:rsidP="00BD0168">
      <w:pPr>
        <w:tabs>
          <w:tab w:val="left" w:pos="7936"/>
        </w:tabs>
        <w:spacing w:line="360" w:lineRule="auto"/>
        <w:ind w:right="-2"/>
        <w:jc w:val="both"/>
        <w:rPr>
          <w:b/>
          <w:sz w:val="24"/>
        </w:rPr>
      </w:pPr>
      <w:r w:rsidRPr="00640473">
        <w:rPr>
          <w:b/>
          <w:sz w:val="24"/>
        </w:rPr>
        <w:t xml:space="preserve">3.6 </w:t>
      </w:r>
      <w:r w:rsidR="00A55FA1" w:rsidRPr="00640473">
        <w:rPr>
          <w:b/>
          <w:sz w:val="24"/>
        </w:rPr>
        <w:t>Indicazioni su strategie e metodi per l’Inclusione</w:t>
      </w:r>
    </w:p>
    <w:p w14:paraId="40F43D39" w14:textId="1ABEBB7C" w:rsidR="00024A2F" w:rsidRPr="00024A2F" w:rsidRDefault="00024A2F" w:rsidP="00BD0168">
      <w:pPr>
        <w:tabs>
          <w:tab w:val="left" w:pos="7936"/>
        </w:tabs>
        <w:spacing w:line="360" w:lineRule="auto"/>
        <w:ind w:right="-2"/>
        <w:jc w:val="both"/>
        <w:rPr>
          <w:b/>
          <w:color w:val="EE0000"/>
          <w:sz w:val="24"/>
        </w:rPr>
      </w:pPr>
      <w:r>
        <w:rPr>
          <w:b/>
          <w:color w:val="EE0000"/>
          <w:sz w:val="24"/>
        </w:rPr>
        <w:t>(NON FARE RIFERIMENTO AD EVENTUALI CASI SPECIFICI, MA INDICARE LE STRATEGIE MESSE IN ATTO PER L’INTERA CLASSE. Per gli alunni con BES sarà compilato un fascicolo personale riservato)</w:t>
      </w:r>
    </w:p>
    <w:p w14:paraId="16A0423F" w14:textId="77777777" w:rsidR="00E604B5" w:rsidRDefault="00E604B5" w:rsidP="00BD0168">
      <w:pPr>
        <w:tabs>
          <w:tab w:val="left" w:pos="7936"/>
        </w:tabs>
        <w:spacing w:line="360" w:lineRule="auto"/>
        <w:ind w:right="-2"/>
        <w:jc w:val="both"/>
        <w:rPr>
          <w:b/>
          <w:sz w:val="24"/>
        </w:rPr>
      </w:pPr>
      <w:r>
        <w:rPr>
          <w:b/>
          <w:sz w:val="24"/>
        </w:rPr>
        <w:t>……………………</w:t>
      </w:r>
    </w:p>
    <w:p w14:paraId="6BD71AA5" w14:textId="77777777" w:rsidR="00307737" w:rsidRPr="00640473" w:rsidRDefault="00307737" w:rsidP="00BD0168">
      <w:pPr>
        <w:tabs>
          <w:tab w:val="left" w:pos="7936"/>
        </w:tabs>
        <w:spacing w:line="360" w:lineRule="auto"/>
        <w:ind w:right="-2"/>
        <w:jc w:val="both"/>
        <w:rPr>
          <w:b/>
          <w:sz w:val="24"/>
        </w:rPr>
      </w:pPr>
    </w:p>
    <w:p w14:paraId="1D1A1BAB" w14:textId="77777777" w:rsidR="00BD0168" w:rsidRPr="00051BB5" w:rsidRDefault="00640473" w:rsidP="00BD0168">
      <w:pPr>
        <w:spacing w:line="360" w:lineRule="auto"/>
        <w:jc w:val="both"/>
        <w:rPr>
          <w:b/>
          <w:sz w:val="28"/>
          <w:szCs w:val="28"/>
        </w:rPr>
      </w:pPr>
      <w:r w:rsidRPr="00051BB5">
        <w:rPr>
          <w:b/>
          <w:sz w:val="28"/>
          <w:szCs w:val="28"/>
        </w:rPr>
        <w:t xml:space="preserve">4. </w:t>
      </w:r>
      <w:r w:rsidR="00A55FA1" w:rsidRPr="00051BB5">
        <w:rPr>
          <w:b/>
          <w:sz w:val="28"/>
          <w:szCs w:val="28"/>
        </w:rPr>
        <w:t>INDICAZIONI GENERALI ATTIVITA’ DIDATTICA</w:t>
      </w:r>
    </w:p>
    <w:p w14:paraId="0DA42C1E" w14:textId="77777777" w:rsidR="009B3409" w:rsidRPr="00640473" w:rsidRDefault="00640473" w:rsidP="00BD0168">
      <w:pPr>
        <w:spacing w:line="360" w:lineRule="auto"/>
        <w:jc w:val="both"/>
        <w:rPr>
          <w:b/>
          <w:sz w:val="24"/>
        </w:rPr>
      </w:pPr>
      <w:r w:rsidRPr="00640473">
        <w:rPr>
          <w:b/>
          <w:sz w:val="24"/>
        </w:rPr>
        <w:t xml:space="preserve">4.1 </w:t>
      </w:r>
      <w:r w:rsidR="009B3409" w:rsidRPr="00640473">
        <w:rPr>
          <w:b/>
          <w:sz w:val="24"/>
        </w:rPr>
        <w:t>Metodologie e strategie didattiche</w:t>
      </w:r>
      <w:r w:rsidR="00D5196E" w:rsidRPr="00640473">
        <w:rPr>
          <w:b/>
          <w:sz w:val="24"/>
        </w:rPr>
        <w:t xml:space="preserve"> , strumenti, mezzi, spazi del percorso formativo</w:t>
      </w:r>
    </w:p>
    <w:p w14:paraId="6E3D28D4" w14:textId="77777777" w:rsidR="002F46AF" w:rsidRPr="009E7B7B" w:rsidRDefault="002F46AF" w:rsidP="002F46AF">
      <w:pPr>
        <w:pStyle w:val="NormaleWeb"/>
        <w:spacing w:before="0" w:beforeAutospacing="0" w:after="0" w:afterAutospacing="0" w:line="360" w:lineRule="auto"/>
        <w:ind w:right="-144"/>
        <w:jc w:val="both"/>
        <w:textAlignment w:val="baseline"/>
        <w:rPr>
          <w:szCs w:val="20"/>
        </w:rPr>
      </w:pPr>
      <w:r w:rsidRPr="009E7B7B">
        <w:rPr>
          <w:szCs w:val="20"/>
        </w:rPr>
        <w:t>I docenti, si sono impegnati a coinvolgere e stimolare gli studenti, prestando particolare attenzione</w:t>
      </w:r>
      <w:r>
        <w:rPr>
          <w:szCs w:val="20"/>
        </w:rPr>
        <w:t xml:space="preserve"> </w:t>
      </w:r>
      <w:r w:rsidRPr="002F46AF">
        <w:rPr>
          <w:szCs w:val="20"/>
        </w:rPr>
        <w:t>alle peculiarità di ciascun discente e alle fragilità,</w:t>
      </w:r>
      <w:r w:rsidRPr="009E7B7B">
        <w:rPr>
          <w:szCs w:val="20"/>
        </w:rPr>
        <w:t xml:space="preserve"> anche di tipo psicologico, che </w:t>
      </w:r>
      <w:r>
        <w:rPr>
          <w:szCs w:val="20"/>
        </w:rPr>
        <w:t xml:space="preserve">negli ultimi anni </w:t>
      </w:r>
      <w:r w:rsidRPr="009E7B7B">
        <w:rPr>
          <w:szCs w:val="20"/>
        </w:rPr>
        <w:t>sono emerse in un numero considerevole di studenti</w:t>
      </w:r>
      <w:r>
        <w:rPr>
          <w:szCs w:val="20"/>
        </w:rPr>
        <w:t>.</w:t>
      </w:r>
    </w:p>
    <w:p w14:paraId="3B54341E" w14:textId="77777777" w:rsidR="004B4EDA" w:rsidRDefault="00C45533" w:rsidP="004B4EDA">
      <w:pPr>
        <w:spacing w:line="360" w:lineRule="auto"/>
        <w:jc w:val="both"/>
        <w:rPr>
          <w:strike/>
          <w:color w:val="FF0000"/>
          <w:sz w:val="24"/>
        </w:rPr>
      </w:pPr>
      <w:r w:rsidRPr="000A1D3A">
        <w:rPr>
          <w:sz w:val="24"/>
        </w:rPr>
        <w:t>Nel processo di insegnamento-apprendimento, per il raggiungimento degli obiettivi prefissati e in relazione alle discipline interessate e alle tematiche proposte, sono state effettuate lezioni frontali, lavori di gruppo, attività di laboratorio, attività di recupero in orario scolastico</w:t>
      </w:r>
      <w:r w:rsidR="007241EA" w:rsidRPr="000A1D3A">
        <w:rPr>
          <w:sz w:val="24"/>
        </w:rPr>
        <w:t xml:space="preserve"> ed extra-scolastico</w:t>
      </w:r>
      <w:r w:rsidR="006019AD">
        <w:rPr>
          <w:sz w:val="24"/>
        </w:rPr>
        <w:t>.</w:t>
      </w:r>
      <w:r w:rsidRPr="000A1D3A">
        <w:rPr>
          <w:sz w:val="24"/>
        </w:rPr>
        <w:t xml:space="preserve"> </w:t>
      </w:r>
      <w:r w:rsidR="004B4EDA" w:rsidRPr="000A1D3A">
        <w:rPr>
          <w:sz w:val="24"/>
        </w:rPr>
        <w:lastRenderedPageBreak/>
        <w:t xml:space="preserve">Sono stati utilizzati libri di testo, testi integrativi, articoli di giornali specializzati, saggi, materiale multimediale, computer. </w:t>
      </w:r>
    </w:p>
    <w:p w14:paraId="28603A57" w14:textId="77777777" w:rsidR="00D62728" w:rsidRPr="002F46AF" w:rsidRDefault="00D62728" w:rsidP="004B4EDA">
      <w:pPr>
        <w:spacing w:line="360" w:lineRule="auto"/>
        <w:jc w:val="both"/>
        <w:rPr>
          <w:sz w:val="24"/>
        </w:rPr>
      </w:pPr>
      <w:r w:rsidRPr="002F46AF">
        <w:rPr>
          <w:sz w:val="24"/>
        </w:rPr>
        <w:t>I docenti hanno utilizzato tutte le potenzialità del registro elettronico Argo e della piattaforma Teams,  a titolo esemplificativo:</w:t>
      </w:r>
    </w:p>
    <w:p w14:paraId="0EAAF479" w14:textId="77777777" w:rsidR="004B4EDA" w:rsidRDefault="004B4EDA" w:rsidP="009E0DE1">
      <w:pPr>
        <w:pStyle w:val="Paragrafoelenco"/>
        <w:numPr>
          <w:ilvl w:val="0"/>
          <w:numId w:val="1"/>
        </w:numPr>
        <w:spacing w:after="160" w:line="360" w:lineRule="auto"/>
        <w:contextualSpacing/>
        <w:jc w:val="both"/>
        <w:rPr>
          <w:color w:val="000000"/>
          <w:sz w:val="24"/>
        </w:rPr>
      </w:pPr>
      <w:r>
        <w:rPr>
          <w:color w:val="000000"/>
          <w:sz w:val="24"/>
        </w:rPr>
        <w:t>invio di materiale semplificato, mappe concettuali e appunti attraverso il registro elettronico Argo e relativa bacheca</w:t>
      </w:r>
    </w:p>
    <w:p w14:paraId="4F7189C4" w14:textId="77777777" w:rsidR="004B4EDA" w:rsidRDefault="004B4EDA" w:rsidP="009E0DE1">
      <w:pPr>
        <w:pStyle w:val="Paragrafoelenco"/>
        <w:numPr>
          <w:ilvl w:val="0"/>
          <w:numId w:val="1"/>
        </w:numPr>
        <w:spacing w:after="160" w:line="360" w:lineRule="auto"/>
        <w:contextualSpacing/>
        <w:jc w:val="both"/>
        <w:rPr>
          <w:color w:val="000000"/>
          <w:sz w:val="24"/>
        </w:rPr>
      </w:pPr>
      <w:r>
        <w:rPr>
          <w:color w:val="000000"/>
          <w:sz w:val="24"/>
        </w:rPr>
        <w:t>ricezione e invio relativa correzione degli esercizi attraverso attività su Teams con funzione apposita</w:t>
      </w:r>
    </w:p>
    <w:p w14:paraId="51BF0CCD" w14:textId="77777777" w:rsidR="004B4EDA" w:rsidRDefault="004B4EDA" w:rsidP="009E0DE1">
      <w:pPr>
        <w:pStyle w:val="Paragrafoelenco"/>
        <w:numPr>
          <w:ilvl w:val="0"/>
          <w:numId w:val="1"/>
        </w:numPr>
        <w:spacing w:after="160" w:line="360" w:lineRule="auto"/>
        <w:contextualSpacing/>
        <w:jc w:val="both"/>
        <w:rPr>
          <w:color w:val="000000"/>
          <w:sz w:val="24"/>
        </w:rPr>
      </w:pPr>
      <w:r>
        <w:rPr>
          <w:color w:val="000000"/>
          <w:sz w:val="24"/>
        </w:rPr>
        <w:t xml:space="preserve">spiegazione di argomenti tramite </w:t>
      </w:r>
      <w:r w:rsidR="0014075E">
        <w:rPr>
          <w:color w:val="000000"/>
          <w:sz w:val="24"/>
        </w:rPr>
        <w:t>videolezioni in TEAMS</w:t>
      </w:r>
      <w:r w:rsidR="007C17BA">
        <w:rPr>
          <w:color w:val="000000"/>
          <w:sz w:val="24"/>
        </w:rPr>
        <w:t xml:space="preserve"> da fruire in modalità asincrona</w:t>
      </w:r>
      <w:r w:rsidR="0014075E">
        <w:rPr>
          <w:color w:val="000000"/>
          <w:sz w:val="24"/>
        </w:rPr>
        <w:t>, proiezione e visione di filmati specifici</w:t>
      </w:r>
      <w:r w:rsidR="00E50B0F">
        <w:rPr>
          <w:color w:val="000000"/>
          <w:sz w:val="24"/>
        </w:rPr>
        <w:t>, anche come strumento compensativo.</w:t>
      </w:r>
    </w:p>
    <w:p w14:paraId="295B0431" w14:textId="77777777" w:rsidR="004B4EDA" w:rsidRDefault="004B4EDA" w:rsidP="009E0DE1">
      <w:pPr>
        <w:pStyle w:val="Paragrafoelenco"/>
        <w:numPr>
          <w:ilvl w:val="0"/>
          <w:numId w:val="1"/>
        </w:numPr>
        <w:spacing w:after="160" w:line="360" w:lineRule="auto"/>
        <w:contextualSpacing/>
        <w:jc w:val="both"/>
        <w:rPr>
          <w:color w:val="000000"/>
          <w:sz w:val="24"/>
        </w:rPr>
      </w:pPr>
      <w:r>
        <w:rPr>
          <w:color w:val="000000"/>
          <w:sz w:val="24"/>
        </w:rPr>
        <w:t>registrazione di micro-lezioni, mappe concettuali e materiale semplificato realizzato tramite vari software e siti specifici</w:t>
      </w:r>
      <w:r w:rsidR="00E50B0F">
        <w:rPr>
          <w:color w:val="000000"/>
          <w:sz w:val="24"/>
        </w:rPr>
        <w:t>, anche come strumento compensativo.</w:t>
      </w:r>
    </w:p>
    <w:p w14:paraId="23BC9EF9" w14:textId="77777777" w:rsidR="00283BFF" w:rsidRPr="00884E87" w:rsidRDefault="004B4EDA" w:rsidP="00DF7765">
      <w:pPr>
        <w:pStyle w:val="NormaleWeb"/>
        <w:spacing w:before="0" w:beforeAutospacing="0" w:after="192" w:afterAutospacing="0" w:line="360" w:lineRule="auto"/>
        <w:jc w:val="both"/>
        <w:textAlignment w:val="baseline"/>
        <w:rPr>
          <w:rFonts w:ascii="inherit" w:hAnsi="inherit"/>
          <w:strike/>
          <w:color w:val="FF0000"/>
        </w:rPr>
      </w:pPr>
      <w:r w:rsidRPr="00884E87">
        <w:rPr>
          <w:rFonts w:ascii="inherit" w:hAnsi="inherit"/>
        </w:rPr>
        <w:t>L’Istituto ha messo a disposizione pc portatili in comodato d’uso agli studenti che ne abbiano fatto richiesta.</w:t>
      </w:r>
      <w:r w:rsidR="00661063" w:rsidRPr="00884E87">
        <w:rPr>
          <w:rFonts w:ascii="inherit" w:hAnsi="inherit"/>
          <w:strike/>
          <w:color w:val="FF0000"/>
        </w:rPr>
        <w:t xml:space="preserve"> </w:t>
      </w:r>
    </w:p>
    <w:p w14:paraId="7AE8B5C1" w14:textId="77777777" w:rsidR="009B3409" w:rsidRPr="00640473" w:rsidRDefault="00640473" w:rsidP="00BD0168">
      <w:pPr>
        <w:spacing w:line="360" w:lineRule="auto"/>
        <w:jc w:val="both"/>
        <w:rPr>
          <w:b/>
          <w:sz w:val="24"/>
        </w:rPr>
      </w:pPr>
      <w:r w:rsidRPr="00640473">
        <w:rPr>
          <w:b/>
          <w:sz w:val="24"/>
        </w:rPr>
        <w:t xml:space="preserve">4.2 </w:t>
      </w:r>
      <w:r w:rsidR="009B3409" w:rsidRPr="00640473">
        <w:rPr>
          <w:b/>
          <w:sz w:val="24"/>
        </w:rPr>
        <w:t xml:space="preserve">CLIL </w:t>
      </w:r>
    </w:p>
    <w:p w14:paraId="4C91A5BF" w14:textId="77777777" w:rsidR="009B3409" w:rsidRPr="00C74031" w:rsidRDefault="009B3409" w:rsidP="00C74031">
      <w:pPr>
        <w:autoSpaceDE w:val="0"/>
        <w:autoSpaceDN w:val="0"/>
        <w:adjustRightInd w:val="0"/>
        <w:spacing w:line="276" w:lineRule="auto"/>
        <w:jc w:val="both"/>
        <w:rPr>
          <w:color w:val="000000"/>
          <w:sz w:val="24"/>
          <w:szCs w:val="24"/>
        </w:rPr>
      </w:pPr>
      <w:r w:rsidRPr="00C74031">
        <w:rPr>
          <w:color w:val="000000"/>
          <w:sz w:val="24"/>
          <w:szCs w:val="24"/>
        </w:rPr>
        <w:t>In ottemperanza alla normativa vigente, relativa agli apprendimenti del quinto anno, gli alunni hanno potuto usufruire delle competenze linguistiche in possesso del/dei docente/i di ________________ per acquisire contenuti, conoscenze e competenze relativi a</w:t>
      </w:r>
      <w:r w:rsidR="00FA3753">
        <w:rPr>
          <w:color w:val="000000"/>
          <w:sz w:val="24"/>
          <w:szCs w:val="24"/>
        </w:rPr>
        <w:t>i seguenti</w:t>
      </w:r>
      <w:r w:rsidRPr="00C74031">
        <w:rPr>
          <w:color w:val="000000"/>
          <w:sz w:val="24"/>
          <w:szCs w:val="24"/>
        </w:rPr>
        <w:t xml:space="preserve"> moduli delle discipline non linguistiche (DNL)nelle</w:t>
      </w:r>
      <w:r w:rsidR="00AC5DED" w:rsidRPr="00C74031">
        <w:rPr>
          <w:color w:val="000000"/>
          <w:sz w:val="24"/>
          <w:szCs w:val="24"/>
        </w:rPr>
        <w:t xml:space="preserve"> </w:t>
      </w:r>
      <w:r w:rsidRPr="00C74031">
        <w:rPr>
          <w:color w:val="000000"/>
          <w:sz w:val="24"/>
          <w:szCs w:val="24"/>
        </w:rPr>
        <w:t>lingue straniere previste dalle Indicazioni Nazionali.</w:t>
      </w:r>
    </w:p>
    <w:p w14:paraId="0A907B50" w14:textId="77777777" w:rsidR="00AC5DED" w:rsidRDefault="00AC5DED" w:rsidP="00AC5DED">
      <w:pPr>
        <w:autoSpaceDE w:val="0"/>
        <w:autoSpaceDN w:val="0"/>
        <w:adjustRightInd w:val="0"/>
        <w:ind w:right="-1278"/>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232"/>
        <w:gridCol w:w="2232"/>
        <w:gridCol w:w="2769"/>
      </w:tblGrid>
      <w:tr w:rsidR="00AC5DED" w:rsidRPr="0027124B" w14:paraId="1B907B5F" w14:textId="77777777" w:rsidTr="00C74031">
        <w:tc>
          <w:tcPr>
            <w:tcW w:w="2123" w:type="dxa"/>
          </w:tcPr>
          <w:p w14:paraId="63D76741" w14:textId="77777777" w:rsidR="00AC5DED" w:rsidRPr="0027124B" w:rsidRDefault="00AC5DED" w:rsidP="0027124B">
            <w:pPr>
              <w:autoSpaceDE w:val="0"/>
              <w:autoSpaceDN w:val="0"/>
              <w:adjustRightInd w:val="0"/>
              <w:ind w:right="-1278"/>
              <w:rPr>
                <w:b/>
                <w:sz w:val="24"/>
                <w:szCs w:val="24"/>
              </w:rPr>
            </w:pPr>
            <w:r w:rsidRPr="0027124B">
              <w:rPr>
                <w:b/>
                <w:sz w:val="24"/>
                <w:szCs w:val="24"/>
              </w:rPr>
              <w:t>Titolo del Percorso</w:t>
            </w:r>
          </w:p>
        </w:tc>
        <w:tc>
          <w:tcPr>
            <w:tcW w:w="2232" w:type="dxa"/>
          </w:tcPr>
          <w:p w14:paraId="59A1157C" w14:textId="77777777" w:rsidR="00AC5DED" w:rsidRPr="0027124B" w:rsidRDefault="00AC5DED" w:rsidP="0027124B">
            <w:pPr>
              <w:autoSpaceDE w:val="0"/>
              <w:autoSpaceDN w:val="0"/>
              <w:adjustRightInd w:val="0"/>
              <w:ind w:right="-1278"/>
              <w:rPr>
                <w:b/>
                <w:sz w:val="24"/>
                <w:szCs w:val="24"/>
              </w:rPr>
            </w:pPr>
            <w:r w:rsidRPr="0027124B">
              <w:rPr>
                <w:b/>
                <w:sz w:val="24"/>
                <w:szCs w:val="24"/>
              </w:rPr>
              <w:t>Lingua</w:t>
            </w:r>
          </w:p>
        </w:tc>
        <w:tc>
          <w:tcPr>
            <w:tcW w:w="2232" w:type="dxa"/>
          </w:tcPr>
          <w:p w14:paraId="13C20CF7" w14:textId="77777777" w:rsidR="00AC5DED" w:rsidRPr="0027124B" w:rsidRDefault="00AC5DED" w:rsidP="0027124B">
            <w:pPr>
              <w:autoSpaceDE w:val="0"/>
              <w:autoSpaceDN w:val="0"/>
              <w:adjustRightInd w:val="0"/>
              <w:ind w:right="-1278"/>
              <w:rPr>
                <w:b/>
                <w:sz w:val="24"/>
                <w:szCs w:val="24"/>
              </w:rPr>
            </w:pPr>
            <w:r w:rsidRPr="0027124B">
              <w:rPr>
                <w:b/>
                <w:sz w:val="24"/>
                <w:szCs w:val="24"/>
              </w:rPr>
              <w:t>Disciplina</w:t>
            </w:r>
          </w:p>
        </w:tc>
        <w:tc>
          <w:tcPr>
            <w:tcW w:w="2769" w:type="dxa"/>
          </w:tcPr>
          <w:p w14:paraId="16782E2F" w14:textId="77777777" w:rsidR="00AC5DED" w:rsidRPr="0027124B" w:rsidRDefault="00AC5DED" w:rsidP="0027124B">
            <w:pPr>
              <w:autoSpaceDE w:val="0"/>
              <w:autoSpaceDN w:val="0"/>
              <w:adjustRightInd w:val="0"/>
              <w:ind w:right="-1278"/>
              <w:rPr>
                <w:b/>
                <w:sz w:val="24"/>
                <w:szCs w:val="24"/>
              </w:rPr>
            </w:pPr>
            <w:r w:rsidRPr="0027124B">
              <w:rPr>
                <w:b/>
                <w:sz w:val="24"/>
                <w:szCs w:val="24"/>
              </w:rPr>
              <w:t>Numero ore</w:t>
            </w:r>
          </w:p>
        </w:tc>
      </w:tr>
      <w:tr w:rsidR="00AC5DED" w:rsidRPr="0027124B" w14:paraId="38DF3007" w14:textId="77777777" w:rsidTr="00C74031">
        <w:tc>
          <w:tcPr>
            <w:tcW w:w="2123" w:type="dxa"/>
          </w:tcPr>
          <w:p w14:paraId="10D9AB21" w14:textId="77777777" w:rsidR="00AC5DED" w:rsidRPr="0027124B" w:rsidRDefault="00AC5DED" w:rsidP="0027124B">
            <w:pPr>
              <w:autoSpaceDE w:val="0"/>
              <w:autoSpaceDN w:val="0"/>
              <w:adjustRightInd w:val="0"/>
              <w:ind w:right="-1278"/>
              <w:rPr>
                <w:sz w:val="24"/>
                <w:szCs w:val="24"/>
              </w:rPr>
            </w:pPr>
          </w:p>
        </w:tc>
        <w:tc>
          <w:tcPr>
            <w:tcW w:w="2232" w:type="dxa"/>
          </w:tcPr>
          <w:p w14:paraId="0986CCA3" w14:textId="77777777" w:rsidR="00AC5DED" w:rsidRPr="0027124B" w:rsidRDefault="00AC5DED" w:rsidP="0027124B">
            <w:pPr>
              <w:autoSpaceDE w:val="0"/>
              <w:autoSpaceDN w:val="0"/>
              <w:adjustRightInd w:val="0"/>
              <w:ind w:right="-1278"/>
              <w:rPr>
                <w:sz w:val="24"/>
                <w:szCs w:val="24"/>
              </w:rPr>
            </w:pPr>
          </w:p>
        </w:tc>
        <w:tc>
          <w:tcPr>
            <w:tcW w:w="2232" w:type="dxa"/>
          </w:tcPr>
          <w:p w14:paraId="13652CCF" w14:textId="77777777" w:rsidR="00AC5DED" w:rsidRPr="0027124B" w:rsidRDefault="00AC5DED" w:rsidP="0027124B">
            <w:pPr>
              <w:autoSpaceDE w:val="0"/>
              <w:autoSpaceDN w:val="0"/>
              <w:adjustRightInd w:val="0"/>
              <w:ind w:right="-1278"/>
              <w:rPr>
                <w:sz w:val="24"/>
                <w:szCs w:val="24"/>
              </w:rPr>
            </w:pPr>
          </w:p>
        </w:tc>
        <w:tc>
          <w:tcPr>
            <w:tcW w:w="2769" w:type="dxa"/>
          </w:tcPr>
          <w:p w14:paraId="2B74BF64" w14:textId="77777777" w:rsidR="00AC5DED" w:rsidRPr="0027124B" w:rsidRDefault="00AC5DED" w:rsidP="0027124B">
            <w:pPr>
              <w:autoSpaceDE w:val="0"/>
              <w:autoSpaceDN w:val="0"/>
              <w:adjustRightInd w:val="0"/>
              <w:ind w:right="-1278"/>
              <w:rPr>
                <w:sz w:val="24"/>
                <w:szCs w:val="24"/>
              </w:rPr>
            </w:pPr>
          </w:p>
        </w:tc>
      </w:tr>
      <w:tr w:rsidR="00AC5DED" w:rsidRPr="0027124B" w14:paraId="377D933A" w14:textId="77777777" w:rsidTr="00C74031">
        <w:tc>
          <w:tcPr>
            <w:tcW w:w="2123" w:type="dxa"/>
          </w:tcPr>
          <w:p w14:paraId="65424812" w14:textId="77777777" w:rsidR="00AC5DED" w:rsidRPr="0027124B" w:rsidRDefault="00AC5DED" w:rsidP="0027124B">
            <w:pPr>
              <w:autoSpaceDE w:val="0"/>
              <w:autoSpaceDN w:val="0"/>
              <w:adjustRightInd w:val="0"/>
              <w:ind w:right="-1278"/>
              <w:rPr>
                <w:sz w:val="24"/>
                <w:szCs w:val="24"/>
              </w:rPr>
            </w:pPr>
          </w:p>
        </w:tc>
        <w:tc>
          <w:tcPr>
            <w:tcW w:w="2232" w:type="dxa"/>
          </w:tcPr>
          <w:p w14:paraId="3AD3B7FA" w14:textId="77777777" w:rsidR="00AC5DED" w:rsidRPr="0027124B" w:rsidRDefault="00AC5DED" w:rsidP="0027124B">
            <w:pPr>
              <w:autoSpaceDE w:val="0"/>
              <w:autoSpaceDN w:val="0"/>
              <w:adjustRightInd w:val="0"/>
              <w:ind w:right="-1278"/>
              <w:rPr>
                <w:sz w:val="24"/>
                <w:szCs w:val="24"/>
              </w:rPr>
            </w:pPr>
          </w:p>
        </w:tc>
        <w:tc>
          <w:tcPr>
            <w:tcW w:w="2232" w:type="dxa"/>
          </w:tcPr>
          <w:p w14:paraId="6745B8B3" w14:textId="77777777" w:rsidR="00AC5DED" w:rsidRPr="0027124B" w:rsidRDefault="00AC5DED" w:rsidP="0027124B">
            <w:pPr>
              <w:autoSpaceDE w:val="0"/>
              <w:autoSpaceDN w:val="0"/>
              <w:adjustRightInd w:val="0"/>
              <w:ind w:right="-1278"/>
              <w:rPr>
                <w:sz w:val="24"/>
                <w:szCs w:val="24"/>
              </w:rPr>
            </w:pPr>
          </w:p>
        </w:tc>
        <w:tc>
          <w:tcPr>
            <w:tcW w:w="2769" w:type="dxa"/>
          </w:tcPr>
          <w:p w14:paraId="78CBA4C8" w14:textId="77777777" w:rsidR="00AC5DED" w:rsidRPr="0027124B" w:rsidRDefault="00AC5DED" w:rsidP="0027124B">
            <w:pPr>
              <w:autoSpaceDE w:val="0"/>
              <w:autoSpaceDN w:val="0"/>
              <w:adjustRightInd w:val="0"/>
              <w:ind w:right="-1278"/>
              <w:rPr>
                <w:sz w:val="24"/>
                <w:szCs w:val="24"/>
              </w:rPr>
            </w:pPr>
          </w:p>
        </w:tc>
      </w:tr>
    </w:tbl>
    <w:p w14:paraId="6785FA99" w14:textId="77777777" w:rsidR="00AC5DED" w:rsidRPr="00C74031" w:rsidRDefault="003A6A37" w:rsidP="00AC5DED">
      <w:pPr>
        <w:autoSpaceDE w:val="0"/>
        <w:autoSpaceDN w:val="0"/>
        <w:adjustRightInd w:val="0"/>
        <w:ind w:right="-1278"/>
        <w:rPr>
          <w:sz w:val="36"/>
          <w:szCs w:val="36"/>
          <w:u w:val="single"/>
        </w:rPr>
      </w:pPr>
      <w:r w:rsidRPr="00C74031">
        <w:rPr>
          <w:sz w:val="36"/>
          <w:szCs w:val="36"/>
          <w:u w:val="single"/>
        </w:rPr>
        <w:t>in alternativa</w:t>
      </w:r>
    </w:p>
    <w:p w14:paraId="19EBBA51" w14:textId="77777777" w:rsidR="003A6A37" w:rsidRPr="00CE11D8" w:rsidRDefault="003A6A37" w:rsidP="00AC5DED">
      <w:pPr>
        <w:autoSpaceDE w:val="0"/>
        <w:autoSpaceDN w:val="0"/>
        <w:adjustRightInd w:val="0"/>
        <w:ind w:right="-1278"/>
        <w:rPr>
          <w:rFonts w:ascii="inherit" w:hAnsi="inherit"/>
          <w:strike/>
          <w:color w:val="FF0000"/>
          <w:sz w:val="24"/>
          <w:szCs w:val="24"/>
        </w:rPr>
      </w:pPr>
    </w:p>
    <w:p w14:paraId="03577D23" w14:textId="77777777" w:rsidR="00CD195D" w:rsidRPr="00C74031" w:rsidRDefault="00C74031" w:rsidP="00C74031">
      <w:pPr>
        <w:autoSpaceDE w:val="0"/>
        <w:autoSpaceDN w:val="0"/>
        <w:adjustRightInd w:val="0"/>
        <w:spacing w:line="276" w:lineRule="auto"/>
        <w:ind w:right="-283"/>
        <w:rPr>
          <w:rFonts w:ascii="inherit" w:hAnsi="inherit"/>
          <w:color w:val="000000"/>
          <w:sz w:val="24"/>
          <w:szCs w:val="24"/>
        </w:rPr>
      </w:pPr>
      <w:r w:rsidRPr="00C74031">
        <w:rPr>
          <w:rFonts w:ascii="inherit" w:hAnsi="inherit"/>
          <w:color w:val="000000"/>
          <w:sz w:val="24"/>
          <w:szCs w:val="24"/>
        </w:rPr>
        <w:t>Non essendo presenti nel CDC docenti con il titolo per l’insegnamento specifico relativo al CLIL, non è stata svolta tale attività didattica.</w:t>
      </w:r>
    </w:p>
    <w:p w14:paraId="4E6854AC" w14:textId="77777777" w:rsidR="00CD195D" w:rsidRPr="00AC5DED" w:rsidRDefault="00CD195D" w:rsidP="00AC5DED">
      <w:pPr>
        <w:autoSpaceDE w:val="0"/>
        <w:autoSpaceDN w:val="0"/>
        <w:adjustRightInd w:val="0"/>
        <w:ind w:right="-1278"/>
        <w:rPr>
          <w:sz w:val="24"/>
          <w:szCs w:val="24"/>
        </w:rPr>
      </w:pPr>
    </w:p>
    <w:p w14:paraId="138523BA" w14:textId="7DD42D12" w:rsidR="001209E4" w:rsidRPr="005B6E3D" w:rsidRDefault="00640473" w:rsidP="00AC5DED">
      <w:pPr>
        <w:ind w:right="-144"/>
        <w:rPr>
          <w:b/>
          <w:sz w:val="24"/>
          <w:szCs w:val="24"/>
        </w:rPr>
      </w:pPr>
      <w:r w:rsidRPr="005B6E3D">
        <w:rPr>
          <w:b/>
          <w:sz w:val="24"/>
          <w:szCs w:val="24"/>
        </w:rPr>
        <w:t xml:space="preserve">4.3 </w:t>
      </w:r>
      <w:r w:rsidR="00840038" w:rsidRPr="005B6E3D">
        <w:rPr>
          <w:b/>
          <w:sz w:val="24"/>
        </w:rPr>
        <w:t>Formazione Scuola Lavoro (Ex PCTO)</w:t>
      </w:r>
      <w:r w:rsidR="00197E50" w:rsidRPr="005B6E3D">
        <w:rPr>
          <w:b/>
          <w:sz w:val="24"/>
        </w:rPr>
        <w:t>.</w:t>
      </w:r>
    </w:p>
    <w:p w14:paraId="75B856DB" w14:textId="01107297" w:rsidR="00AC5DED" w:rsidRPr="006A7E9F" w:rsidRDefault="00AC5DED" w:rsidP="00BD0168">
      <w:pPr>
        <w:spacing w:line="360" w:lineRule="auto"/>
        <w:jc w:val="both"/>
        <w:rPr>
          <w:b/>
          <w:color w:val="EE0000"/>
          <w:sz w:val="24"/>
        </w:rPr>
      </w:pPr>
      <w:r w:rsidRPr="008E7B8A">
        <w:rPr>
          <w:color w:val="EE0000"/>
          <w:sz w:val="24"/>
        </w:rPr>
        <w:t>( Far riferimento alle attività che gli studenti hanno svolto negli indirizzi specifici e</w:t>
      </w:r>
      <w:r w:rsidR="00CC62ED" w:rsidRPr="008E7B8A">
        <w:rPr>
          <w:color w:val="EE0000"/>
          <w:sz w:val="24"/>
        </w:rPr>
        <w:t>d estrapolabil</w:t>
      </w:r>
      <w:r w:rsidR="00AD035C" w:rsidRPr="008E7B8A">
        <w:rPr>
          <w:color w:val="EE0000"/>
          <w:sz w:val="24"/>
        </w:rPr>
        <w:t>i</w:t>
      </w:r>
      <w:r w:rsidR="00CC62ED" w:rsidRPr="008E7B8A">
        <w:rPr>
          <w:color w:val="EE0000"/>
          <w:sz w:val="24"/>
        </w:rPr>
        <w:t xml:space="preserve"> da Argo </w:t>
      </w:r>
      <w:r w:rsidR="00840038" w:rsidRPr="008E7B8A">
        <w:rPr>
          <w:color w:val="EE0000"/>
          <w:sz w:val="24"/>
        </w:rPr>
        <w:t xml:space="preserve">Scuola Lavoro </w:t>
      </w:r>
      <w:r w:rsidR="00CC62ED" w:rsidRPr="008E7B8A">
        <w:rPr>
          <w:color w:val="EE0000"/>
          <w:sz w:val="24"/>
        </w:rPr>
        <w:t xml:space="preserve">a cura del </w:t>
      </w:r>
      <w:r w:rsidR="00EB0364" w:rsidRPr="008E7B8A">
        <w:rPr>
          <w:color w:val="EE0000"/>
          <w:sz w:val="24"/>
        </w:rPr>
        <w:t>tutor di FSL)</w:t>
      </w:r>
    </w:p>
    <w:p w14:paraId="3BE909EB" w14:textId="77777777" w:rsidR="00083401" w:rsidRDefault="00E604B5" w:rsidP="00BD0168">
      <w:pPr>
        <w:spacing w:line="360" w:lineRule="auto"/>
        <w:jc w:val="both"/>
        <w:rPr>
          <w:b/>
          <w:sz w:val="24"/>
        </w:rPr>
      </w:pPr>
      <w:r>
        <w:rPr>
          <w:b/>
          <w:sz w:val="24"/>
        </w:rPr>
        <w:t>…………………………………………………………………………………………..</w:t>
      </w:r>
    </w:p>
    <w:p w14:paraId="762E47AC" w14:textId="77777777" w:rsidR="00083401" w:rsidRDefault="00083401" w:rsidP="00BD0168">
      <w:pPr>
        <w:spacing w:line="360" w:lineRule="auto"/>
        <w:jc w:val="both"/>
        <w:rPr>
          <w:b/>
          <w:sz w:val="24"/>
        </w:rPr>
      </w:pPr>
    </w:p>
    <w:p w14:paraId="68808060" w14:textId="77777777" w:rsidR="00AB657A" w:rsidRPr="00195749" w:rsidRDefault="00AB657A" w:rsidP="001F7FCB">
      <w:pPr>
        <w:autoSpaceDE w:val="0"/>
        <w:autoSpaceDN w:val="0"/>
        <w:adjustRightInd w:val="0"/>
        <w:jc w:val="both"/>
        <w:rPr>
          <w:b/>
          <w:sz w:val="24"/>
          <w:szCs w:val="24"/>
          <w:u w:val="single"/>
        </w:rPr>
      </w:pPr>
      <w:r w:rsidRPr="00195749">
        <w:rPr>
          <w:b/>
          <w:sz w:val="24"/>
          <w:szCs w:val="24"/>
          <w:u w:val="single"/>
        </w:rPr>
        <w:lastRenderedPageBreak/>
        <w:t>4.</w:t>
      </w:r>
      <w:r w:rsidR="00197E50">
        <w:rPr>
          <w:b/>
          <w:sz w:val="24"/>
          <w:szCs w:val="24"/>
          <w:u w:val="single"/>
        </w:rPr>
        <w:t>4</w:t>
      </w:r>
      <w:r w:rsidR="00B86CF0" w:rsidRPr="00195749">
        <w:rPr>
          <w:b/>
          <w:sz w:val="24"/>
          <w:szCs w:val="24"/>
          <w:u w:val="single"/>
        </w:rPr>
        <w:t xml:space="preserve"> Attività di orientamento svolte secondo quanto previsto dal D.M. 328 del 22-12-2022</w:t>
      </w:r>
    </w:p>
    <w:p w14:paraId="24C9DC7C" w14:textId="77777777" w:rsidR="00BF56C5" w:rsidRPr="00195749" w:rsidRDefault="00BF56C5" w:rsidP="00BF56C5">
      <w:pPr>
        <w:pStyle w:val="Normal0"/>
        <w:jc w:val="both"/>
        <w:rPr>
          <w:rFonts w:ascii="Times New Roman" w:hAnsi="Times New Roman" w:cs="Times New Roman"/>
          <w:sz w:val="20"/>
          <w:szCs w:val="20"/>
        </w:rPr>
      </w:pPr>
      <w:r w:rsidRPr="00195749">
        <w:rPr>
          <w:rFonts w:ascii="Times New Roman" w:hAnsi="Times New Roman" w:cs="Times New Roman"/>
          <w:sz w:val="20"/>
          <w:szCs w:val="20"/>
        </w:rPr>
        <w:t>.</w:t>
      </w:r>
    </w:p>
    <w:p w14:paraId="6F1C5351" w14:textId="77777777" w:rsidR="00083401" w:rsidRPr="00195749" w:rsidRDefault="00980DA8" w:rsidP="00BF56C5">
      <w:pPr>
        <w:pStyle w:val="Normal0"/>
        <w:widowControl w:val="0"/>
        <w:pBdr>
          <w:top w:val="nil"/>
          <w:left w:val="nil"/>
          <w:bottom w:val="nil"/>
          <w:right w:val="nil"/>
          <w:between w:val="nil"/>
        </w:pBdr>
        <w:jc w:val="both"/>
        <w:rPr>
          <w:rFonts w:ascii="Times New Roman" w:hAnsi="Times New Roman" w:cs="Times New Roman"/>
          <w:sz w:val="24"/>
          <w:szCs w:val="24"/>
        </w:rPr>
      </w:pPr>
      <w:r>
        <w:rPr>
          <w:rFonts w:ascii="Times New Roman" w:hAnsi="Times New Roman" w:cs="Times New Roman"/>
          <w:sz w:val="24"/>
          <w:szCs w:val="24"/>
        </w:rPr>
        <w:t xml:space="preserve">A partire </w:t>
      </w:r>
      <w:proofErr w:type="spellStart"/>
      <w:r>
        <w:rPr>
          <w:rFonts w:ascii="Times New Roman" w:hAnsi="Times New Roman" w:cs="Times New Roman"/>
          <w:sz w:val="24"/>
          <w:szCs w:val="24"/>
        </w:rPr>
        <w:t>dall’a.s.</w:t>
      </w:r>
      <w:proofErr w:type="spellEnd"/>
      <w:r>
        <w:rPr>
          <w:rFonts w:ascii="Times New Roman" w:hAnsi="Times New Roman" w:cs="Times New Roman"/>
          <w:sz w:val="24"/>
          <w:szCs w:val="24"/>
        </w:rPr>
        <w:t xml:space="preserve"> 2023-24 </w:t>
      </w:r>
      <w:r w:rsidR="00083401" w:rsidRPr="00197E50">
        <w:rPr>
          <w:rFonts w:ascii="Times New Roman" w:hAnsi="Times New Roman" w:cs="Times New Roman"/>
          <w:sz w:val="24"/>
          <w:szCs w:val="24"/>
        </w:rPr>
        <w:t>il collegio docenti</w:t>
      </w:r>
      <w:r w:rsidR="00083401" w:rsidRPr="00195749">
        <w:rPr>
          <w:rFonts w:ascii="Times New Roman" w:hAnsi="Times New Roman" w:cs="Times New Roman"/>
          <w:sz w:val="24"/>
          <w:szCs w:val="24"/>
        </w:rPr>
        <w:t xml:space="preserve"> ha deliberato i moduli orientativi previsti dal D.M. 328 del 22-12-2022, distinti per anno di corso</w:t>
      </w:r>
      <w:r w:rsidR="009728C9" w:rsidRPr="00195749">
        <w:rPr>
          <w:rFonts w:ascii="Times New Roman" w:hAnsi="Times New Roman" w:cs="Times New Roman"/>
          <w:sz w:val="24"/>
          <w:szCs w:val="24"/>
        </w:rPr>
        <w:t xml:space="preserve"> e</w:t>
      </w:r>
      <w:r w:rsidR="00083401" w:rsidRPr="00195749">
        <w:rPr>
          <w:rFonts w:ascii="Times New Roman" w:hAnsi="Times New Roman" w:cs="Times New Roman"/>
          <w:sz w:val="24"/>
          <w:szCs w:val="24"/>
        </w:rPr>
        <w:t xml:space="preserve"> </w:t>
      </w:r>
      <w:r w:rsidR="009728C9" w:rsidRPr="00195749">
        <w:rPr>
          <w:rFonts w:ascii="Times New Roman" w:hAnsi="Times New Roman" w:cs="Times New Roman"/>
          <w:sz w:val="24"/>
          <w:szCs w:val="24"/>
        </w:rPr>
        <w:t>inseriti all’interno del curricolo della</w:t>
      </w:r>
      <w:r w:rsidR="009728C9" w:rsidRPr="00195749">
        <w:rPr>
          <w:rFonts w:ascii="Times New Roman" w:hAnsi="Times New Roman" w:cs="Times New Roman"/>
        </w:rPr>
        <w:t xml:space="preserve"> </w:t>
      </w:r>
      <w:r w:rsidR="009728C9" w:rsidRPr="00195749">
        <w:rPr>
          <w:rFonts w:ascii="Times New Roman" w:hAnsi="Times New Roman" w:cs="Times New Roman"/>
          <w:sz w:val="24"/>
          <w:szCs w:val="24"/>
        </w:rPr>
        <w:t>scuola e nel Piano triennale dell’offerta formativa. I docenti del CDC hanno poi individuato i moduli di orientamento formativo da realizzare all’interno della classe.</w:t>
      </w:r>
    </w:p>
    <w:p w14:paraId="2CB53533" w14:textId="77777777" w:rsidR="009728C9" w:rsidRPr="00195749" w:rsidRDefault="009728C9" w:rsidP="00BF56C5">
      <w:pPr>
        <w:pStyle w:val="Normal0"/>
        <w:widowControl w:val="0"/>
        <w:pBdr>
          <w:top w:val="nil"/>
          <w:left w:val="nil"/>
          <w:bottom w:val="nil"/>
          <w:right w:val="nil"/>
          <w:between w:val="nil"/>
        </w:pBdr>
        <w:jc w:val="both"/>
        <w:rPr>
          <w:rFonts w:ascii="Times New Roman" w:hAnsi="Times New Roman" w:cs="Times New Roman"/>
          <w:sz w:val="24"/>
          <w:szCs w:val="24"/>
        </w:rPr>
      </w:pPr>
      <w:r w:rsidRPr="00195749">
        <w:rPr>
          <w:rFonts w:ascii="Times New Roman" w:hAnsi="Times New Roman" w:cs="Times New Roman"/>
          <w:sz w:val="24"/>
          <w:szCs w:val="24"/>
        </w:rPr>
        <w:t>In tal modo l’orientamento è diventato parte integrante dei processi di insegnamento-apprendimento e ha assunto valore pedagogico e didattico. I docenti tutor e il docente orientatore, facendo leva sulla formazione specifica ricevuta, hanno fornito il loro apporto nella progettazione e nel monitoraggio dei percorsi di orientamento, a supporto dei singoli alunni.</w:t>
      </w:r>
    </w:p>
    <w:p w14:paraId="3EC6B939" w14:textId="77777777" w:rsidR="00BF56C5" w:rsidRPr="00195749" w:rsidRDefault="00BF56C5" w:rsidP="00BF56C5">
      <w:pPr>
        <w:pStyle w:val="Normal0"/>
        <w:widowControl w:val="0"/>
        <w:pBdr>
          <w:top w:val="nil"/>
          <w:left w:val="nil"/>
          <w:bottom w:val="nil"/>
          <w:right w:val="nil"/>
          <w:between w:val="nil"/>
        </w:pBdr>
        <w:jc w:val="both"/>
        <w:rPr>
          <w:rFonts w:ascii="Times New Roman" w:hAnsi="Times New Roman" w:cs="Times New Roman"/>
          <w:sz w:val="24"/>
          <w:szCs w:val="24"/>
        </w:rPr>
      </w:pPr>
      <w:r w:rsidRPr="00195749">
        <w:rPr>
          <w:rFonts w:ascii="Times New Roman" w:hAnsi="Times New Roman" w:cs="Times New Roman"/>
          <w:sz w:val="24"/>
          <w:szCs w:val="24"/>
        </w:rPr>
        <w:t xml:space="preserve">Le attività di orientamento </w:t>
      </w:r>
      <w:r w:rsidR="008F144E" w:rsidRPr="00195749">
        <w:rPr>
          <w:rFonts w:ascii="Times New Roman" w:hAnsi="Times New Roman" w:cs="Times New Roman"/>
          <w:sz w:val="24"/>
          <w:szCs w:val="24"/>
        </w:rPr>
        <w:t>mirano</w:t>
      </w:r>
      <w:r w:rsidRPr="00195749">
        <w:rPr>
          <w:rFonts w:ascii="Times New Roman" w:hAnsi="Times New Roman" w:cs="Times New Roman"/>
          <w:sz w:val="24"/>
          <w:szCs w:val="24"/>
        </w:rPr>
        <w:t xml:space="preserve"> a favorire le scelte del percorso formativo più adeguato affinché gli studenti possano essere protagonisti di un personale progetto di vita in modo attivo e responsabile.</w:t>
      </w:r>
    </w:p>
    <w:p w14:paraId="68BC956C" w14:textId="77777777" w:rsidR="0038201A" w:rsidRPr="00195749" w:rsidRDefault="0038201A" w:rsidP="0038201A">
      <w:pPr>
        <w:pStyle w:val="Normal0"/>
        <w:widowControl w:val="0"/>
        <w:pBdr>
          <w:top w:val="nil"/>
          <w:left w:val="nil"/>
          <w:bottom w:val="nil"/>
          <w:right w:val="nil"/>
          <w:between w:val="nil"/>
        </w:pBdr>
        <w:jc w:val="both"/>
        <w:rPr>
          <w:rFonts w:ascii="Times New Roman" w:hAnsi="Times New Roman" w:cs="Times New Roman"/>
          <w:sz w:val="24"/>
          <w:szCs w:val="24"/>
        </w:rPr>
      </w:pPr>
      <w:r w:rsidRPr="00195749">
        <w:rPr>
          <w:rFonts w:ascii="Times New Roman" w:hAnsi="Times New Roman" w:cs="Times New Roman"/>
          <w:sz w:val="24"/>
          <w:szCs w:val="24"/>
        </w:rPr>
        <w:t>La formazione orientativa</w:t>
      </w:r>
      <w:r w:rsidR="009F4BBA" w:rsidRPr="00195749">
        <w:rPr>
          <w:rFonts w:ascii="Times New Roman" w:hAnsi="Times New Roman" w:cs="Times New Roman"/>
          <w:sz w:val="24"/>
          <w:szCs w:val="24"/>
        </w:rPr>
        <w:t xml:space="preserve"> </w:t>
      </w:r>
      <w:r w:rsidRPr="00195749">
        <w:rPr>
          <w:rFonts w:ascii="Times New Roman" w:hAnsi="Times New Roman" w:cs="Times New Roman"/>
          <w:sz w:val="24"/>
          <w:szCs w:val="24"/>
        </w:rPr>
        <w:t xml:space="preserve"> </w:t>
      </w:r>
      <w:r w:rsidR="009F4BBA" w:rsidRPr="00195749">
        <w:rPr>
          <w:rFonts w:ascii="Times New Roman" w:hAnsi="Times New Roman" w:cs="Times New Roman"/>
          <w:sz w:val="24"/>
          <w:szCs w:val="24"/>
        </w:rPr>
        <w:t>è stata svolta con l’intento di</w:t>
      </w:r>
      <w:r w:rsidRPr="00195749">
        <w:rPr>
          <w:rFonts w:ascii="Times New Roman" w:hAnsi="Times New Roman" w:cs="Times New Roman"/>
          <w:sz w:val="24"/>
          <w:szCs w:val="24"/>
        </w:rPr>
        <w:t xml:space="preserve"> valorizzare in ognuno attitudini, capacità e interessi personali </w:t>
      </w:r>
      <w:r w:rsidR="009F4BBA" w:rsidRPr="00195749">
        <w:rPr>
          <w:rFonts w:ascii="Times New Roman" w:hAnsi="Times New Roman" w:cs="Times New Roman"/>
          <w:sz w:val="24"/>
          <w:szCs w:val="24"/>
        </w:rPr>
        <w:t>e con</w:t>
      </w:r>
      <w:r w:rsidRPr="00195749">
        <w:rPr>
          <w:rFonts w:ascii="Times New Roman" w:hAnsi="Times New Roman" w:cs="Times New Roman"/>
          <w:sz w:val="24"/>
          <w:szCs w:val="24"/>
        </w:rPr>
        <w:t xml:space="preserve"> l’obiettivo di favorire la conoscenza di sé per attuare scelte consapevoli riguardo al proprio futuro dal punto di vista umano, sociale, professionale</w:t>
      </w:r>
      <w:r w:rsidR="008F144E" w:rsidRPr="00195749">
        <w:rPr>
          <w:rFonts w:ascii="Times New Roman" w:hAnsi="Times New Roman" w:cs="Times New Roman"/>
          <w:sz w:val="24"/>
          <w:szCs w:val="24"/>
        </w:rPr>
        <w:t>.</w:t>
      </w:r>
    </w:p>
    <w:p w14:paraId="25BD48A5" w14:textId="77777777" w:rsidR="008F144E" w:rsidRPr="00195749" w:rsidRDefault="008F144E" w:rsidP="0038201A">
      <w:pPr>
        <w:pStyle w:val="Normal0"/>
        <w:widowControl w:val="0"/>
        <w:pBdr>
          <w:top w:val="nil"/>
          <w:left w:val="nil"/>
          <w:bottom w:val="nil"/>
          <w:right w:val="nil"/>
          <w:between w:val="nil"/>
        </w:pBdr>
        <w:jc w:val="both"/>
        <w:rPr>
          <w:rFonts w:ascii="Times New Roman" w:hAnsi="Times New Roman" w:cs="Times New Roman"/>
          <w:sz w:val="24"/>
          <w:szCs w:val="24"/>
        </w:rPr>
      </w:pPr>
    </w:p>
    <w:p w14:paraId="6998B7CF" w14:textId="49E0FDEA" w:rsidR="008F144E" w:rsidRPr="00195749" w:rsidRDefault="008F144E" w:rsidP="0038201A">
      <w:pPr>
        <w:pStyle w:val="Normal0"/>
        <w:widowControl w:val="0"/>
        <w:pBdr>
          <w:top w:val="nil"/>
          <w:left w:val="nil"/>
          <w:bottom w:val="nil"/>
          <w:right w:val="nil"/>
          <w:between w:val="nil"/>
        </w:pBdr>
        <w:jc w:val="both"/>
        <w:rPr>
          <w:rFonts w:ascii="Times New Roman" w:hAnsi="Times New Roman" w:cs="Times New Roman"/>
          <w:sz w:val="24"/>
          <w:szCs w:val="24"/>
        </w:rPr>
      </w:pPr>
      <w:r w:rsidRPr="00195749">
        <w:rPr>
          <w:rFonts w:ascii="Times New Roman" w:hAnsi="Times New Roman" w:cs="Times New Roman"/>
          <w:sz w:val="24"/>
          <w:szCs w:val="24"/>
        </w:rPr>
        <w:t xml:space="preserve">Nello specifico durante </w:t>
      </w:r>
      <w:r w:rsidR="00CB2B9E">
        <w:rPr>
          <w:rFonts w:ascii="Times New Roman" w:hAnsi="Times New Roman" w:cs="Times New Roman"/>
          <w:sz w:val="24"/>
          <w:szCs w:val="24"/>
        </w:rPr>
        <w:t xml:space="preserve">gli </w:t>
      </w:r>
      <w:proofErr w:type="spellStart"/>
      <w:r w:rsidRPr="00195749">
        <w:rPr>
          <w:rFonts w:ascii="Times New Roman" w:hAnsi="Times New Roman" w:cs="Times New Roman"/>
          <w:sz w:val="24"/>
          <w:szCs w:val="24"/>
        </w:rPr>
        <w:t>a.s.</w:t>
      </w:r>
      <w:proofErr w:type="spellEnd"/>
      <w:r w:rsidRPr="00195749">
        <w:rPr>
          <w:rFonts w:ascii="Times New Roman" w:hAnsi="Times New Roman" w:cs="Times New Roman"/>
          <w:sz w:val="24"/>
          <w:szCs w:val="24"/>
        </w:rPr>
        <w:t xml:space="preserve"> 202</w:t>
      </w:r>
      <w:r w:rsidR="00CB2B9E">
        <w:rPr>
          <w:rFonts w:ascii="Times New Roman" w:hAnsi="Times New Roman" w:cs="Times New Roman"/>
          <w:sz w:val="24"/>
          <w:szCs w:val="24"/>
        </w:rPr>
        <w:t>3</w:t>
      </w:r>
      <w:r w:rsidRPr="00195749">
        <w:rPr>
          <w:rFonts w:ascii="Times New Roman" w:hAnsi="Times New Roman" w:cs="Times New Roman"/>
          <w:sz w:val="24"/>
          <w:szCs w:val="24"/>
        </w:rPr>
        <w:t>-2</w:t>
      </w:r>
      <w:r w:rsidR="00CB2B9E">
        <w:rPr>
          <w:rFonts w:ascii="Times New Roman" w:hAnsi="Times New Roman" w:cs="Times New Roman"/>
          <w:sz w:val="24"/>
          <w:szCs w:val="24"/>
        </w:rPr>
        <w:t>4</w:t>
      </w:r>
      <w:r w:rsidR="00840038">
        <w:rPr>
          <w:rFonts w:ascii="Times New Roman" w:hAnsi="Times New Roman" w:cs="Times New Roman"/>
          <w:sz w:val="24"/>
          <w:szCs w:val="24"/>
        </w:rPr>
        <w:t xml:space="preserve">, </w:t>
      </w:r>
      <w:r w:rsidR="00CB2B9E">
        <w:rPr>
          <w:rFonts w:ascii="Times New Roman" w:hAnsi="Times New Roman" w:cs="Times New Roman"/>
          <w:sz w:val="24"/>
          <w:szCs w:val="24"/>
        </w:rPr>
        <w:t>2024-25</w:t>
      </w:r>
      <w:r w:rsidR="00840038">
        <w:rPr>
          <w:rFonts w:ascii="Times New Roman" w:hAnsi="Times New Roman" w:cs="Times New Roman"/>
          <w:sz w:val="24"/>
          <w:szCs w:val="24"/>
        </w:rPr>
        <w:t>, 2025-26</w:t>
      </w:r>
      <w:r w:rsidRPr="00195749">
        <w:rPr>
          <w:rFonts w:ascii="Times New Roman" w:hAnsi="Times New Roman" w:cs="Times New Roman"/>
          <w:sz w:val="24"/>
          <w:szCs w:val="24"/>
        </w:rPr>
        <w:t xml:space="preserve"> sono state svolte le seguenti attività:</w:t>
      </w:r>
    </w:p>
    <w:p w14:paraId="22D0602F" w14:textId="77777777" w:rsidR="008F144E" w:rsidRPr="00195749" w:rsidRDefault="008F144E" w:rsidP="0038201A">
      <w:pPr>
        <w:pStyle w:val="Normal0"/>
        <w:widowControl w:val="0"/>
        <w:pBdr>
          <w:top w:val="nil"/>
          <w:left w:val="nil"/>
          <w:bottom w:val="nil"/>
          <w:right w:val="nil"/>
          <w:between w:val="nil"/>
        </w:pBdr>
        <w:jc w:val="both"/>
        <w:rPr>
          <w:rFonts w:ascii="Times New Roman" w:hAnsi="Times New Roman" w:cs="Times New Roman"/>
          <w:sz w:val="24"/>
          <w:szCs w:val="24"/>
        </w:rPr>
      </w:pPr>
      <w:r w:rsidRPr="00195749">
        <w:rPr>
          <w:rFonts w:ascii="Times New Roman" w:hAnsi="Times New Roman" w:cs="Times New Roman"/>
          <w:sz w:val="24"/>
          <w:szCs w:val="24"/>
        </w:rPr>
        <w:t>…………………………………………………………………………..</w:t>
      </w:r>
    </w:p>
    <w:p w14:paraId="2F06B8B4" w14:textId="77777777" w:rsidR="009F4BBA" w:rsidRDefault="009F4BBA" w:rsidP="0038201A">
      <w:pPr>
        <w:pStyle w:val="Normal0"/>
        <w:widowControl w:val="0"/>
        <w:pBdr>
          <w:top w:val="nil"/>
          <w:left w:val="nil"/>
          <w:bottom w:val="nil"/>
          <w:right w:val="nil"/>
          <w:between w:val="nil"/>
        </w:pBdr>
        <w:jc w:val="both"/>
        <w:rPr>
          <w:rFonts w:ascii="Times New Roman" w:hAnsi="Times New Roman" w:cs="Times New Roman"/>
          <w:color w:val="FF0000"/>
          <w:sz w:val="24"/>
          <w:szCs w:val="24"/>
        </w:rPr>
      </w:pPr>
    </w:p>
    <w:p w14:paraId="2FE88BC3" w14:textId="2C99A8D8" w:rsidR="009F4BBA" w:rsidRPr="00EB0364" w:rsidRDefault="00840038" w:rsidP="0038201A">
      <w:pPr>
        <w:pStyle w:val="Normal0"/>
        <w:widowControl w:val="0"/>
        <w:pBdr>
          <w:top w:val="nil"/>
          <w:left w:val="nil"/>
          <w:bottom w:val="nil"/>
          <w:right w:val="nil"/>
          <w:between w:val="nil"/>
        </w:pBdr>
        <w:jc w:val="both"/>
        <w:rPr>
          <w:rFonts w:ascii="Times New Roman" w:hAnsi="Times New Roman" w:cs="Times New Roman"/>
          <w:sz w:val="24"/>
          <w:szCs w:val="24"/>
        </w:rPr>
      </w:pPr>
      <w:r w:rsidRPr="00EB0364">
        <w:rPr>
          <w:rFonts w:ascii="Times New Roman" w:hAnsi="Times New Roman" w:cs="Times New Roman"/>
          <w:sz w:val="24"/>
          <w:szCs w:val="24"/>
        </w:rPr>
        <w:t>Inoltre, sempre nell’ambito dell’orientamento, gli alunni della classe hanno partecipato ai seguenti POC:</w:t>
      </w:r>
    </w:p>
    <w:p w14:paraId="7A21DACE" w14:textId="33F3841E" w:rsidR="00840038" w:rsidRPr="00EB0364" w:rsidRDefault="00840038" w:rsidP="0038201A">
      <w:pPr>
        <w:pStyle w:val="Normal0"/>
        <w:widowControl w:val="0"/>
        <w:pBdr>
          <w:top w:val="nil"/>
          <w:left w:val="nil"/>
          <w:bottom w:val="nil"/>
          <w:right w:val="nil"/>
          <w:between w:val="nil"/>
        </w:pBdr>
        <w:jc w:val="both"/>
        <w:rPr>
          <w:rFonts w:ascii="Times New Roman" w:hAnsi="Times New Roman" w:cs="Times New Roman"/>
          <w:sz w:val="24"/>
          <w:szCs w:val="24"/>
        </w:rPr>
      </w:pPr>
      <w:r w:rsidRPr="00EB0364">
        <w:rPr>
          <w:rFonts w:ascii="Times New Roman" w:hAnsi="Times New Roman" w:cs="Times New Roman"/>
          <w:sz w:val="24"/>
          <w:szCs w:val="24"/>
        </w:rPr>
        <w:t>………………………………….</w:t>
      </w:r>
    </w:p>
    <w:p w14:paraId="3E1155DF" w14:textId="77777777" w:rsidR="00EB0364" w:rsidRDefault="00EB0364" w:rsidP="0038201A">
      <w:pPr>
        <w:pStyle w:val="Normal0"/>
        <w:widowControl w:val="0"/>
        <w:pBdr>
          <w:top w:val="nil"/>
          <w:left w:val="nil"/>
          <w:bottom w:val="nil"/>
          <w:right w:val="nil"/>
          <w:between w:val="nil"/>
        </w:pBdr>
        <w:jc w:val="both"/>
        <w:rPr>
          <w:rFonts w:ascii="Times New Roman" w:hAnsi="Times New Roman" w:cs="Times New Roman"/>
          <w:color w:val="FF0000"/>
          <w:sz w:val="24"/>
          <w:szCs w:val="24"/>
        </w:rPr>
      </w:pPr>
    </w:p>
    <w:p w14:paraId="4BCCE9BA" w14:textId="77777777" w:rsidR="00EB0364" w:rsidRDefault="00EB0364" w:rsidP="0038201A">
      <w:pPr>
        <w:pStyle w:val="Normal0"/>
        <w:widowControl w:val="0"/>
        <w:pBdr>
          <w:top w:val="nil"/>
          <w:left w:val="nil"/>
          <w:bottom w:val="nil"/>
          <w:right w:val="nil"/>
          <w:between w:val="nil"/>
        </w:pBdr>
        <w:jc w:val="both"/>
        <w:rPr>
          <w:rFonts w:ascii="Times New Roman" w:hAnsi="Times New Roman" w:cs="Times New Roman"/>
          <w:color w:val="FF0000"/>
          <w:sz w:val="24"/>
          <w:szCs w:val="24"/>
        </w:rPr>
      </w:pPr>
    </w:p>
    <w:p w14:paraId="07467E6D" w14:textId="77777777" w:rsidR="008F144E" w:rsidRDefault="008F144E" w:rsidP="0038201A">
      <w:pPr>
        <w:pStyle w:val="Normal0"/>
        <w:widowControl w:val="0"/>
        <w:pBdr>
          <w:top w:val="nil"/>
          <w:left w:val="nil"/>
          <w:bottom w:val="nil"/>
          <w:right w:val="nil"/>
          <w:between w:val="nil"/>
        </w:pBdr>
        <w:jc w:val="both"/>
        <w:rPr>
          <w:rFonts w:ascii="Times New Roman" w:hAnsi="Times New Roman" w:cs="Times New Roman"/>
          <w:color w:val="FF0000"/>
          <w:sz w:val="24"/>
          <w:szCs w:val="24"/>
        </w:rPr>
      </w:pPr>
    </w:p>
    <w:p w14:paraId="366CD31F" w14:textId="77777777" w:rsidR="00D5196E" w:rsidRPr="00051BB5" w:rsidRDefault="00640473" w:rsidP="00BD0168">
      <w:pPr>
        <w:spacing w:line="360" w:lineRule="auto"/>
        <w:jc w:val="both"/>
        <w:rPr>
          <w:b/>
          <w:sz w:val="28"/>
          <w:szCs w:val="28"/>
        </w:rPr>
      </w:pPr>
      <w:r w:rsidRPr="00051BB5">
        <w:rPr>
          <w:b/>
          <w:sz w:val="28"/>
          <w:szCs w:val="28"/>
        </w:rPr>
        <w:t xml:space="preserve">5. </w:t>
      </w:r>
      <w:r w:rsidR="00D5196E" w:rsidRPr="00051BB5">
        <w:rPr>
          <w:b/>
          <w:sz w:val="28"/>
          <w:szCs w:val="28"/>
        </w:rPr>
        <w:t>ATTIVITA’ E PROGETTI</w:t>
      </w:r>
      <w:r w:rsidR="000344B1">
        <w:rPr>
          <w:b/>
          <w:sz w:val="28"/>
          <w:szCs w:val="28"/>
        </w:rPr>
        <w:t xml:space="preserve"> DEL TRIENNIO</w:t>
      </w:r>
    </w:p>
    <w:p w14:paraId="07EC1698" w14:textId="77777777" w:rsidR="00D5196E" w:rsidRDefault="00640473" w:rsidP="00BD0168">
      <w:pPr>
        <w:spacing w:line="360" w:lineRule="auto"/>
        <w:jc w:val="both"/>
        <w:rPr>
          <w:b/>
          <w:sz w:val="24"/>
        </w:rPr>
      </w:pPr>
      <w:r w:rsidRPr="00640473">
        <w:rPr>
          <w:b/>
          <w:sz w:val="24"/>
        </w:rPr>
        <w:t xml:space="preserve">5.1 </w:t>
      </w:r>
      <w:r w:rsidR="00D5196E" w:rsidRPr="00640473">
        <w:rPr>
          <w:b/>
          <w:sz w:val="24"/>
        </w:rPr>
        <w:t>Attività di recupero e potenziamento</w:t>
      </w:r>
      <w:r w:rsidR="00D62728">
        <w:rPr>
          <w:b/>
          <w:sz w:val="24"/>
        </w:rPr>
        <w:t xml:space="preserve"> </w:t>
      </w:r>
    </w:p>
    <w:p w14:paraId="2AD609EC" w14:textId="77777777" w:rsidR="000344B1" w:rsidRPr="000344B1" w:rsidRDefault="000344B1" w:rsidP="00BD0168">
      <w:pPr>
        <w:spacing w:line="360" w:lineRule="auto"/>
        <w:jc w:val="both"/>
        <w:rPr>
          <w:bCs/>
          <w:sz w:val="24"/>
        </w:rPr>
      </w:pPr>
      <w:proofErr w:type="spellStart"/>
      <w:r>
        <w:rPr>
          <w:bCs/>
          <w:sz w:val="24"/>
        </w:rPr>
        <w:t>Nell’a.s.</w:t>
      </w:r>
      <w:proofErr w:type="spellEnd"/>
      <w:r>
        <w:rPr>
          <w:bCs/>
          <w:sz w:val="24"/>
        </w:rPr>
        <w:t xml:space="preserve"> 2023-24…………………………..</w:t>
      </w:r>
    </w:p>
    <w:p w14:paraId="65676053" w14:textId="6F08A90D" w:rsidR="008A6954" w:rsidRPr="00C16255" w:rsidRDefault="00D62728" w:rsidP="00EB0364">
      <w:pPr>
        <w:spacing w:line="360" w:lineRule="auto"/>
        <w:jc w:val="both"/>
        <w:rPr>
          <w:bCs/>
          <w:strike/>
          <w:color w:val="EE0000"/>
          <w:sz w:val="24"/>
        </w:rPr>
      </w:pPr>
      <w:r w:rsidRPr="00FA3753">
        <w:rPr>
          <w:bCs/>
          <w:sz w:val="24"/>
        </w:rPr>
        <w:t xml:space="preserve">Nell’a.s.2024-25 </w:t>
      </w:r>
      <w:r w:rsidR="00C16255">
        <w:rPr>
          <w:bCs/>
          <w:sz w:val="24"/>
        </w:rPr>
        <w:t>………………….</w:t>
      </w:r>
    </w:p>
    <w:p w14:paraId="39C82029" w14:textId="527B8779" w:rsidR="00840038" w:rsidRPr="00EB0364" w:rsidRDefault="00840038" w:rsidP="00197E50">
      <w:pPr>
        <w:spacing w:line="360" w:lineRule="auto"/>
        <w:jc w:val="both"/>
        <w:rPr>
          <w:bCs/>
          <w:sz w:val="24"/>
        </w:rPr>
      </w:pPr>
      <w:r w:rsidRPr="00EB0364">
        <w:rPr>
          <w:bCs/>
          <w:sz w:val="24"/>
        </w:rPr>
        <w:t xml:space="preserve">Nell’a.s.2025-26 </w:t>
      </w:r>
      <w:r w:rsidR="00C16255" w:rsidRPr="00EB0364">
        <w:rPr>
          <w:bCs/>
          <w:sz w:val="24"/>
        </w:rPr>
        <w:t>…………………………..</w:t>
      </w:r>
    </w:p>
    <w:p w14:paraId="4E357899" w14:textId="1FBC49BC" w:rsidR="009F4BBA" w:rsidRPr="00E604B5" w:rsidRDefault="00EB0364" w:rsidP="00BD0168">
      <w:pPr>
        <w:spacing w:line="360" w:lineRule="auto"/>
        <w:jc w:val="both"/>
        <w:rPr>
          <w:bCs/>
          <w:sz w:val="24"/>
        </w:rPr>
      </w:pPr>
      <w:r>
        <w:rPr>
          <w:bCs/>
          <w:color w:val="EE0000"/>
          <w:sz w:val="24"/>
        </w:rPr>
        <w:t xml:space="preserve">(AD ES. Sportelli, corsi di recupero, corsi PNRR, P.N. </w:t>
      </w:r>
      <w:proofErr w:type="spellStart"/>
      <w:r>
        <w:rPr>
          <w:bCs/>
          <w:color w:val="EE0000"/>
          <w:sz w:val="24"/>
        </w:rPr>
        <w:t>etc</w:t>
      </w:r>
      <w:proofErr w:type="spellEnd"/>
      <w:r>
        <w:rPr>
          <w:bCs/>
          <w:color w:val="EE0000"/>
          <w:sz w:val="24"/>
        </w:rPr>
        <w:t>…)</w:t>
      </w:r>
    </w:p>
    <w:p w14:paraId="74606556" w14:textId="77777777" w:rsidR="00D5196E" w:rsidRDefault="00D5196E" w:rsidP="00BD0168">
      <w:pPr>
        <w:spacing w:line="360" w:lineRule="auto"/>
        <w:jc w:val="both"/>
        <w:rPr>
          <w:sz w:val="24"/>
          <w:u w:val="single"/>
        </w:rPr>
      </w:pPr>
    </w:p>
    <w:p w14:paraId="311C99B1" w14:textId="77777777" w:rsidR="00D5196E" w:rsidRDefault="001F7FCB" w:rsidP="00BD0168">
      <w:pPr>
        <w:spacing w:line="360" w:lineRule="auto"/>
        <w:jc w:val="both"/>
        <w:rPr>
          <w:b/>
          <w:sz w:val="24"/>
        </w:rPr>
      </w:pPr>
      <w:r>
        <w:rPr>
          <w:b/>
          <w:sz w:val="24"/>
        </w:rPr>
        <w:t>5.2</w:t>
      </w:r>
      <w:r w:rsidR="00640473" w:rsidRPr="00640473">
        <w:rPr>
          <w:b/>
          <w:sz w:val="24"/>
        </w:rPr>
        <w:t xml:space="preserve"> </w:t>
      </w:r>
      <w:r w:rsidR="00D5196E" w:rsidRPr="00640473">
        <w:rPr>
          <w:b/>
          <w:sz w:val="24"/>
        </w:rPr>
        <w:t>Altre attività di arricchimento dell’offerta formativa</w:t>
      </w:r>
      <w:r w:rsidR="00FA3753">
        <w:rPr>
          <w:b/>
          <w:sz w:val="24"/>
        </w:rPr>
        <w:t xml:space="preserve"> (svolte in orario curricolare)</w:t>
      </w:r>
    </w:p>
    <w:p w14:paraId="3140E21C" w14:textId="77777777" w:rsidR="00E604B5" w:rsidRPr="00E604B5" w:rsidRDefault="00E604B5" w:rsidP="00E604B5">
      <w:pPr>
        <w:spacing w:line="360" w:lineRule="auto"/>
        <w:jc w:val="both"/>
        <w:rPr>
          <w:bCs/>
          <w:sz w:val="24"/>
        </w:rPr>
      </w:pPr>
      <w:r>
        <w:rPr>
          <w:bCs/>
          <w:sz w:val="24"/>
        </w:rPr>
        <w:t>……………………………………………………………………………………………………</w:t>
      </w:r>
    </w:p>
    <w:p w14:paraId="212F189A" w14:textId="77777777" w:rsidR="00E604B5" w:rsidRDefault="00E604B5" w:rsidP="00E604B5">
      <w:pPr>
        <w:spacing w:line="360" w:lineRule="auto"/>
        <w:jc w:val="both"/>
        <w:rPr>
          <w:sz w:val="24"/>
          <w:u w:val="single"/>
        </w:rPr>
      </w:pPr>
    </w:p>
    <w:p w14:paraId="26CF89EA" w14:textId="77777777" w:rsidR="00FA3753" w:rsidRDefault="00FA3753" w:rsidP="00FA3753">
      <w:pPr>
        <w:spacing w:line="360" w:lineRule="auto"/>
        <w:jc w:val="both"/>
        <w:rPr>
          <w:sz w:val="24"/>
          <w:u w:val="single"/>
        </w:rPr>
      </w:pPr>
    </w:p>
    <w:p w14:paraId="02EA91CE" w14:textId="77777777" w:rsidR="00FA3753" w:rsidRDefault="00FA3753" w:rsidP="00FA3753">
      <w:pPr>
        <w:spacing w:line="360" w:lineRule="auto"/>
        <w:jc w:val="both"/>
        <w:rPr>
          <w:b/>
          <w:sz w:val="24"/>
        </w:rPr>
      </w:pPr>
      <w:r>
        <w:rPr>
          <w:b/>
          <w:sz w:val="24"/>
        </w:rPr>
        <w:lastRenderedPageBreak/>
        <w:t xml:space="preserve">5.3 </w:t>
      </w:r>
      <w:r w:rsidRPr="00112470">
        <w:rPr>
          <w:b/>
          <w:sz w:val="24"/>
        </w:rPr>
        <w:t>Iniziative ed esperienze extracurricolari (viaggi di istruzione, visite guidate, mostre, conferenze, teatro, cinema…)</w:t>
      </w:r>
    </w:p>
    <w:p w14:paraId="7BE83D5C" w14:textId="77777777" w:rsidR="00FA3753" w:rsidRPr="00E604B5" w:rsidRDefault="00FA3753" w:rsidP="00FA3753">
      <w:pPr>
        <w:spacing w:line="360" w:lineRule="auto"/>
        <w:jc w:val="both"/>
        <w:rPr>
          <w:bCs/>
          <w:sz w:val="24"/>
        </w:rPr>
      </w:pPr>
      <w:r>
        <w:rPr>
          <w:bCs/>
          <w:sz w:val="24"/>
        </w:rPr>
        <w:t>……………………………………………………………………………………………………</w:t>
      </w:r>
    </w:p>
    <w:p w14:paraId="1786F51A" w14:textId="77777777" w:rsidR="00C5312B" w:rsidRPr="00640473" w:rsidRDefault="00C5312B" w:rsidP="00BD0168">
      <w:pPr>
        <w:spacing w:line="360" w:lineRule="auto"/>
        <w:jc w:val="both"/>
        <w:rPr>
          <w:b/>
          <w:sz w:val="24"/>
        </w:rPr>
      </w:pPr>
    </w:p>
    <w:p w14:paraId="2F75A89C" w14:textId="77777777" w:rsidR="00D5196E" w:rsidRPr="000344B1" w:rsidRDefault="00C5312B" w:rsidP="00BD0168">
      <w:pPr>
        <w:spacing w:line="360" w:lineRule="auto"/>
        <w:jc w:val="both"/>
        <w:rPr>
          <w:b/>
          <w:strike/>
          <w:sz w:val="24"/>
        </w:rPr>
      </w:pPr>
      <w:r w:rsidRPr="000344B1">
        <w:rPr>
          <w:b/>
          <w:sz w:val="24"/>
        </w:rPr>
        <w:t>5.</w:t>
      </w:r>
      <w:r w:rsidR="00FA3753" w:rsidRPr="000344B1">
        <w:rPr>
          <w:b/>
          <w:sz w:val="24"/>
        </w:rPr>
        <w:t>4</w:t>
      </w:r>
      <w:r w:rsidR="006D251C" w:rsidRPr="000344B1">
        <w:rPr>
          <w:b/>
          <w:sz w:val="24"/>
          <w:szCs w:val="24"/>
        </w:rPr>
        <w:t xml:space="preserve"> Contenuti disciplinari ed eventuali </w:t>
      </w:r>
      <w:r w:rsidRPr="000344B1">
        <w:rPr>
          <w:b/>
          <w:sz w:val="24"/>
        </w:rPr>
        <w:t xml:space="preserve"> Percorsi e progetti svolti nell’ambito </w:t>
      </w:r>
      <w:r w:rsidR="006D251C" w:rsidRPr="000344B1">
        <w:rPr>
          <w:b/>
          <w:sz w:val="24"/>
        </w:rPr>
        <w:t>dell’</w:t>
      </w:r>
      <w:r w:rsidR="00171A96" w:rsidRPr="000344B1">
        <w:rPr>
          <w:b/>
          <w:sz w:val="24"/>
        </w:rPr>
        <w:t xml:space="preserve"> Educazione C</w:t>
      </w:r>
      <w:r w:rsidR="00A4293A" w:rsidRPr="000344B1">
        <w:rPr>
          <w:b/>
          <w:sz w:val="24"/>
        </w:rPr>
        <w:t>ivica</w:t>
      </w:r>
      <w:r w:rsidR="006D251C" w:rsidRPr="000344B1">
        <w:rPr>
          <w:b/>
          <w:sz w:val="24"/>
        </w:rPr>
        <w:t xml:space="preserve"> nel corso del triennio</w:t>
      </w:r>
      <w:r w:rsidR="00A4293A" w:rsidRPr="000344B1">
        <w:rPr>
          <w:b/>
          <w:sz w:val="24"/>
        </w:rPr>
        <w:t xml:space="preserve"> </w:t>
      </w:r>
      <w:r w:rsidR="006D251C" w:rsidRPr="000344B1">
        <w:rPr>
          <w:b/>
          <w:sz w:val="24"/>
        </w:rPr>
        <w:t>(vedi curriculum</w:t>
      </w:r>
      <w:r w:rsidR="000344B1" w:rsidRPr="000344B1">
        <w:rPr>
          <w:b/>
          <w:sz w:val="24"/>
        </w:rPr>
        <w:t xml:space="preserve"> d’istituto</w:t>
      </w:r>
      <w:r w:rsidR="006D251C" w:rsidRPr="000344B1">
        <w:rPr>
          <w:b/>
          <w:sz w:val="24"/>
        </w:rPr>
        <w:t>)</w:t>
      </w:r>
    </w:p>
    <w:p w14:paraId="4FD22B0F" w14:textId="77777777" w:rsidR="00E604B5" w:rsidRPr="00E604B5" w:rsidRDefault="00E604B5" w:rsidP="00E604B5">
      <w:pPr>
        <w:spacing w:line="360" w:lineRule="auto"/>
        <w:jc w:val="both"/>
        <w:rPr>
          <w:bCs/>
          <w:sz w:val="24"/>
        </w:rPr>
      </w:pPr>
      <w:r>
        <w:rPr>
          <w:bCs/>
          <w:sz w:val="24"/>
        </w:rPr>
        <w:t>……………………………………………………………………………………………………</w:t>
      </w:r>
    </w:p>
    <w:p w14:paraId="17AB04F4" w14:textId="77777777" w:rsidR="009F4BBA" w:rsidRPr="00F80F06" w:rsidRDefault="009F4BBA" w:rsidP="00BD0168">
      <w:pPr>
        <w:spacing w:line="360" w:lineRule="auto"/>
        <w:jc w:val="both"/>
        <w:rPr>
          <w:b/>
          <w:sz w:val="24"/>
        </w:rPr>
      </w:pPr>
    </w:p>
    <w:p w14:paraId="16E9D0B2" w14:textId="77777777" w:rsidR="00D5196E" w:rsidRDefault="00640473" w:rsidP="00BD0168">
      <w:pPr>
        <w:spacing w:line="360" w:lineRule="auto"/>
        <w:jc w:val="both"/>
        <w:rPr>
          <w:b/>
          <w:sz w:val="24"/>
        </w:rPr>
      </w:pPr>
      <w:r w:rsidRPr="00640473">
        <w:rPr>
          <w:b/>
          <w:sz w:val="24"/>
        </w:rPr>
        <w:t>5.</w:t>
      </w:r>
      <w:r w:rsidR="00FA3753">
        <w:rPr>
          <w:b/>
          <w:sz w:val="24"/>
        </w:rPr>
        <w:t>5</w:t>
      </w:r>
      <w:r w:rsidRPr="00640473">
        <w:rPr>
          <w:b/>
          <w:sz w:val="24"/>
        </w:rPr>
        <w:t xml:space="preserve"> </w:t>
      </w:r>
      <w:r w:rsidR="00D5196E" w:rsidRPr="00640473">
        <w:rPr>
          <w:b/>
          <w:sz w:val="24"/>
        </w:rPr>
        <w:t>Percorsi interdisciplinari</w:t>
      </w:r>
    </w:p>
    <w:p w14:paraId="22F7FE27" w14:textId="77777777" w:rsidR="00E604B5" w:rsidRPr="00E604B5" w:rsidRDefault="00E604B5" w:rsidP="00E604B5">
      <w:pPr>
        <w:spacing w:line="360" w:lineRule="auto"/>
        <w:jc w:val="both"/>
        <w:rPr>
          <w:bCs/>
          <w:sz w:val="24"/>
        </w:rPr>
      </w:pPr>
      <w:r>
        <w:rPr>
          <w:bCs/>
          <w:sz w:val="24"/>
        </w:rPr>
        <w:t>……………………………………………………………………………………………………</w:t>
      </w:r>
    </w:p>
    <w:p w14:paraId="1C021AE3" w14:textId="77777777" w:rsidR="001C2067" w:rsidRDefault="001C2067" w:rsidP="00BD0168">
      <w:pPr>
        <w:spacing w:line="360" w:lineRule="auto"/>
        <w:jc w:val="both"/>
        <w:rPr>
          <w:b/>
          <w:sz w:val="24"/>
        </w:rPr>
      </w:pPr>
    </w:p>
    <w:p w14:paraId="6EAAC9AB" w14:textId="77777777" w:rsidR="005B6E3D" w:rsidRDefault="005B6E3D" w:rsidP="00BD0168">
      <w:pPr>
        <w:spacing w:line="360" w:lineRule="auto"/>
        <w:jc w:val="both"/>
        <w:rPr>
          <w:b/>
          <w:sz w:val="24"/>
        </w:rPr>
      </w:pPr>
    </w:p>
    <w:p w14:paraId="21EE9A7A" w14:textId="77777777" w:rsidR="005B6E3D" w:rsidRDefault="005B6E3D" w:rsidP="00BD0168">
      <w:pPr>
        <w:spacing w:line="360" w:lineRule="auto"/>
        <w:jc w:val="both"/>
        <w:rPr>
          <w:b/>
          <w:sz w:val="24"/>
        </w:rPr>
      </w:pPr>
    </w:p>
    <w:p w14:paraId="40F3DA11" w14:textId="77777777" w:rsidR="005B6E3D" w:rsidRDefault="005B6E3D" w:rsidP="00BD0168">
      <w:pPr>
        <w:spacing w:line="360" w:lineRule="auto"/>
        <w:jc w:val="both"/>
        <w:rPr>
          <w:b/>
          <w:sz w:val="24"/>
        </w:rPr>
      </w:pPr>
    </w:p>
    <w:p w14:paraId="64A7D4D7" w14:textId="77777777" w:rsidR="005B6E3D" w:rsidRDefault="005B6E3D" w:rsidP="00BD0168">
      <w:pPr>
        <w:spacing w:line="360" w:lineRule="auto"/>
        <w:jc w:val="both"/>
        <w:rPr>
          <w:b/>
          <w:sz w:val="24"/>
        </w:rPr>
      </w:pPr>
    </w:p>
    <w:p w14:paraId="4A6D67E6" w14:textId="77777777" w:rsidR="005B6E3D" w:rsidRDefault="005B6E3D" w:rsidP="00BD0168">
      <w:pPr>
        <w:spacing w:line="360" w:lineRule="auto"/>
        <w:jc w:val="both"/>
        <w:rPr>
          <w:b/>
          <w:sz w:val="24"/>
        </w:rPr>
      </w:pPr>
    </w:p>
    <w:p w14:paraId="1076D287" w14:textId="77777777" w:rsidR="005B6E3D" w:rsidRDefault="005B6E3D" w:rsidP="00BD0168">
      <w:pPr>
        <w:spacing w:line="360" w:lineRule="auto"/>
        <w:jc w:val="both"/>
        <w:rPr>
          <w:b/>
          <w:sz w:val="24"/>
        </w:rPr>
      </w:pPr>
    </w:p>
    <w:p w14:paraId="30975745" w14:textId="77777777" w:rsidR="005B6E3D" w:rsidRDefault="005B6E3D" w:rsidP="00BD0168">
      <w:pPr>
        <w:spacing w:line="360" w:lineRule="auto"/>
        <w:jc w:val="both"/>
        <w:rPr>
          <w:b/>
          <w:sz w:val="24"/>
        </w:rPr>
      </w:pPr>
    </w:p>
    <w:p w14:paraId="2DB38180" w14:textId="77777777" w:rsidR="005B6E3D" w:rsidRDefault="005B6E3D" w:rsidP="00BD0168">
      <w:pPr>
        <w:spacing w:line="360" w:lineRule="auto"/>
        <w:jc w:val="both"/>
        <w:rPr>
          <w:b/>
          <w:sz w:val="24"/>
        </w:rPr>
      </w:pPr>
    </w:p>
    <w:p w14:paraId="5AB31376" w14:textId="77777777" w:rsidR="005B6E3D" w:rsidRDefault="005B6E3D" w:rsidP="00BD0168">
      <w:pPr>
        <w:spacing w:line="360" w:lineRule="auto"/>
        <w:jc w:val="both"/>
        <w:rPr>
          <w:b/>
          <w:sz w:val="24"/>
        </w:rPr>
      </w:pPr>
    </w:p>
    <w:p w14:paraId="1926C0DD" w14:textId="77777777" w:rsidR="005B6E3D" w:rsidRDefault="005B6E3D" w:rsidP="00BD0168">
      <w:pPr>
        <w:spacing w:line="360" w:lineRule="auto"/>
        <w:jc w:val="both"/>
        <w:rPr>
          <w:b/>
          <w:sz w:val="24"/>
        </w:rPr>
      </w:pPr>
    </w:p>
    <w:p w14:paraId="6593F9E5" w14:textId="77777777" w:rsidR="005B6E3D" w:rsidRDefault="005B6E3D" w:rsidP="00BD0168">
      <w:pPr>
        <w:spacing w:line="360" w:lineRule="auto"/>
        <w:jc w:val="both"/>
        <w:rPr>
          <w:b/>
          <w:sz w:val="24"/>
        </w:rPr>
      </w:pPr>
    </w:p>
    <w:p w14:paraId="44D50AB7" w14:textId="77777777" w:rsidR="005B6E3D" w:rsidRDefault="005B6E3D" w:rsidP="00BD0168">
      <w:pPr>
        <w:spacing w:line="360" w:lineRule="auto"/>
        <w:jc w:val="both"/>
        <w:rPr>
          <w:b/>
          <w:sz w:val="24"/>
        </w:rPr>
      </w:pPr>
    </w:p>
    <w:p w14:paraId="39F1040D" w14:textId="77777777" w:rsidR="005B6E3D" w:rsidRDefault="005B6E3D" w:rsidP="00BD0168">
      <w:pPr>
        <w:spacing w:line="360" w:lineRule="auto"/>
        <w:jc w:val="both"/>
        <w:rPr>
          <w:b/>
          <w:sz w:val="24"/>
        </w:rPr>
      </w:pPr>
    </w:p>
    <w:p w14:paraId="0C50E21C" w14:textId="77777777" w:rsidR="005B6E3D" w:rsidRDefault="005B6E3D" w:rsidP="00BD0168">
      <w:pPr>
        <w:spacing w:line="360" w:lineRule="auto"/>
        <w:jc w:val="both"/>
        <w:rPr>
          <w:b/>
          <w:sz w:val="24"/>
        </w:rPr>
      </w:pPr>
    </w:p>
    <w:p w14:paraId="7149647E" w14:textId="77777777" w:rsidR="005B6E3D" w:rsidRDefault="005B6E3D" w:rsidP="00BD0168">
      <w:pPr>
        <w:spacing w:line="360" w:lineRule="auto"/>
        <w:jc w:val="both"/>
        <w:rPr>
          <w:b/>
          <w:sz w:val="24"/>
        </w:rPr>
      </w:pPr>
    </w:p>
    <w:p w14:paraId="6DEE5195" w14:textId="77777777" w:rsidR="005B6E3D" w:rsidRDefault="005B6E3D" w:rsidP="00BD0168">
      <w:pPr>
        <w:spacing w:line="360" w:lineRule="auto"/>
        <w:jc w:val="both"/>
        <w:rPr>
          <w:b/>
          <w:sz w:val="24"/>
        </w:rPr>
      </w:pPr>
    </w:p>
    <w:p w14:paraId="655796CD" w14:textId="77777777" w:rsidR="005B6E3D" w:rsidRDefault="005B6E3D" w:rsidP="00BD0168">
      <w:pPr>
        <w:spacing w:line="360" w:lineRule="auto"/>
        <w:jc w:val="both"/>
        <w:rPr>
          <w:b/>
          <w:sz w:val="24"/>
        </w:rPr>
      </w:pPr>
    </w:p>
    <w:p w14:paraId="1907289F" w14:textId="77777777" w:rsidR="005B6E3D" w:rsidRDefault="005B6E3D" w:rsidP="00BD0168">
      <w:pPr>
        <w:spacing w:line="360" w:lineRule="auto"/>
        <w:jc w:val="both"/>
        <w:rPr>
          <w:b/>
          <w:sz w:val="24"/>
        </w:rPr>
      </w:pPr>
    </w:p>
    <w:p w14:paraId="2E1D7FB5" w14:textId="77777777" w:rsidR="005B6E3D" w:rsidRDefault="005B6E3D" w:rsidP="00BD0168">
      <w:pPr>
        <w:spacing w:line="360" w:lineRule="auto"/>
        <w:jc w:val="both"/>
        <w:rPr>
          <w:b/>
          <w:sz w:val="24"/>
        </w:rPr>
      </w:pPr>
    </w:p>
    <w:p w14:paraId="238DD046" w14:textId="77777777" w:rsidR="005B6E3D" w:rsidRDefault="005B6E3D" w:rsidP="00BD0168">
      <w:pPr>
        <w:spacing w:line="360" w:lineRule="auto"/>
        <w:jc w:val="both"/>
        <w:rPr>
          <w:b/>
          <w:sz w:val="24"/>
        </w:rPr>
      </w:pPr>
    </w:p>
    <w:p w14:paraId="167E0680" w14:textId="77777777" w:rsidR="00EB0D2D" w:rsidRDefault="00112470" w:rsidP="00BD0168">
      <w:pPr>
        <w:spacing w:line="360" w:lineRule="auto"/>
        <w:jc w:val="both"/>
        <w:rPr>
          <w:b/>
          <w:sz w:val="28"/>
          <w:szCs w:val="28"/>
        </w:rPr>
      </w:pPr>
      <w:r w:rsidRPr="00231F4F">
        <w:rPr>
          <w:b/>
          <w:sz w:val="28"/>
          <w:szCs w:val="28"/>
        </w:rPr>
        <w:lastRenderedPageBreak/>
        <w:t xml:space="preserve">6. </w:t>
      </w:r>
      <w:r w:rsidR="00EB0D2D" w:rsidRPr="00231F4F">
        <w:rPr>
          <w:b/>
          <w:sz w:val="28"/>
          <w:szCs w:val="28"/>
        </w:rPr>
        <w:t>VALUTAZIONE DEGLI APPRENDIMENTI</w:t>
      </w:r>
    </w:p>
    <w:p w14:paraId="7BCC1D3C" w14:textId="77777777" w:rsidR="00112470" w:rsidRPr="00112470" w:rsidRDefault="00112470" w:rsidP="00BD0168">
      <w:pPr>
        <w:pStyle w:val="Corpodeltesto2"/>
        <w:spacing w:line="360" w:lineRule="auto"/>
        <w:jc w:val="both"/>
        <w:rPr>
          <w:b/>
          <w:color w:val="auto"/>
        </w:rPr>
      </w:pPr>
      <w:r w:rsidRPr="00112470">
        <w:rPr>
          <w:b/>
          <w:color w:val="auto"/>
        </w:rPr>
        <w:t>6.1 Criteri di valutazione</w:t>
      </w:r>
    </w:p>
    <w:p w14:paraId="608A849A" w14:textId="77777777" w:rsidR="00EB0D2D" w:rsidRPr="00231F4F" w:rsidRDefault="00BD0168" w:rsidP="00231F4F">
      <w:pPr>
        <w:spacing w:line="360" w:lineRule="auto"/>
        <w:jc w:val="both"/>
        <w:rPr>
          <w:color w:val="222222"/>
          <w:sz w:val="24"/>
          <w:szCs w:val="24"/>
        </w:rPr>
      </w:pPr>
      <w:r w:rsidRPr="00231F4F">
        <w:rPr>
          <w:color w:val="222222"/>
          <w:sz w:val="24"/>
          <w:szCs w:val="24"/>
        </w:rPr>
        <w:t>Si sono valutati, per quanto riguarda i contenuti, la completezza, l’organicità, la coerenza, la pertinenza e la padronanza lessicale e, per quanto riguarda gli atteggiamenti, la frequenza, l’impegno, l’attenzione, la part</w:t>
      </w:r>
      <w:r w:rsidR="00EB0D2D" w:rsidRPr="00231F4F">
        <w:rPr>
          <w:color w:val="222222"/>
          <w:sz w:val="24"/>
          <w:szCs w:val="24"/>
        </w:rPr>
        <w:t>ecipazione e la socializzazione seguendo i criteri di valutazione approvati dal Collegio Docenti:</w:t>
      </w:r>
    </w:p>
    <w:p w14:paraId="3D0DE0E3" w14:textId="77777777" w:rsidR="00F80F06" w:rsidRPr="00544596" w:rsidRDefault="00F80F06" w:rsidP="00EB0D2D">
      <w:pPr>
        <w:pStyle w:val="Corpodeltesto2"/>
        <w:spacing w:line="360" w:lineRule="auto"/>
        <w:jc w:val="both"/>
        <w:rPr>
          <w:b/>
          <w:color w:val="auto"/>
          <w:szCs w:val="24"/>
        </w:rPr>
      </w:pP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80"/>
        <w:gridCol w:w="2561"/>
        <w:gridCol w:w="3465"/>
        <w:gridCol w:w="2482"/>
      </w:tblGrid>
      <w:tr w:rsidR="00EB0D2D" w:rsidRPr="00544596" w14:paraId="2FD87536" w14:textId="77777777" w:rsidTr="00E07D55">
        <w:trPr>
          <w:trHeight w:val="686"/>
          <w:jc w:val="center"/>
        </w:trPr>
        <w:tc>
          <w:tcPr>
            <w:tcW w:w="516" w:type="pct"/>
            <w:tcBorders>
              <w:top w:val="single" w:sz="4" w:space="0" w:color="auto"/>
              <w:bottom w:val="single" w:sz="4" w:space="0" w:color="auto"/>
              <w:right w:val="single" w:sz="4" w:space="0" w:color="auto"/>
            </w:tcBorders>
            <w:shd w:val="clear" w:color="auto" w:fill="D9D9D9"/>
            <w:vAlign w:val="center"/>
          </w:tcPr>
          <w:p w14:paraId="58792F3E" w14:textId="77777777" w:rsidR="00EB0D2D" w:rsidRPr="00544596" w:rsidRDefault="00EB0D2D" w:rsidP="00E07D55">
            <w:pPr>
              <w:spacing w:before="100" w:beforeAutospacing="1" w:after="100" w:afterAutospacing="1"/>
              <w:jc w:val="center"/>
              <w:rPr>
                <w:sz w:val="24"/>
                <w:szCs w:val="24"/>
              </w:rPr>
            </w:pPr>
            <w:r w:rsidRPr="00544596">
              <w:rPr>
                <w:b/>
                <w:sz w:val="24"/>
                <w:szCs w:val="24"/>
              </w:rPr>
              <w:t>VOTO</w:t>
            </w:r>
          </w:p>
        </w:tc>
        <w:tc>
          <w:tcPr>
            <w:tcW w:w="1349" w:type="pct"/>
            <w:tcBorders>
              <w:top w:val="single" w:sz="4" w:space="0" w:color="auto"/>
              <w:left w:val="single" w:sz="4" w:space="0" w:color="auto"/>
              <w:bottom w:val="single" w:sz="4" w:space="0" w:color="auto"/>
              <w:right w:val="single" w:sz="4" w:space="0" w:color="auto"/>
            </w:tcBorders>
            <w:shd w:val="clear" w:color="auto" w:fill="D9D9D9"/>
            <w:vAlign w:val="center"/>
          </w:tcPr>
          <w:p w14:paraId="3C164201" w14:textId="77777777" w:rsidR="00EB0D2D" w:rsidRPr="00544596" w:rsidRDefault="00EB0D2D" w:rsidP="00E07D55">
            <w:pPr>
              <w:spacing w:before="100" w:beforeAutospacing="1" w:after="100" w:afterAutospacing="1"/>
              <w:jc w:val="center"/>
              <w:rPr>
                <w:sz w:val="24"/>
                <w:szCs w:val="24"/>
              </w:rPr>
            </w:pPr>
            <w:r w:rsidRPr="00544596">
              <w:rPr>
                <w:b/>
                <w:sz w:val="24"/>
                <w:szCs w:val="24"/>
              </w:rPr>
              <w:t>CONOSCENZE</w:t>
            </w:r>
          </w:p>
        </w:tc>
        <w:tc>
          <w:tcPr>
            <w:tcW w:w="1826" w:type="pct"/>
            <w:tcBorders>
              <w:top w:val="single" w:sz="4" w:space="0" w:color="auto"/>
              <w:left w:val="single" w:sz="4" w:space="0" w:color="auto"/>
              <w:bottom w:val="single" w:sz="4" w:space="0" w:color="auto"/>
              <w:right w:val="single" w:sz="4" w:space="0" w:color="auto"/>
            </w:tcBorders>
            <w:shd w:val="clear" w:color="auto" w:fill="D9D9D9"/>
            <w:vAlign w:val="center"/>
          </w:tcPr>
          <w:p w14:paraId="3CEEEA18" w14:textId="77777777" w:rsidR="00EB0D2D" w:rsidRPr="00544596" w:rsidRDefault="00EB0D2D" w:rsidP="00E07D55">
            <w:pPr>
              <w:spacing w:before="100" w:beforeAutospacing="1" w:after="100" w:afterAutospacing="1"/>
              <w:jc w:val="center"/>
              <w:rPr>
                <w:sz w:val="24"/>
                <w:szCs w:val="24"/>
              </w:rPr>
            </w:pPr>
            <w:r w:rsidRPr="00544596">
              <w:rPr>
                <w:b/>
                <w:sz w:val="24"/>
                <w:szCs w:val="24"/>
              </w:rPr>
              <w:t>COMPETENZE</w:t>
            </w:r>
          </w:p>
        </w:tc>
        <w:tc>
          <w:tcPr>
            <w:tcW w:w="1308" w:type="pct"/>
            <w:tcBorders>
              <w:top w:val="single" w:sz="4" w:space="0" w:color="auto"/>
              <w:left w:val="single" w:sz="4" w:space="0" w:color="auto"/>
              <w:bottom w:val="single" w:sz="4" w:space="0" w:color="auto"/>
            </w:tcBorders>
            <w:shd w:val="clear" w:color="auto" w:fill="D9D9D9"/>
            <w:vAlign w:val="center"/>
          </w:tcPr>
          <w:p w14:paraId="34976A5E" w14:textId="77777777" w:rsidR="00EB0D2D" w:rsidRPr="00544596" w:rsidRDefault="00EB0D2D" w:rsidP="00E07D55">
            <w:pPr>
              <w:spacing w:before="100" w:beforeAutospacing="1" w:after="100" w:afterAutospacing="1"/>
              <w:jc w:val="center"/>
              <w:rPr>
                <w:sz w:val="24"/>
                <w:szCs w:val="24"/>
              </w:rPr>
            </w:pPr>
            <w:r w:rsidRPr="00544596">
              <w:rPr>
                <w:b/>
                <w:sz w:val="24"/>
                <w:szCs w:val="24"/>
              </w:rPr>
              <w:t>CAPACITA’</w:t>
            </w:r>
          </w:p>
        </w:tc>
      </w:tr>
      <w:tr w:rsidR="00EB0D2D" w:rsidRPr="00544596" w14:paraId="7C968533" w14:textId="77777777" w:rsidTr="00E07D55">
        <w:trPr>
          <w:jc w:val="center"/>
        </w:trPr>
        <w:tc>
          <w:tcPr>
            <w:tcW w:w="516" w:type="pct"/>
            <w:tcBorders>
              <w:top w:val="single" w:sz="4" w:space="0" w:color="auto"/>
              <w:bottom w:val="single" w:sz="4" w:space="0" w:color="auto"/>
              <w:right w:val="single" w:sz="4" w:space="0" w:color="auto"/>
            </w:tcBorders>
            <w:vAlign w:val="center"/>
          </w:tcPr>
          <w:p w14:paraId="1E156306" w14:textId="77777777" w:rsidR="00EB0D2D" w:rsidRPr="00544596" w:rsidRDefault="00EB0D2D" w:rsidP="00E07D55">
            <w:pPr>
              <w:spacing w:before="100" w:beforeAutospacing="1" w:after="100" w:afterAutospacing="1"/>
              <w:jc w:val="center"/>
              <w:rPr>
                <w:sz w:val="24"/>
                <w:szCs w:val="24"/>
              </w:rPr>
            </w:pPr>
            <w:r w:rsidRPr="00544596">
              <w:rPr>
                <w:sz w:val="24"/>
                <w:szCs w:val="24"/>
              </w:rPr>
              <w:t>1-3</w:t>
            </w:r>
          </w:p>
        </w:tc>
        <w:tc>
          <w:tcPr>
            <w:tcW w:w="1349" w:type="pct"/>
            <w:tcBorders>
              <w:top w:val="single" w:sz="4" w:space="0" w:color="auto"/>
              <w:left w:val="single" w:sz="4" w:space="0" w:color="auto"/>
              <w:bottom w:val="single" w:sz="4" w:space="0" w:color="auto"/>
              <w:right w:val="single" w:sz="4" w:space="0" w:color="auto"/>
            </w:tcBorders>
            <w:vAlign w:val="center"/>
          </w:tcPr>
          <w:p w14:paraId="35849ED1" w14:textId="77777777" w:rsidR="00EB0D2D" w:rsidRPr="00544596" w:rsidRDefault="00EB0D2D" w:rsidP="00E07D55">
            <w:pPr>
              <w:spacing w:before="100" w:beforeAutospacing="1" w:after="100" w:afterAutospacing="1"/>
              <w:jc w:val="center"/>
              <w:rPr>
                <w:sz w:val="24"/>
                <w:szCs w:val="24"/>
              </w:rPr>
            </w:pPr>
            <w:r w:rsidRPr="00544596">
              <w:rPr>
                <w:sz w:val="24"/>
                <w:szCs w:val="24"/>
              </w:rPr>
              <w:t>Conoscenze assenti o scarse</w:t>
            </w:r>
          </w:p>
        </w:tc>
        <w:tc>
          <w:tcPr>
            <w:tcW w:w="1826" w:type="pct"/>
            <w:tcBorders>
              <w:top w:val="single" w:sz="4" w:space="0" w:color="auto"/>
              <w:left w:val="single" w:sz="4" w:space="0" w:color="auto"/>
              <w:bottom w:val="single" w:sz="4" w:space="0" w:color="auto"/>
              <w:right w:val="single" w:sz="4" w:space="0" w:color="auto"/>
            </w:tcBorders>
            <w:vAlign w:val="center"/>
          </w:tcPr>
          <w:p w14:paraId="3BCD9643" w14:textId="77777777" w:rsidR="00EB0D2D" w:rsidRPr="00544596" w:rsidRDefault="00EB0D2D" w:rsidP="00E07D55">
            <w:pPr>
              <w:spacing w:before="100" w:beforeAutospacing="1" w:after="100" w:afterAutospacing="1"/>
              <w:jc w:val="center"/>
              <w:rPr>
                <w:sz w:val="24"/>
                <w:szCs w:val="24"/>
              </w:rPr>
            </w:pPr>
            <w:r w:rsidRPr="00544596">
              <w:rPr>
                <w:sz w:val="24"/>
                <w:szCs w:val="24"/>
              </w:rPr>
              <w:t>Competenze specifiche gravemente carenti</w:t>
            </w:r>
          </w:p>
        </w:tc>
        <w:tc>
          <w:tcPr>
            <w:tcW w:w="1308" w:type="pct"/>
            <w:tcBorders>
              <w:top w:val="single" w:sz="4" w:space="0" w:color="auto"/>
              <w:left w:val="single" w:sz="4" w:space="0" w:color="auto"/>
              <w:bottom w:val="single" w:sz="4" w:space="0" w:color="auto"/>
            </w:tcBorders>
            <w:vAlign w:val="center"/>
          </w:tcPr>
          <w:p w14:paraId="590A561D" w14:textId="77777777" w:rsidR="00EB0D2D" w:rsidRPr="00544596" w:rsidRDefault="00EB0D2D" w:rsidP="00E07D55">
            <w:pPr>
              <w:spacing w:before="100" w:beforeAutospacing="1" w:after="100" w:afterAutospacing="1"/>
              <w:jc w:val="center"/>
              <w:rPr>
                <w:sz w:val="24"/>
                <w:szCs w:val="24"/>
              </w:rPr>
            </w:pPr>
            <w:r w:rsidRPr="00544596">
              <w:rPr>
                <w:sz w:val="24"/>
                <w:szCs w:val="24"/>
              </w:rPr>
              <w:t>Capacità di orientamento e di organizzazione dei contenuti  molto scarse</w:t>
            </w:r>
          </w:p>
        </w:tc>
      </w:tr>
      <w:tr w:rsidR="00EB0D2D" w:rsidRPr="00544596" w14:paraId="0F7525E0" w14:textId="77777777" w:rsidTr="00E07D55">
        <w:trPr>
          <w:jc w:val="center"/>
        </w:trPr>
        <w:tc>
          <w:tcPr>
            <w:tcW w:w="516" w:type="pct"/>
            <w:tcBorders>
              <w:top w:val="single" w:sz="4" w:space="0" w:color="auto"/>
              <w:bottom w:val="single" w:sz="4" w:space="0" w:color="auto"/>
              <w:right w:val="single" w:sz="4" w:space="0" w:color="auto"/>
            </w:tcBorders>
            <w:vAlign w:val="center"/>
          </w:tcPr>
          <w:p w14:paraId="35810098" w14:textId="77777777" w:rsidR="00EB0D2D" w:rsidRPr="00544596" w:rsidRDefault="00EB0D2D" w:rsidP="00E07D55">
            <w:pPr>
              <w:spacing w:before="100" w:beforeAutospacing="1" w:after="100" w:afterAutospacing="1"/>
              <w:jc w:val="center"/>
              <w:rPr>
                <w:sz w:val="24"/>
                <w:szCs w:val="24"/>
              </w:rPr>
            </w:pPr>
            <w:r w:rsidRPr="00544596">
              <w:rPr>
                <w:sz w:val="24"/>
                <w:szCs w:val="24"/>
              </w:rPr>
              <w:t>4</w:t>
            </w:r>
          </w:p>
        </w:tc>
        <w:tc>
          <w:tcPr>
            <w:tcW w:w="1349" w:type="pct"/>
            <w:tcBorders>
              <w:top w:val="single" w:sz="4" w:space="0" w:color="auto"/>
              <w:left w:val="single" w:sz="4" w:space="0" w:color="auto"/>
              <w:bottom w:val="single" w:sz="4" w:space="0" w:color="auto"/>
              <w:right w:val="single" w:sz="4" w:space="0" w:color="auto"/>
            </w:tcBorders>
            <w:vAlign w:val="center"/>
          </w:tcPr>
          <w:p w14:paraId="3100A5DB" w14:textId="77777777" w:rsidR="00EB0D2D" w:rsidRPr="00544596" w:rsidRDefault="00EB0D2D" w:rsidP="00E07D55">
            <w:pPr>
              <w:spacing w:before="100" w:beforeAutospacing="1" w:after="100" w:afterAutospacing="1"/>
              <w:jc w:val="center"/>
              <w:rPr>
                <w:sz w:val="24"/>
                <w:szCs w:val="24"/>
              </w:rPr>
            </w:pPr>
            <w:r w:rsidRPr="00544596">
              <w:rPr>
                <w:sz w:val="24"/>
                <w:szCs w:val="24"/>
              </w:rPr>
              <w:t>Conoscenza parziale e frammentaria degli argomenti essenziali</w:t>
            </w:r>
          </w:p>
        </w:tc>
        <w:tc>
          <w:tcPr>
            <w:tcW w:w="1826" w:type="pct"/>
            <w:tcBorders>
              <w:top w:val="single" w:sz="4" w:space="0" w:color="auto"/>
              <w:left w:val="single" w:sz="4" w:space="0" w:color="auto"/>
              <w:bottom w:val="single" w:sz="4" w:space="0" w:color="auto"/>
              <w:right w:val="single" w:sz="4" w:space="0" w:color="auto"/>
            </w:tcBorders>
            <w:vAlign w:val="center"/>
          </w:tcPr>
          <w:p w14:paraId="00E785D9" w14:textId="77777777" w:rsidR="00EB0D2D" w:rsidRPr="00544596" w:rsidRDefault="00EB0D2D" w:rsidP="00E07D55">
            <w:pPr>
              <w:spacing w:before="100" w:beforeAutospacing="1" w:after="100" w:afterAutospacing="1"/>
              <w:jc w:val="center"/>
              <w:rPr>
                <w:sz w:val="24"/>
                <w:szCs w:val="24"/>
              </w:rPr>
            </w:pPr>
            <w:r w:rsidRPr="00544596">
              <w:rPr>
                <w:sz w:val="24"/>
                <w:szCs w:val="24"/>
              </w:rPr>
              <w:t>Scarse competenze nell’affrontare problemi semplici</w:t>
            </w:r>
          </w:p>
        </w:tc>
        <w:tc>
          <w:tcPr>
            <w:tcW w:w="1308" w:type="pct"/>
            <w:tcBorders>
              <w:top w:val="single" w:sz="4" w:space="0" w:color="auto"/>
              <w:left w:val="single" w:sz="4" w:space="0" w:color="auto"/>
              <w:bottom w:val="single" w:sz="4" w:space="0" w:color="auto"/>
            </w:tcBorders>
            <w:vAlign w:val="center"/>
          </w:tcPr>
          <w:p w14:paraId="4D068DA7" w14:textId="77777777" w:rsidR="00EB0D2D" w:rsidRPr="00544596" w:rsidRDefault="00EB0D2D" w:rsidP="00E07D55">
            <w:pPr>
              <w:spacing w:before="100" w:beforeAutospacing="1" w:after="100" w:afterAutospacing="1"/>
              <w:jc w:val="center"/>
              <w:rPr>
                <w:sz w:val="24"/>
                <w:szCs w:val="24"/>
              </w:rPr>
            </w:pPr>
            <w:r w:rsidRPr="00544596">
              <w:rPr>
                <w:sz w:val="24"/>
                <w:szCs w:val="24"/>
              </w:rPr>
              <w:t>Scarse capacità di orientamento nella disciplina</w:t>
            </w:r>
          </w:p>
        </w:tc>
      </w:tr>
      <w:tr w:rsidR="00EB0D2D" w:rsidRPr="00544596" w14:paraId="23E5E161" w14:textId="77777777" w:rsidTr="00E07D55">
        <w:trPr>
          <w:jc w:val="center"/>
        </w:trPr>
        <w:tc>
          <w:tcPr>
            <w:tcW w:w="516" w:type="pct"/>
            <w:tcBorders>
              <w:top w:val="single" w:sz="4" w:space="0" w:color="auto"/>
              <w:bottom w:val="single" w:sz="4" w:space="0" w:color="auto"/>
              <w:right w:val="single" w:sz="4" w:space="0" w:color="auto"/>
            </w:tcBorders>
            <w:vAlign w:val="center"/>
          </w:tcPr>
          <w:p w14:paraId="1C3AB807" w14:textId="77777777" w:rsidR="00EB0D2D" w:rsidRPr="00544596" w:rsidRDefault="00EB0D2D" w:rsidP="00E07D55">
            <w:pPr>
              <w:spacing w:before="100" w:beforeAutospacing="1" w:after="100" w:afterAutospacing="1"/>
              <w:jc w:val="center"/>
              <w:rPr>
                <w:sz w:val="24"/>
                <w:szCs w:val="24"/>
              </w:rPr>
            </w:pPr>
            <w:r w:rsidRPr="00544596">
              <w:rPr>
                <w:sz w:val="24"/>
                <w:szCs w:val="24"/>
              </w:rPr>
              <w:t>5</w:t>
            </w:r>
          </w:p>
        </w:tc>
        <w:tc>
          <w:tcPr>
            <w:tcW w:w="1349" w:type="pct"/>
            <w:tcBorders>
              <w:top w:val="single" w:sz="4" w:space="0" w:color="auto"/>
              <w:left w:val="single" w:sz="4" w:space="0" w:color="auto"/>
              <w:bottom w:val="single" w:sz="4" w:space="0" w:color="auto"/>
              <w:right w:val="single" w:sz="4" w:space="0" w:color="auto"/>
            </w:tcBorders>
            <w:vAlign w:val="center"/>
          </w:tcPr>
          <w:p w14:paraId="13B29A1F" w14:textId="77777777" w:rsidR="00EB0D2D" w:rsidRPr="00544596" w:rsidRDefault="00EB0D2D" w:rsidP="00E07D55">
            <w:pPr>
              <w:spacing w:before="100" w:beforeAutospacing="1" w:after="100" w:afterAutospacing="1"/>
              <w:jc w:val="center"/>
              <w:rPr>
                <w:sz w:val="24"/>
                <w:szCs w:val="24"/>
              </w:rPr>
            </w:pPr>
            <w:r w:rsidRPr="00544596">
              <w:rPr>
                <w:sz w:val="24"/>
                <w:szCs w:val="24"/>
              </w:rPr>
              <w:t>Conoscenza superficiale e in parte lacunosa degli argomenti essenziali</w:t>
            </w:r>
          </w:p>
        </w:tc>
        <w:tc>
          <w:tcPr>
            <w:tcW w:w="1826" w:type="pct"/>
            <w:tcBorders>
              <w:top w:val="single" w:sz="4" w:space="0" w:color="auto"/>
              <w:left w:val="single" w:sz="4" w:space="0" w:color="auto"/>
              <w:bottom w:val="single" w:sz="4" w:space="0" w:color="auto"/>
              <w:right w:val="single" w:sz="4" w:space="0" w:color="auto"/>
            </w:tcBorders>
            <w:vAlign w:val="center"/>
          </w:tcPr>
          <w:p w14:paraId="45CF45DE" w14:textId="77777777" w:rsidR="00EB0D2D" w:rsidRPr="00544596" w:rsidRDefault="00EB0D2D" w:rsidP="00E07D55">
            <w:pPr>
              <w:spacing w:before="100" w:beforeAutospacing="1" w:after="100" w:afterAutospacing="1"/>
              <w:jc w:val="center"/>
              <w:rPr>
                <w:sz w:val="24"/>
                <w:szCs w:val="24"/>
              </w:rPr>
            </w:pPr>
            <w:r w:rsidRPr="00544596">
              <w:rPr>
                <w:sz w:val="24"/>
                <w:szCs w:val="24"/>
              </w:rPr>
              <w:t>Competenze incerte nell’affrontare problemi; padronanza limitata nell’uso del linguaggio specifico</w:t>
            </w:r>
          </w:p>
        </w:tc>
        <w:tc>
          <w:tcPr>
            <w:tcW w:w="1308" w:type="pct"/>
            <w:tcBorders>
              <w:top w:val="single" w:sz="4" w:space="0" w:color="auto"/>
              <w:left w:val="single" w:sz="4" w:space="0" w:color="auto"/>
              <w:bottom w:val="single" w:sz="4" w:space="0" w:color="auto"/>
            </w:tcBorders>
            <w:vAlign w:val="center"/>
          </w:tcPr>
          <w:p w14:paraId="3BB82EBD" w14:textId="77777777" w:rsidR="00EB0D2D" w:rsidRPr="00544596" w:rsidRDefault="00EB0D2D" w:rsidP="00E07D55">
            <w:pPr>
              <w:spacing w:before="100" w:beforeAutospacing="1" w:after="100" w:afterAutospacing="1"/>
              <w:jc w:val="center"/>
              <w:rPr>
                <w:sz w:val="24"/>
                <w:szCs w:val="24"/>
              </w:rPr>
            </w:pPr>
            <w:r w:rsidRPr="00544596">
              <w:rPr>
                <w:sz w:val="24"/>
                <w:szCs w:val="24"/>
              </w:rPr>
              <w:t>Capacità superficiali di trasferimento delle conoscenze</w:t>
            </w:r>
          </w:p>
        </w:tc>
      </w:tr>
      <w:tr w:rsidR="00EB0D2D" w:rsidRPr="00544596" w14:paraId="2086B9E9" w14:textId="77777777" w:rsidTr="00E07D55">
        <w:trPr>
          <w:jc w:val="center"/>
        </w:trPr>
        <w:tc>
          <w:tcPr>
            <w:tcW w:w="516" w:type="pct"/>
            <w:tcBorders>
              <w:top w:val="single" w:sz="4" w:space="0" w:color="auto"/>
              <w:bottom w:val="single" w:sz="4" w:space="0" w:color="auto"/>
              <w:right w:val="single" w:sz="4" w:space="0" w:color="auto"/>
            </w:tcBorders>
            <w:vAlign w:val="center"/>
          </w:tcPr>
          <w:p w14:paraId="4503FC1D" w14:textId="77777777" w:rsidR="00EB0D2D" w:rsidRPr="00544596" w:rsidRDefault="00EB0D2D" w:rsidP="00E07D55">
            <w:pPr>
              <w:spacing w:before="100" w:beforeAutospacing="1" w:after="100" w:afterAutospacing="1"/>
              <w:jc w:val="center"/>
              <w:rPr>
                <w:sz w:val="24"/>
                <w:szCs w:val="24"/>
              </w:rPr>
            </w:pPr>
            <w:r w:rsidRPr="00544596">
              <w:rPr>
                <w:sz w:val="24"/>
                <w:szCs w:val="24"/>
              </w:rPr>
              <w:t>6</w:t>
            </w:r>
          </w:p>
        </w:tc>
        <w:tc>
          <w:tcPr>
            <w:tcW w:w="1349" w:type="pct"/>
            <w:tcBorders>
              <w:top w:val="single" w:sz="4" w:space="0" w:color="auto"/>
              <w:left w:val="single" w:sz="4" w:space="0" w:color="auto"/>
              <w:bottom w:val="single" w:sz="4" w:space="0" w:color="auto"/>
              <w:right w:val="single" w:sz="4" w:space="0" w:color="auto"/>
            </w:tcBorders>
            <w:vAlign w:val="center"/>
          </w:tcPr>
          <w:p w14:paraId="44EBAF04" w14:textId="77777777" w:rsidR="00EB0D2D" w:rsidRPr="00544596" w:rsidRDefault="00EB0D2D" w:rsidP="00E07D55">
            <w:pPr>
              <w:spacing w:before="100" w:beforeAutospacing="1" w:after="100" w:afterAutospacing="1"/>
              <w:jc w:val="center"/>
              <w:rPr>
                <w:sz w:val="24"/>
                <w:szCs w:val="24"/>
              </w:rPr>
            </w:pPr>
            <w:r w:rsidRPr="00544596">
              <w:rPr>
                <w:sz w:val="24"/>
                <w:szCs w:val="24"/>
              </w:rPr>
              <w:t>Conoscenze di base adeguata anche se non approfondita</w:t>
            </w:r>
          </w:p>
        </w:tc>
        <w:tc>
          <w:tcPr>
            <w:tcW w:w="1826" w:type="pct"/>
            <w:tcBorders>
              <w:top w:val="single" w:sz="4" w:space="0" w:color="auto"/>
              <w:left w:val="single" w:sz="4" w:space="0" w:color="auto"/>
              <w:bottom w:val="single" w:sz="4" w:space="0" w:color="auto"/>
              <w:right w:val="single" w:sz="4" w:space="0" w:color="auto"/>
            </w:tcBorders>
            <w:vAlign w:val="center"/>
          </w:tcPr>
          <w:p w14:paraId="20A5F510" w14:textId="77777777" w:rsidR="00EB0D2D" w:rsidRPr="00544596" w:rsidRDefault="00EB0D2D" w:rsidP="00E07D55">
            <w:pPr>
              <w:spacing w:before="100" w:beforeAutospacing="1" w:after="100" w:afterAutospacing="1"/>
              <w:jc w:val="center"/>
              <w:rPr>
                <w:sz w:val="24"/>
                <w:szCs w:val="24"/>
              </w:rPr>
            </w:pPr>
            <w:r w:rsidRPr="00544596">
              <w:rPr>
                <w:sz w:val="24"/>
                <w:szCs w:val="24"/>
              </w:rPr>
              <w:t>Competenze adeguate ad affrontare problemi non complessi; linguaggio specifico complessivamente  corretto</w:t>
            </w:r>
          </w:p>
        </w:tc>
        <w:tc>
          <w:tcPr>
            <w:tcW w:w="1308" w:type="pct"/>
            <w:tcBorders>
              <w:top w:val="single" w:sz="4" w:space="0" w:color="auto"/>
              <w:left w:val="single" w:sz="4" w:space="0" w:color="auto"/>
              <w:bottom w:val="single" w:sz="4" w:space="0" w:color="auto"/>
            </w:tcBorders>
            <w:vAlign w:val="center"/>
          </w:tcPr>
          <w:p w14:paraId="19B71AAA" w14:textId="77777777" w:rsidR="00EB0D2D" w:rsidRPr="00544596" w:rsidRDefault="00EB0D2D" w:rsidP="00E07D55">
            <w:pPr>
              <w:spacing w:before="100" w:beforeAutospacing="1" w:after="100" w:afterAutospacing="1"/>
              <w:jc w:val="center"/>
              <w:rPr>
                <w:sz w:val="24"/>
                <w:szCs w:val="24"/>
              </w:rPr>
            </w:pPr>
            <w:r w:rsidRPr="00544596">
              <w:rPr>
                <w:sz w:val="24"/>
                <w:szCs w:val="24"/>
              </w:rPr>
              <w:t>Sufficiente capacità di orientamento nella disciplina</w:t>
            </w:r>
          </w:p>
        </w:tc>
      </w:tr>
      <w:tr w:rsidR="00EB0D2D" w:rsidRPr="00544596" w14:paraId="6A30E422" w14:textId="77777777" w:rsidTr="00E07D55">
        <w:trPr>
          <w:jc w:val="center"/>
        </w:trPr>
        <w:tc>
          <w:tcPr>
            <w:tcW w:w="516" w:type="pct"/>
            <w:tcBorders>
              <w:top w:val="single" w:sz="4" w:space="0" w:color="auto"/>
              <w:bottom w:val="single" w:sz="4" w:space="0" w:color="auto"/>
              <w:right w:val="single" w:sz="4" w:space="0" w:color="auto"/>
            </w:tcBorders>
            <w:vAlign w:val="center"/>
          </w:tcPr>
          <w:p w14:paraId="6B96E46D" w14:textId="77777777" w:rsidR="00EB0D2D" w:rsidRPr="00544596" w:rsidRDefault="00EB0D2D" w:rsidP="00E07D55">
            <w:pPr>
              <w:spacing w:before="100" w:beforeAutospacing="1" w:after="100" w:afterAutospacing="1"/>
              <w:jc w:val="center"/>
              <w:rPr>
                <w:sz w:val="24"/>
                <w:szCs w:val="24"/>
              </w:rPr>
            </w:pPr>
            <w:r w:rsidRPr="00544596">
              <w:rPr>
                <w:sz w:val="24"/>
                <w:szCs w:val="24"/>
              </w:rPr>
              <w:t>7</w:t>
            </w:r>
          </w:p>
        </w:tc>
        <w:tc>
          <w:tcPr>
            <w:tcW w:w="1349" w:type="pct"/>
            <w:tcBorders>
              <w:top w:val="single" w:sz="4" w:space="0" w:color="auto"/>
              <w:left w:val="single" w:sz="4" w:space="0" w:color="auto"/>
              <w:bottom w:val="single" w:sz="4" w:space="0" w:color="auto"/>
              <w:right w:val="single" w:sz="4" w:space="0" w:color="auto"/>
            </w:tcBorders>
            <w:vAlign w:val="center"/>
          </w:tcPr>
          <w:p w14:paraId="16C62010" w14:textId="77777777" w:rsidR="00EB0D2D" w:rsidRPr="00544596" w:rsidRDefault="00EB0D2D" w:rsidP="00E07D55">
            <w:pPr>
              <w:spacing w:before="100" w:beforeAutospacing="1" w:after="100" w:afterAutospacing="1"/>
              <w:jc w:val="center"/>
              <w:rPr>
                <w:sz w:val="24"/>
                <w:szCs w:val="24"/>
              </w:rPr>
            </w:pPr>
            <w:r w:rsidRPr="00544596">
              <w:rPr>
                <w:sz w:val="24"/>
                <w:szCs w:val="24"/>
              </w:rPr>
              <w:t>Conoscenze di base articolate degli argomenti trattati</w:t>
            </w:r>
          </w:p>
        </w:tc>
        <w:tc>
          <w:tcPr>
            <w:tcW w:w="1826" w:type="pct"/>
            <w:tcBorders>
              <w:top w:val="single" w:sz="4" w:space="0" w:color="auto"/>
              <w:left w:val="single" w:sz="4" w:space="0" w:color="auto"/>
              <w:bottom w:val="single" w:sz="4" w:space="0" w:color="auto"/>
              <w:right w:val="single" w:sz="4" w:space="0" w:color="auto"/>
            </w:tcBorders>
            <w:vAlign w:val="center"/>
          </w:tcPr>
          <w:p w14:paraId="49C8C008" w14:textId="77777777" w:rsidR="00EB0D2D" w:rsidRPr="00544596" w:rsidRDefault="00EB0D2D" w:rsidP="00E07D55">
            <w:pPr>
              <w:spacing w:before="100" w:beforeAutospacing="1" w:after="100" w:afterAutospacing="1"/>
              <w:jc w:val="center"/>
              <w:rPr>
                <w:sz w:val="24"/>
                <w:szCs w:val="24"/>
              </w:rPr>
            </w:pPr>
            <w:r w:rsidRPr="00544596">
              <w:rPr>
                <w:sz w:val="24"/>
                <w:szCs w:val="24"/>
              </w:rPr>
              <w:t>Competenze adeguate ad affrontare problemi non complessi in modo autonomo; linguaggio specifico corretto</w:t>
            </w:r>
          </w:p>
        </w:tc>
        <w:tc>
          <w:tcPr>
            <w:tcW w:w="1308" w:type="pct"/>
            <w:tcBorders>
              <w:top w:val="single" w:sz="4" w:space="0" w:color="auto"/>
              <w:left w:val="single" w:sz="4" w:space="0" w:color="auto"/>
              <w:bottom w:val="single" w:sz="4" w:space="0" w:color="auto"/>
            </w:tcBorders>
            <w:vAlign w:val="center"/>
          </w:tcPr>
          <w:p w14:paraId="357BD1EB" w14:textId="77777777" w:rsidR="00EB0D2D" w:rsidRPr="00544596" w:rsidRDefault="00EB0D2D" w:rsidP="00E07D55">
            <w:pPr>
              <w:spacing w:before="100" w:beforeAutospacing="1" w:after="100" w:afterAutospacing="1"/>
              <w:jc w:val="center"/>
              <w:rPr>
                <w:sz w:val="24"/>
                <w:szCs w:val="24"/>
              </w:rPr>
            </w:pPr>
            <w:r w:rsidRPr="00544596">
              <w:rPr>
                <w:sz w:val="24"/>
                <w:szCs w:val="24"/>
              </w:rPr>
              <w:t>Capacità di orientarsi nella disciplina e di effettuare qualche collegamento interdisciplinare</w:t>
            </w:r>
          </w:p>
        </w:tc>
      </w:tr>
      <w:tr w:rsidR="00EB0D2D" w:rsidRPr="00544596" w14:paraId="295E6B73" w14:textId="77777777" w:rsidTr="00E07D55">
        <w:trPr>
          <w:jc w:val="center"/>
        </w:trPr>
        <w:tc>
          <w:tcPr>
            <w:tcW w:w="516" w:type="pct"/>
            <w:tcBorders>
              <w:top w:val="single" w:sz="4" w:space="0" w:color="auto"/>
              <w:bottom w:val="single" w:sz="4" w:space="0" w:color="auto"/>
              <w:right w:val="single" w:sz="4" w:space="0" w:color="auto"/>
            </w:tcBorders>
            <w:vAlign w:val="center"/>
          </w:tcPr>
          <w:p w14:paraId="70ACDC4B" w14:textId="77777777" w:rsidR="00EB0D2D" w:rsidRPr="00544596" w:rsidRDefault="00EB0D2D" w:rsidP="00E07D55">
            <w:pPr>
              <w:spacing w:before="100" w:beforeAutospacing="1" w:after="100" w:afterAutospacing="1"/>
              <w:jc w:val="center"/>
              <w:rPr>
                <w:sz w:val="24"/>
                <w:szCs w:val="24"/>
              </w:rPr>
            </w:pPr>
            <w:r w:rsidRPr="00544596">
              <w:rPr>
                <w:sz w:val="24"/>
                <w:szCs w:val="24"/>
              </w:rPr>
              <w:t>8</w:t>
            </w:r>
          </w:p>
        </w:tc>
        <w:tc>
          <w:tcPr>
            <w:tcW w:w="1349" w:type="pct"/>
            <w:tcBorders>
              <w:top w:val="single" w:sz="4" w:space="0" w:color="auto"/>
              <w:left w:val="single" w:sz="4" w:space="0" w:color="auto"/>
              <w:bottom w:val="single" w:sz="4" w:space="0" w:color="auto"/>
              <w:right w:val="single" w:sz="4" w:space="0" w:color="auto"/>
            </w:tcBorders>
            <w:vAlign w:val="center"/>
          </w:tcPr>
          <w:p w14:paraId="328C1153" w14:textId="77777777" w:rsidR="00EB0D2D" w:rsidRPr="00544596" w:rsidRDefault="00EB0D2D" w:rsidP="00E07D55">
            <w:pPr>
              <w:spacing w:before="100" w:beforeAutospacing="1" w:after="100" w:afterAutospacing="1"/>
              <w:jc w:val="center"/>
              <w:rPr>
                <w:sz w:val="24"/>
                <w:szCs w:val="24"/>
              </w:rPr>
            </w:pPr>
            <w:r w:rsidRPr="00544596">
              <w:rPr>
                <w:sz w:val="24"/>
                <w:szCs w:val="24"/>
              </w:rPr>
              <w:t>Buona conoscenza degli argomenti con sicura articolazione delle tematiche</w:t>
            </w:r>
          </w:p>
        </w:tc>
        <w:tc>
          <w:tcPr>
            <w:tcW w:w="1826" w:type="pct"/>
            <w:tcBorders>
              <w:top w:val="single" w:sz="4" w:space="0" w:color="auto"/>
              <w:left w:val="single" w:sz="4" w:space="0" w:color="auto"/>
              <w:bottom w:val="single" w:sz="4" w:space="0" w:color="auto"/>
              <w:right w:val="single" w:sz="4" w:space="0" w:color="auto"/>
            </w:tcBorders>
            <w:vAlign w:val="center"/>
          </w:tcPr>
          <w:p w14:paraId="42815C2B" w14:textId="77777777" w:rsidR="00EB0D2D" w:rsidRPr="00544596" w:rsidRDefault="00EB0D2D" w:rsidP="00E07D55">
            <w:pPr>
              <w:spacing w:before="100" w:beforeAutospacing="1" w:after="100" w:afterAutospacing="1"/>
              <w:jc w:val="center"/>
              <w:rPr>
                <w:sz w:val="24"/>
                <w:szCs w:val="24"/>
              </w:rPr>
            </w:pPr>
            <w:r w:rsidRPr="00544596">
              <w:rPr>
                <w:sz w:val="24"/>
                <w:szCs w:val="24"/>
              </w:rPr>
              <w:t>Competenze adeguate a risolvere problemi complessi in modo autonomo; linguaggio specifico adeguato e corretto</w:t>
            </w:r>
          </w:p>
        </w:tc>
        <w:tc>
          <w:tcPr>
            <w:tcW w:w="1308" w:type="pct"/>
            <w:tcBorders>
              <w:top w:val="single" w:sz="4" w:space="0" w:color="auto"/>
              <w:left w:val="single" w:sz="4" w:space="0" w:color="auto"/>
              <w:bottom w:val="single" w:sz="4" w:space="0" w:color="auto"/>
            </w:tcBorders>
            <w:vAlign w:val="center"/>
          </w:tcPr>
          <w:p w14:paraId="77B9AE3E" w14:textId="77777777" w:rsidR="00EB0D2D" w:rsidRPr="00544596" w:rsidRDefault="00EB0D2D" w:rsidP="00E07D55">
            <w:pPr>
              <w:spacing w:before="100" w:beforeAutospacing="1" w:after="100" w:afterAutospacing="1"/>
              <w:jc w:val="center"/>
              <w:rPr>
                <w:sz w:val="24"/>
                <w:szCs w:val="24"/>
              </w:rPr>
            </w:pPr>
            <w:r w:rsidRPr="00544596">
              <w:rPr>
                <w:sz w:val="24"/>
                <w:szCs w:val="24"/>
              </w:rPr>
              <w:t>Buone capacità di collegamento interdisciplinare</w:t>
            </w:r>
          </w:p>
        </w:tc>
      </w:tr>
      <w:tr w:rsidR="00EB0D2D" w:rsidRPr="00544596" w14:paraId="7DFF3702" w14:textId="77777777" w:rsidTr="00E07D55">
        <w:trPr>
          <w:jc w:val="center"/>
        </w:trPr>
        <w:tc>
          <w:tcPr>
            <w:tcW w:w="516" w:type="pct"/>
            <w:tcBorders>
              <w:top w:val="single" w:sz="4" w:space="0" w:color="auto"/>
              <w:bottom w:val="single" w:sz="4" w:space="0" w:color="auto"/>
              <w:right w:val="single" w:sz="4" w:space="0" w:color="auto"/>
            </w:tcBorders>
            <w:vAlign w:val="center"/>
          </w:tcPr>
          <w:p w14:paraId="264CD60C" w14:textId="77777777" w:rsidR="00EB0D2D" w:rsidRPr="00544596" w:rsidRDefault="00EB0D2D" w:rsidP="00E07D55">
            <w:pPr>
              <w:spacing w:before="100" w:beforeAutospacing="1" w:after="100" w:afterAutospacing="1"/>
              <w:jc w:val="center"/>
              <w:rPr>
                <w:sz w:val="24"/>
                <w:szCs w:val="24"/>
              </w:rPr>
            </w:pPr>
            <w:r w:rsidRPr="00544596">
              <w:rPr>
                <w:sz w:val="24"/>
                <w:szCs w:val="24"/>
              </w:rPr>
              <w:t>9-10</w:t>
            </w:r>
          </w:p>
        </w:tc>
        <w:tc>
          <w:tcPr>
            <w:tcW w:w="1349" w:type="pct"/>
            <w:tcBorders>
              <w:top w:val="single" w:sz="4" w:space="0" w:color="auto"/>
              <w:left w:val="single" w:sz="4" w:space="0" w:color="auto"/>
              <w:bottom w:val="single" w:sz="4" w:space="0" w:color="auto"/>
              <w:right w:val="single" w:sz="4" w:space="0" w:color="auto"/>
            </w:tcBorders>
            <w:vAlign w:val="center"/>
          </w:tcPr>
          <w:p w14:paraId="6CBC57D5" w14:textId="77777777" w:rsidR="00EB0D2D" w:rsidRPr="00544596" w:rsidRDefault="00EB0D2D" w:rsidP="00E07D55">
            <w:pPr>
              <w:spacing w:before="100" w:beforeAutospacing="1" w:after="100" w:afterAutospacing="1"/>
              <w:jc w:val="center"/>
              <w:rPr>
                <w:sz w:val="24"/>
                <w:szCs w:val="24"/>
              </w:rPr>
            </w:pPr>
            <w:r w:rsidRPr="00544596">
              <w:rPr>
                <w:sz w:val="24"/>
                <w:szCs w:val="24"/>
              </w:rPr>
              <w:t>Conoscenza completa, coordinata ed approfondita di tutti gli argomenti trattati</w:t>
            </w:r>
          </w:p>
        </w:tc>
        <w:tc>
          <w:tcPr>
            <w:tcW w:w="1826" w:type="pct"/>
            <w:tcBorders>
              <w:top w:val="single" w:sz="4" w:space="0" w:color="auto"/>
              <w:left w:val="single" w:sz="4" w:space="0" w:color="auto"/>
              <w:bottom w:val="single" w:sz="4" w:space="0" w:color="auto"/>
              <w:right w:val="single" w:sz="4" w:space="0" w:color="auto"/>
            </w:tcBorders>
            <w:vAlign w:val="center"/>
          </w:tcPr>
          <w:p w14:paraId="10827F8B" w14:textId="77777777" w:rsidR="00EB0D2D" w:rsidRPr="00544596" w:rsidRDefault="00EB0D2D" w:rsidP="00E07D55">
            <w:pPr>
              <w:spacing w:before="100" w:beforeAutospacing="1" w:after="100" w:afterAutospacing="1"/>
              <w:jc w:val="center"/>
              <w:rPr>
                <w:sz w:val="24"/>
                <w:szCs w:val="24"/>
              </w:rPr>
            </w:pPr>
            <w:r w:rsidRPr="00544596">
              <w:rPr>
                <w:sz w:val="24"/>
                <w:szCs w:val="24"/>
              </w:rPr>
              <w:t>Competenza sicura nell’affrontare e risolvere problemi nuovi con approfondimenti interdisciplinari; ottima competenza nell’uso di linguaggi specifici</w:t>
            </w:r>
          </w:p>
        </w:tc>
        <w:tc>
          <w:tcPr>
            <w:tcW w:w="1308" w:type="pct"/>
            <w:tcBorders>
              <w:top w:val="single" w:sz="4" w:space="0" w:color="auto"/>
              <w:left w:val="single" w:sz="4" w:space="0" w:color="auto"/>
              <w:bottom w:val="single" w:sz="4" w:space="0" w:color="auto"/>
            </w:tcBorders>
            <w:vAlign w:val="center"/>
          </w:tcPr>
          <w:p w14:paraId="7963A007" w14:textId="77777777" w:rsidR="00EB0D2D" w:rsidRPr="00544596" w:rsidRDefault="00EB0D2D" w:rsidP="00E07D55">
            <w:pPr>
              <w:spacing w:before="100" w:beforeAutospacing="1" w:after="100" w:afterAutospacing="1"/>
              <w:jc w:val="center"/>
              <w:rPr>
                <w:sz w:val="24"/>
                <w:szCs w:val="24"/>
              </w:rPr>
            </w:pPr>
            <w:r w:rsidRPr="00544596">
              <w:rPr>
                <w:sz w:val="24"/>
                <w:szCs w:val="24"/>
              </w:rPr>
              <w:t>Ottime capacità, di analisi, di sintesi, di collegamento e di approfondimento interdisciplinare</w:t>
            </w:r>
          </w:p>
        </w:tc>
      </w:tr>
    </w:tbl>
    <w:p w14:paraId="42EE3B57" w14:textId="77777777" w:rsidR="00F80F06" w:rsidRDefault="00F80F06" w:rsidP="00283BFF">
      <w:pPr>
        <w:pStyle w:val="NormaleWeb"/>
        <w:spacing w:before="0" w:beforeAutospacing="0" w:after="0" w:afterAutospacing="0" w:line="360" w:lineRule="auto"/>
        <w:jc w:val="both"/>
        <w:textAlignment w:val="baseline"/>
      </w:pPr>
    </w:p>
    <w:p w14:paraId="04ED254F" w14:textId="77777777" w:rsidR="00BC49FA" w:rsidRDefault="00BC49FA" w:rsidP="00283BFF">
      <w:pPr>
        <w:pStyle w:val="NormaleWeb"/>
        <w:spacing w:before="0" w:beforeAutospacing="0" w:after="0" w:afterAutospacing="0" w:line="360" w:lineRule="auto"/>
        <w:jc w:val="both"/>
        <w:textAlignment w:val="baseline"/>
      </w:pPr>
    </w:p>
    <w:p w14:paraId="17CA101B" w14:textId="77777777" w:rsidR="00EB0D2D" w:rsidRDefault="00112470" w:rsidP="00BD0168">
      <w:pPr>
        <w:pStyle w:val="Corpodeltesto2"/>
        <w:spacing w:line="360" w:lineRule="auto"/>
        <w:jc w:val="both"/>
        <w:rPr>
          <w:b/>
          <w:color w:val="auto"/>
        </w:rPr>
      </w:pPr>
      <w:r w:rsidRPr="00231F4F">
        <w:rPr>
          <w:b/>
          <w:color w:val="auto"/>
        </w:rPr>
        <w:lastRenderedPageBreak/>
        <w:t xml:space="preserve">6.2 </w:t>
      </w:r>
      <w:r w:rsidR="00CC62ED" w:rsidRPr="00231F4F">
        <w:rPr>
          <w:b/>
          <w:color w:val="auto"/>
        </w:rPr>
        <w:t>Criteri attribuzione crediti</w:t>
      </w:r>
    </w:p>
    <w:p w14:paraId="3DD8A40A" w14:textId="77777777" w:rsidR="00F80F06" w:rsidRDefault="00F80F06" w:rsidP="00BD0168">
      <w:pPr>
        <w:pStyle w:val="Corpodeltesto2"/>
        <w:spacing w:line="360" w:lineRule="auto"/>
        <w:jc w:val="both"/>
        <w:rPr>
          <w:b/>
          <w:color w:val="auto"/>
        </w:rPr>
      </w:pPr>
    </w:p>
    <w:p w14:paraId="3B19F15E" w14:textId="77777777" w:rsidR="00362859" w:rsidRPr="0065678F" w:rsidRDefault="00362859" w:rsidP="00362859">
      <w:pPr>
        <w:widowControl w:val="0"/>
        <w:ind w:left="118" w:right="-20"/>
        <w:rPr>
          <w:rFonts w:eastAsia="Tahoma"/>
          <w:strike/>
          <w:sz w:val="24"/>
          <w:szCs w:val="24"/>
          <w:u w:val="single"/>
          <w:lang w:val="en-US" w:eastAsia="en-US"/>
        </w:rPr>
      </w:pPr>
      <w:r w:rsidRPr="0065678F">
        <w:rPr>
          <w:rFonts w:eastAsia="Tahoma"/>
          <w:b/>
          <w:bCs/>
          <w:w w:val="95"/>
          <w:sz w:val="24"/>
          <w:szCs w:val="24"/>
          <w:u w:val="single"/>
          <w:lang w:val="en-US" w:eastAsia="en-US"/>
        </w:rPr>
        <w:t>CREDITO</w:t>
      </w:r>
      <w:r w:rsidRPr="0065678F">
        <w:rPr>
          <w:rFonts w:eastAsia="Tahoma"/>
          <w:b/>
          <w:bCs/>
          <w:spacing w:val="-1"/>
          <w:w w:val="95"/>
          <w:sz w:val="24"/>
          <w:szCs w:val="24"/>
          <w:u w:val="single"/>
          <w:lang w:val="en-US" w:eastAsia="en-US"/>
        </w:rPr>
        <w:t xml:space="preserve"> </w:t>
      </w:r>
      <w:r w:rsidRPr="0065678F">
        <w:rPr>
          <w:rFonts w:eastAsia="Tahoma"/>
          <w:b/>
          <w:bCs/>
          <w:w w:val="95"/>
          <w:sz w:val="24"/>
          <w:szCs w:val="24"/>
          <w:u w:val="single"/>
          <w:lang w:val="en-US" w:eastAsia="en-US"/>
        </w:rPr>
        <w:t>SCOLAS</w:t>
      </w:r>
      <w:r w:rsidRPr="0065678F">
        <w:rPr>
          <w:rFonts w:eastAsia="Tahoma"/>
          <w:b/>
          <w:bCs/>
          <w:spacing w:val="-2"/>
          <w:w w:val="95"/>
          <w:sz w:val="24"/>
          <w:szCs w:val="24"/>
          <w:u w:val="single"/>
          <w:lang w:val="en-US" w:eastAsia="en-US"/>
        </w:rPr>
        <w:t>T</w:t>
      </w:r>
      <w:r w:rsidRPr="0065678F">
        <w:rPr>
          <w:rFonts w:eastAsia="Tahoma"/>
          <w:b/>
          <w:bCs/>
          <w:w w:val="95"/>
          <w:sz w:val="24"/>
          <w:szCs w:val="24"/>
          <w:u w:val="single"/>
          <w:lang w:val="en-US" w:eastAsia="en-US"/>
        </w:rPr>
        <w:t xml:space="preserve">ICO: </w:t>
      </w:r>
      <w:proofErr w:type="spellStart"/>
      <w:r w:rsidRPr="0065678F">
        <w:rPr>
          <w:rFonts w:eastAsia="Tahoma"/>
          <w:b/>
          <w:bCs/>
          <w:w w:val="95"/>
          <w:sz w:val="24"/>
          <w:szCs w:val="24"/>
          <w:u w:val="single"/>
          <w:lang w:val="en-US" w:eastAsia="en-US"/>
        </w:rPr>
        <w:t>bande</w:t>
      </w:r>
      <w:proofErr w:type="spellEnd"/>
      <w:r w:rsidRPr="0065678F">
        <w:rPr>
          <w:rFonts w:eastAsia="Tahoma"/>
          <w:b/>
          <w:bCs/>
          <w:w w:val="95"/>
          <w:sz w:val="24"/>
          <w:szCs w:val="24"/>
          <w:u w:val="single"/>
          <w:lang w:val="en-US" w:eastAsia="en-US"/>
        </w:rPr>
        <w:t xml:space="preserve"> </w:t>
      </w:r>
      <w:r w:rsidRPr="0065678F">
        <w:rPr>
          <w:rFonts w:eastAsia="Tahoma"/>
          <w:b/>
          <w:bCs/>
          <w:sz w:val="24"/>
          <w:szCs w:val="24"/>
          <w:u w:val="single"/>
          <w:lang w:val="en-US" w:eastAsia="en-US"/>
        </w:rPr>
        <w:t>di</w:t>
      </w:r>
      <w:r w:rsidRPr="0065678F">
        <w:rPr>
          <w:rFonts w:eastAsia="Tahoma"/>
          <w:b/>
          <w:bCs/>
          <w:spacing w:val="-13"/>
          <w:sz w:val="24"/>
          <w:szCs w:val="24"/>
          <w:u w:val="single"/>
          <w:lang w:val="en-US" w:eastAsia="en-US"/>
        </w:rPr>
        <w:t xml:space="preserve"> </w:t>
      </w:r>
      <w:proofErr w:type="spellStart"/>
      <w:r w:rsidRPr="0065678F">
        <w:rPr>
          <w:rFonts w:eastAsia="Tahoma"/>
          <w:b/>
          <w:bCs/>
          <w:w w:val="95"/>
          <w:sz w:val="24"/>
          <w:szCs w:val="24"/>
          <w:u w:val="single"/>
          <w:lang w:val="en-US" w:eastAsia="en-US"/>
        </w:rPr>
        <w:t>oscillazione</w:t>
      </w:r>
      <w:proofErr w:type="spellEnd"/>
      <w:r w:rsidRPr="0065678F">
        <w:rPr>
          <w:rFonts w:eastAsia="Tahoma"/>
          <w:b/>
          <w:bCs/>
          <w:w w:val="95"/>
          <w:sz w:val="24"/>
          <w:szCs w:val="24"/>
          <w:u w:val="single"/>
          <w:lang w:val="en-US" w:eastAsia="en-US"/>
        </w:rPr>
        <w:t xml:space="preserve"> </w:t>
      </w:r>
      <w:r w:rsidRPr="0065678F">
        <w:rPr>
          <w:rFonts w:eastAsia="Tahoma"/>
          <w:b/>
          <w:bCs/>
          <w:sz w:val="24"/>
          <w:szCs w:val="24"/>
          <w:u w:val="single"/>
          <w:lang w:val="en-US" w:eastAsia="en-US"/>
        </w:rPr>
        <w:t>per</w:t>
      </w:r>
      <w:r w:rsidRPr="0065678F">
        <w:rPr>
          <w:rFonts w:eastAsia="Tahoma"/>
          <w:b/>
          <w:bCs/>
          <w:spacing w:val="-20"/>
          <w:sz w:val="24"/>
          <w:szCs w:val="24"/>
          <w:u w:val="single"/>
          <w:lang w:val="en-US" w:eastAsia="en-US"/>
        </w:rPr>
        <w:t xml:space="preserve"> </w:t>
      </w:r>
      <w:r w:rsidRPr="0065678F">
        <w:rPr>
          <w:rFonts w:eastAsia="Tahoma"/>
          <w:b/>
          <w:bCs/>
          <w:sz w:val="24"/>
          <w:szCs w:val="24"/>
          <w:u w:val="single"/>
          <w:lang w:val="en-US" w:eastAsia="en-US"/>
        </w:rPr>
        <w:t>le</w:t>
      </w:r>
      <w:r w:rsidRPr="0065678F">
        <w:rPr>
          <w:rFonts w:eastAsia="Tahoma"/>
          <w:b/>
          <w:bCs/>
          <w:spacing w:val="-12"/>
          <w:sz w:val="24"/>
          <w:szCs w:val="24"/>
          <w:u w:val="single"/>
          <w:lang w:val="en-US" w:eastAsia="en-US"/>
        </w:rPr>
        <w:t xml:space="preserve"> </w:t>
      </w:r>
      <w:proofErr w:type="spellStart"/>
      <w:r w:rsidRPr="0065678F">
        <w:rPr>
          <w:rFonts w:eastAsia="Tahoma"/>
          <w:b/>
          <w:bCs/>
          <w:w w:val="95"/>
          <w:sz w:val="24"/>
          <w:szCs w:val="24"/>
          <w:u w:val="single"/>
          <w:lang w:val="en-US" w:eastAsia="en-US"/>
        </w:rPr>
        <w:t>cl</w:t>
      </w:r>
      <w:r w:rsidRPr="0065678F">
        <w:rPr>
          <w:rFonts w:eastAsia="Tahoma"/>
          <w:b/>
          <w:bCs/>
          <w:spacing w:val="-1"/>
          <w:w w:val="95"/>
          <w:sz w:val="24"/>
          <w:szCs w:val="24"/>
          <w:u w:val="single"/>
          <w:lang w:val="en-US" w:eastAsia="en-US"/>
        </w:rPr>
        <w:t>a</w:t>
      </w:r>
      <w:r w:rsidRPr="0065678F">
        <w:rPr>
          <w:rFonts w:eastAsia="Tahoma"/>
          <w:b/>
          <w:bCs/>
          <w:w w:val="95"/>
          <w:sz w:val="24"/>
          <w:szCs w:val="24"/>
          <w:u w:val="single"/>
          <w:lang w:val="en-US" w:eastAsia="en-US"/>
        </w:rPr>
        <w:t>ssi</w:t>
      </w:r>
      <w:proofErr w:type="spellEnd"/>
      <w:r w:rsidRPr="0065678F">
        <w:rPr>
          <w:rFonts w:eastAsia="Tahoma"/>
          <w:b/>
          <w:bCs/>
          <w:w w:val="95"/>
          <w:sz w:val="24"/>
          <w:szCs w:val="24"/>
          <w:u w:val="single"/>
          <w:lang w:val="en-US" w:eastAsia="en-US"/>
        </w:rPr>
        <w:t xml:space="preserve"> </w:t>
      </w:r>
      <w:proofErr w:type="spellStart"/>
      <w:r w:rsidRPr="0065678F">
        <w:rPr>
          <w:rFonts w:eastAsia="Tahoma"/>
          <w:b/>
          <w:bCs/>
          <w:w w:val="95"/>
          <w:sz w:val="24"/>
          <w:szCs w:val="24"/>
          <w:u w:val="single"/>
          <w:lang w:val="en-US" w:eastAsia="en-US"/>
        </w:rPr>
        <w:t>terze</w:t>
      </w:r>
      <w:proofErr w:type="spellEnd"/>
      <w:r w:rsidRPr="0065678F">
        <w:rPr>
          <w:rFonts w:eastAsia="Tahoma"/>
          <w:b/>
          <w:bCs/>
          <w:w w:val="95"/>
          <w:sz w:val="24"/>
          <w:szCs w:val="24"/>
          <w:u w:val="single"/>
          <w:lang w:val="en-US" w:eastAsia="en-US"/>
        </w:rPr>
        <w:t>,</w:t>
      </w:r>
      <w:r w:rsidRPr="0065678F">
        <w:rPr>
          <w:rFonts w:eastAsia="Tahoma"/>
          <w:b/>
          <w:bCs/>
          <w:spacing w:val="-9"/>
          <w:sz w:val="24"/>
          <w:szCs w:val="24"/>
          <w:u w:val="single"/>
          <w:lang w:val="en-US" w:eastAsia="en-US"/>
        </w:rPr>
        <w:t xml:space="preserve"> </w:t>
      </w:r>
      <w:r w:rsidRPr="0065678F">
        <w:rPr>
          <w:rFonts w:eastAsia="Tahoma"/>
          <w:b/>
          <w:bCs/>
          <w:w w:val="95"/>
          <w:sz w:val="24"/>
          <w:szCs w:val="24"/>
          <w:u w:val="single"/>
          <w:lang w:val="en-US" w:eastAsia="en-US"/>
        </w:rPr>
        <w:t xml:space="preserve">quarte e quinte </w:t>
      </w:r>
    </w:p>
    <w:p w14:paraId="6D4D85E7" w14:textId="77777777" w:rsidR="000A1D3A" w:rsidRDefault="000A1D3A" w:rsidP="009E03F7">
      <w:pPr>
        <w:spacing w:before="29" w:line="277" w:lineRule="auto"/>
        <w:ind w:left="3409" w:right="193" w:hanging="3151"/>
        <w:rPr>
          <w:sz w:val="24"/>
          <w:szCs w:val="24"/>
        </w:rPr>
      </w:pPr>
    </w:p>
    <w:p w14:paraId="5216D831" w14:textId="77777777" w:rsidR="000A1D3A" w:rsidRDefault="00F80F06" w:rsidP="009E03F7">
      <w:pPr>
        <w:spacing w:before="29" w:line="277" w:lineRule="auto"/>
        <w:ind w:left="3409" w:right="193" w:hanging="3151"/>
        <w:rPr>
          <w:b/>
          <w:i/>
          <w:sz w:val="28"/>
          <w:szCs w:val="28"/>
        </w:rPr>
      </w:pPr>
      <w:r w:rsidRPr="00F80F06">
        <w:rPr>
          <w:b/>
          <w:sz w:val="24"/>
          <w:szCs w:val="24"/>
        </w:rPr>
        <w:t>TABELLA</w:t>
      </w:r>
      <w:r w:rsidR="000A1D3A" w:rsidRPr="00407ACA">
        <w:rPr>
          <w:b/>
          <w:sz w:val="28"/>
          <w:szCs w:val="28"/>
        </w:rPr>
        <w:t xml:space="preserve"> </w:t>
      </w:r>
      <w:r w:rsidRPr="00FE3434">
        <w:rPr>
          <w:b/>
          <w:sz w:val="28"/>
          <w:szCs w:val="28"/>
        </w:rPr>
        <w:t>Allegato</w:t>
      </w:r>
      <w:r>
        <w:rPr>
          <w:b/>
          <w:color w:val="FF0000"/>
          <w:sz w:val="28"/>
          <w:szCs w:val="28"/>
        </w:rPr>
        <w:t xml:space="preserve"> </w:t>
      </w:r>
      <w:r w:rsidR="000A1D3A" w:rsidRPr="00407ACA">
        <w:rPr>
          <w:b/>
          <w:sz w:val="28"/>
          <w:szCs w:val="28"/>
        </w:rPr>
        <w:t>A</w:t>
      </w:r>
      <w:r w:rsidR="00407ACA" w:rsidRPr="00407ACA">
        <w:rPr>
          <w:sz w:val="28"/>
          <w:szCs w:val="28"/>
        </w:rPr>
        <w:t xml:space="preserve">: </w:t>
      </w:r>
      <w:r w:rsidR="000A1D3A" w:rsidRPr="00407ACA">
        <w:rPr>
          <w:b/>
          <w:i/>
          <w:sz w:val="28"/>
          <w:szCs w:val="28"/>
        </w:rPr>
        <w:t>credito assegnato al termine dell</w:t>
      </w:r>
      <w:r w:rsidR="00407ACA">
        <w:rPr>
          <w:b/>
          <w:i/>
          <w:sz w:val="28"/>
          <w:szCs w:val="28"/>
        </w:rPr>
        <w:t>e</w:t>
      </w:r>
      <w:r w:rsidR="000A1D3A" w:rsidRPr="00407ACA">
        <w:rPr>
          <w:b/>
          <w:i/>
          <w:sz w:val="28"/>
          <w:szCs w:val="28"/>
        </w:rPr>
        <w:t xml:space="preserve"> class</w:t>
      </w:r>
      <w:r w:rsidR="00407ACA">
        <w:rPr>
          <w:b/>
          <w:i/>
          <w:sz w:val="28"/>
          <w:szCs w:val="28"/>
        </w:rPr>
        <w:t>i</w:t>
      </w:r>
      <w:r w:rsidR="000A1D3A" w:rsidRPr="00407ACA">
        <w:rPr>
          <w:b/>
          <w:i/>
          <w:sz w:val="28"/>
          <w:szCs w:val="28"/>
        </w:rPr>
        <w:t xml:space="preserve"> terza</w:t>
      </w:r>
      <w:r w:rsidR="00407ACA" w:rsidRPr="00407ACA">
        <w:rPr>
          <w:b/>
          <w:i/>
          <w:sz w:val="28"/>
          <w:szCs w:val="28"/>
        </w:rPr>
        <w:t xml:space="preserve"> e quarta</w:t>
      </w:r>
    </w:p>
    <w:p w14:paraId="5170B195" w14:textId="77777777" w:rsidR="00F80F06" w:rsidRPr="00407ACA" w:rsidRDefault="00F80F06" w:rsidP="009E03F7">
      <w:pPr>
        <w:spacing w:before="29" w:line="277" w:lineRule="auto"/>
        <w:ind w:left="3409" w:right="193" w:hanging="3151"/>
        <w:rPr>
          <w:sz w:val="28"/>
          <w:szCs w:val="28"/>
        </w:rPr>
      </w:pPr>
    </w:p>
    <w:p w14:paraId="6B597C8A" w14:textId="77777777" w:rsidR="000A1D3A" w:rsidRPr="00A651A1" w:rsidRDefault="000A1D3A" w:rsidP="000A1D3A">
      <w:pPr>
        <w:kinsoku w:val="0"/>
        <w:overflowPunct w:val="0"/>
        <w:autoSpaceDE w:val="0"/>
        <w:autoSpaceDN w:val="0"/>
        <w:adjustRightInd w:val="0"/>
        <w:spacing w:before="7"/>
        <w:rPr>
          <w:strike/>
          <w:sz w:val="8"/>
          <w:szCs w:val="8"/>
        </w:rPr>
      </w:pPr>
    </w:p>
    <w:tbl>
      <w:tblPr>
        <w:tblW w:w="0" w:type="auto"/>
        <w:tblInd w:w="113" w:type="dxa"/>
        <w:tblLayout w:type="fixed"/>
        <w:tblCellMar>
          <w:left w:w="0" w:type="dxa"/>
          <w:right w:w="0" w:type="dxa"/>
        </w:tblCellMar>
        <w:tblLook w:val="0000" w:firstRow="0" w:lastRow="0" w:firstColumn="0" w:lastColumn="0" w:noHBand="0" w:noVBand="0"/>
      </w:tblPr>
      <w:tblGrid>
        <w:gridCol w:w="2422"/>
        <w:gridCol w:w="3096"/>
        <w:gridCol w:w="3097"/>
      </w:tblGrid>
      <w:tr w:rsidR="000A1D3A" w:rsidRPr="00A651A1" w14:paraId="69E93E1D" w14:textId="77777777">
        <w:trPr>
          <w:trHeight w:val="659"/>
        </w:trPr>
        <w:tc>
          <w:tcPr>
            <w:tcW w:w="2422" w:type="dxa"/>
            <w:tcBorders>
              <w:top w:val="single" w:sz="4" w:space="0" w:color="000000"/>
              <w:left w:val="single" w:sz="4" w:space="0" w:color="000000"/>
              <w:bottom w:val="single" w:sz="4" w:space="0" w:color="000000"/>
              <w:right w:val="single" w:sz="4" w:space="0" w:color="000000"/>
            </w:tcBorders>
          </w:tcPr>
          <w:p w14:paraId="630BAB0C" w14:textId="77777777" w:rsidR="000A1D3A" w:rsidRPr="00407ACA" w:rsidRDefault="000A1D3A" w:rsidP="000A1D3A">
            <w:pPr>
              <w:kinsoku w:val="0"/>
              <w:overflowPunct w:val="0"/>
              <w:autoSpaceDE w:val="0"/>
              <w:autoSpaceDN w:val="0"/>
              <w:adjustRightInd w:val="0"/>
              <w:spacing w:before="1"/>
              <w:rPr>
                <w:sz w:val="22"/>
                <w:szCs w:val="22"/>
              </w:rPr>
            </w:pPr>
          </w:p>
          <w:p w14:paraId="51ADE15F" w14:textId="77777777" w:rsidR="000A1D3A" w:rsidRPr="00407ACA" w:rsidRDefault="000A1D3A" w:rsidP="000A1D3A">
            <w:pPr>
              <w:kinsoku w:val="0"/>
              <w:overflowPunct w:val="0"/>
              <w:autoSpaceDE w:val="0"/>
              <w:autoSpaceDN w:val="0"/>
              <w:adjustRightInd w:val="0"/>
              <w:spacing w:before="1"/>
              <w:ind w:left="453"/>
              <w:rPr>
                <w:rFonts w:ascii="Garamond" w:hAnsi="Garamond" w:cs="Garamond"/>
                <w:sz w:val="24"/>
                <w:szCs w:val="24"/>
              </w:rPr>
            </w:pPr>
            <w:r w:rsidRPr="00407ACA">
              <w:rPr>
                <w:rFonts w:ascii="Garamond" w:hAnsi="Garamond" w:cs="Garamond"/>
                <w:sz w:val="24"/>
                <w:szCs w:val="24"/>
              </w:rPr>
              <w:t>Media dei voti</w:t>
            </w:r>
          </w:p>
        </w:tc>
        <w:tc>
          <w:tcPr>
            <w:tcW w:w="3096" w:type="dxa"/>
            <w:tcBorders>
              <w:top w:val="single" w:sz="4" w:space="0" w:color="000000"/>
              <w:left w:val="single" w:sz="4" w:space="0" w:color="000000"/>
              <w:bottom w:val="single" w:sz="4" w:space="0" w:color="000000"/>
              <w:right w:val="single" w:sz="4" w:space="0" w:color="000000"/>
            </w:tcBorders>
          </w:tcPr>
          <w:p w14:paraId="16ABD693" w14:textId="77777777" w:rsidR="000A1D3A" w:rsidRDefault="000A1D3A" w:rsidP="000A1D3A">
            <w:pPr>
              <w:kinsoku w:val="0"/>
              <w:overflowPunct w:val="0"/>
              <w:autoSpaceDE w:val="0"/>
              <w:autoSpaceDN w:val="0"/>
              <w:adjustRightInd w:val="0"/>
              <w:spacing w:before="59"/>
              <w:ind w:left="172" w:right="144" w:firstLine="280"/>
              <w:rPr>
                <w:rFonts w:ascii="Garamond" w:hAnsi="Garamond" w:cs="Garamond"/>
                <w:sz w:val="24"/>
                <w:szCs w:val="24"/>
              </w:rPr>
            </w:pPr>
            <w:r w:rsidRPr="00407ACA">
              <w:rPr>
                <w:rFonts w:ascii="Garamond" w:hAnsi="Garamond" w:cs="Garamond"/>
                <w:sz w:val="24"/>
                <w:szCs w:val="24"/>
              </w:rPr>
              <w:t>Fasce di credito ai sensi Allegato A al D. Lgs 62/201</w:t>
            </w:r>
            <w:r w:rsidR="00407ACA">
              <w:rPr>
                <w:rFonts w:ascii="Garamond" w:hAnsi="Garamond" w:cs="Garamond"/>
                <w:sz w:val="24"/>
                <w:szCs w:val="24"/>
              </w:rPr>
              <w:t>7</w:t>
            </w:r>
          </w:p>
          <w:p w14:paraId="59538FCE" w14:textId="77777777" w:rsidR="00407ACA" w:rsidRPr="00407ACA" w:rsidRDefault="00407ACA" w:rsidP="000A1D3A">
            <w:pPr>
              <w:kinsoku w:val="0"/>
              <w:overflowPunct w:val="0"/>
              <w:autoSpaceDE w:val="0"/>
              <w:autoSpaceDN w:val="0"/>
              <w:adjustRightInd w:val="0"/>
              <w:spacing w:before="59"/>
              <w:ind w:left="172" w:right="144" w:firstLine="280"/>
              <w:rPr>
                <w:rFonts w:ascii="Garamond" w:hAnsi="Garamond" w:cs="Garamond"/>
                <w:sz w:val="24"/>
                <w:szCs w:val="24"/>
              </w:rPr>
            </w:pPr>
            <w:r w:rsidRPr="00407ACA">
              <w:rPr>
                <w:rFonts w:ascii="Garamond" w:hAnsi="Garamond" w:cs="Garamond"/>
                <w:sz w:val="22"/>
                <w:szCs w:val="22"/>
              </w:rPr>
              <w:t>CLASSE TERZA</w:t>
            </w:r>
          </w:p>
        </w:tc>
        <w:tc>
          <w:tcPr>
            <w:tcW w:w="3097" w:type="dxa"/>
            <w:tcBorders>
              <w:top w:val="single" w:sz="4" w:space="0" w:color="000000"/>
              <w:left w:val="single" w:sz="4" w:space="0" w:color="000000"/>
              <w:bottom w:val="single" w:sz="4" w:space="0" w:color="000000"/>
              <w:right w:val="single" w:sz="4" w:space="0" w:color="000000"/>
            </w:tcBorders>
          </w:tcPr>
          <w:p w14:paraId="75C0B9D5" w14:textId="77777777" w:rsidR="00407ACA" w:rsidRDefault="00407ACA" w:rsidP="00407ACA">
            <w:pPr>
              <w:kinsoku w:val="0"/>
              <w:overflowPunct w:val="0"/>
              <w:autoSpaceDE w:val="0"/>
              <w:autoSpaceDN w:val="0"/>
              <w:adjustRightInd w:val="0"/>
              <w:spacing w:before="59"/>
              <w:ind w:left="172" w:right="144" w:firstLine="280"/>
              <w:rPr>
                <w:rFonts w:ascii="Garamond" w:hAnsi="Garamond" w:cs="Garamond"/>
                <w:sz w:val="24"/>
                <w:szCs w:val="24"/>
              </w:rPr>
            </w:pPr>
            <w:r w:rsidRPr="00407ACA">
              <w:rPr>
                <w:rFonts w:ascii="Garamond" w:hAnsi="Garamond" w:cs="Garamond"/>
                <w:sz w:val="24"/>
                <w:szCs w:val="24"/>
              </w:rPr>
              <w:t>Fasce di credito ai sensi Allegato A al D. Lgs 62/201</w:t>
            </w:r>
            <w:r>
              <w:rPr>
                <w:rFonts w:ascii="Garamond" w:hAnsi="Garamond" w:cs="Garamond"/>
                <w:sz w:val="24"/>
                <w:szCs w:val="24"/>
              </w:rPr>
              <w:t>7</w:t>
            </w:r>
          </w:p>
          <w:p w14:paraId="7DA62513" w14:textId="77777777" w:rsidR="000A1D3A" w:rsidRPr="00A651A1" w:rsidRDefault="00407ACA" w:rsidP="00407ACA">
            <w:pPr>
              <w:kinsoku w:val="0"/>
              <w:overflowPunct w:val="0"/>
              <w:autoSpaceDE w:val="0"/>
              <w:autoSpaceDN w:val="0"/>
              <w:adjustRightInd w:val="0"/>
              <w:spacing w:before="59"/>
              <w:ind w:left="172" w:right="144" w:firstLine="280"/>
              <w:rPr>
                <w:rFonts w:ascii="Garamond" w:hAnsi="Garamond" w:cs="Garamond"/>
                <w:strike/>
                <w:sz w:val="24"/>
                <w:szCs w:val="24"/>
              </w:rPr>
            </w:pPr>
            <w:r w:rsidRPr="00407ACA">
              <w:rPr>
                <w:rFonts w:ascii="Garamond" w:hAnsi="Garamond" w:cs="Garamond"/>
                <w:sz w:val="22"/>
                <w:szCs w:val="22"/>
              </w:rPr>
              <w:t>CLASSE QUARTA</w:t>
            </w:r>
          </w:p>
        </w:tc>
      </w:tr>
      <w:tr w:rsidR="00407ACA" w:rsidRPr="00A651A1" w14:paraId="2C4060E8" w14:textId="77777777">
        <w:trPr>
          <w:trHeight w:val="391"/>
        </w:trPr>
        <w:tc>
          <w:tcPr>
            <w:tcW w:w="2422" w:type="dxa"/>
            <w:tcBorders>
              <w:top w:val="single" w:sz="4" w:space="0" w:color="000000"/>
              <w:left w:val="single" w:sz="4" w:space="0" w:color="000000"/>
              <w:bottom w:val="single" w:sz="4" w:space="0" w:color="000000"/>
              <w:right w:val="single" w:sz="4" w:space="0" w:color="000000"/>
            </w:tcBorders>
          </w:tcPr>
          <w:p w14:paraId="3400D440" w14:textId="77777777" w:rsidR="00407ACA" w:rsidRPr="00407ACA" w:rsidRDefault="00407ACA" w:rsidP="00407ACA">
            <w:pPr>
              <w:kinsoku w:val="0"/>
              <w:overflowPunct w:val="0"/>
              <w:autoSpaceDE w:val="0"/>
              <w:autoSpaceDN w:val="0"/>
              <w:adjustRightInd w:val="0"/>
              <w:spacing w:before="121" w:line="250" w:lineRule="exact"/>
              <w:ind w:left="107"/>
              <w:rPr>
                <w:rFonts w:ascii="Garamond" w:hAnsi="Garamond" w:cs="Garamond"/>
                <w:sz w:val="24"/>
                <w:szCs w:val="24"/>
              </w:rPr>
            </w:pPr>
            <w:r w:rsidRPr="00407ACA">
              <w:rPr>
                <w:rFonts w:ascii="Garamond" w:hAnsi="Garamond" w:cs="Garamond"/>
                <w:sz w:val="24"/>
                <w:szCs w:val="24"/>
              </w:rPr>
              <w:t>M = 6</w:t>
            </w:r>
          </w:p>
        </w:tc>
        <w:tc>
          <w:tcPr>
            <w:tcW w:w="3096" w:type="dxa"/>
            <w:tcBorders>
              <w:top w:val="single" w:sz="4" w:space="0" w:color="000000"/>
              <w:left w:val="single" w:sz="4" w:space="0" w:color="000000"/>
              <w:bottom w:val="single" w:sz="4" w:space="0" w:color="000000"/>
              <w:right w:val="single" w:sz="4" w:space="0" w:color="000000"/>
            </w:tcBorders>
          </w:tcPr>
          <w:p w14:paraId="1EDB5C71" w14:textId="77777777" w:rsidR="00407ACA" w:rsidRPr="00407ACA" w:rsidRDefault="00407ACA" w:rsidP="00407ACA">
            <w:pPr>
              <w:kinsoku w:val="0"/>
              <w:overflowPunct w:val="0"/>
              <w:autoSpaceDE w:val="0"/>
              <w:autoSpaceDN w:val="0"/>
              <w:adjustRightInd w:val="0"/>
              <w:spacing w:before="121" w:line="250" w:lineRule="exact"/>
              <w:ind w:left="129"/>
              <w:rPr>
                <w:rFonts w:ascii="Garamond" w:hAnsi="Garamond" w:cs="Garamond"/>
                <w:sz w:val="24"/>
                <w:szCs w:val="24"/>
              </w:rPr>
            </w:pPr>
            <w:r w:rsidRPr="00407ACA">
              <w:rPr>
                <w:rFonts w:ascii="Garamond" w:hAnsi="Garamond" w:cs="Garamond"/>
                <w:sz w:val="24"/>
                <w:szCs w:val="24"/>
              </w:rPr>
              <w:t>7-8</w:t>
            </w:r>
          </w:p>
        </w:tc>
        <w:tc>
          <w:tcPr>
            <w:tcW w:w="3097" w:type="dxa"/>
            <w:tcBorders>
              <w:top w:val="single" w:sz="4" w:space="0" w:color="000000"/>
              <w:left w:val="single" w:sz="4" w:space="0" w:color="000000"/>
              <w:bottom w:val="single" w:sz="4" w:space="0" w:color="000000"/>
              <w:right w:val="single" w:sz="4" w:space="0" w:color="000000"/>
            </w:tcBorders>
          </w:tcPr>
          <w:p w14:paraId="60760F93" w14:textId="77777777" w:rsidR="00407ACA" w:rsidRPr="00A651A1" w:rsidRDefault="00407ACA" w:rsidP="00407ACA">
            <w:pPr>
              <w:kinsoku w:val="0"/>
              <w:overflowPunct w:val="0"/>
              <w:autoSpaceDE w:val="0"/>
              <w:autoSpaceDN w:val="0"/>
              <w:adjustRightInd w:val="0"/>
              <w:spacing w:before="121" w:line="250" w:lineRule="exact"/>
              <w:ind w:left="151"/>
              <w:rPr>
                <w:rFonts w:ascii="Garamond" w:hAnsi="Garamond" w:cs="Garamond"/>
                <w:strike/>
                <w:sz w:val="24"/>
                <w:szCs w:val="24"/>
              </w:rPr>
            </w:pPr>
            <w:r w:rsidRPr="00407ACA">
              <w:rPr>
                <w:rFonts w:ascii="Garamond" w:hAnsi="Garamond" w:cs="Garamond"/>
                <w:sz w:val="24"/>
                <w:szCs w:val="24"/>
              </w:rPr>
              <w:t>8-9</w:t>
            </w:r>
          </w:p>
        </w:tc>
      </w:tr>
      <w:tr w:rsidR="00407ACA" w:rsidRPr="00A651A1" w14:paraId="79AC34BF" w14:textId="77777777">
        <w:trPr>
          <w:trHeight w:val="389"/>
        </w:trPr>
        <w:tc>
          <w:tcPr>
            <w:tcW w:w="2422" w:type="dxa"/>
            <w:tcBorders>
              <w:top w:val="single" w:sz="4" w:space="0" w:color="000000"/>
              <w:left w:val="single" w:sz="4" w:space="0" w:color="000000"/>
              <w:bottom w:val="single" w:sz="4" w:space="0" w:color="000000"/>
              <w:right w:val="single" w:sz="4" w:space="0" w:color="000000"/>
            </w:tcBorders>
          </w:tcPr>
          <w:p w14:paraId="3CD26A57" w14:textId="77777777" w:rsidR="00407ACA" w:rsidRPr="00407ACA" w:rsidRDefault="00407ACA" w:rsidP="00407ACA">
            <w:pPr>
              <w:kinsoku w:val="0"/>
              <w:overflowPunct w:val="0"/>
              <w:autoSpaceDE w:val="0"/>
              <w:autoSpaceDN w:val="0"/>
              <w:adjustRightInd w:val="0"/>
              <w:spacing w:before="119" w:line="250" w:lineRule="exact"/>
              <w:ind w:left="107"/>
              <w:rPr>
                <w:rFonts w:ascii="Garamond" w:hAnsi="Garamond" w:cs="Garamond"/>
                <w:sz w:val="24"/>
                <w:szCs w:val="24"/>
              </w:rPr>
            </w:pPr>
            <w:r w:rsidRPr="00407ACA">
              <w:rPr>
                <w:rFonts w:ascii="Garamond" w:hAnsi="Garamond" w:cs="Garamond"/>
                <w:sz w:val="24"/>
                <w:szCs w:val="24"/>
              </w:rPr>
              <w:t>6&lt; M ≤ 7</w:t>
            </w:r>
          </w:p>
        </w:tc>
        <w:tc>
          <w:tcPr>
            <w:tcW w:w="3096" w:type="dxa"/>
            <w:tcBorders>
              <w:top w:val="single" w:sz="4" w:space="0" w:color="000000"/>
              <w:left w:val="single" w:sz="4" w:space="0" w:color="000000"/>
              <w:bottom w:val="single" w:sz="4" w:space="0" w:color="000000"/>
              <w:right w:val="single" w:sz="4" w:space="0" w:color="000000"/>
            </w:tcBorders>
          </w:tcPr>
          <w:p w14:paraId="6F465F13" w14:textId="77777777" w:rsidR="00407ACA" w:rsidRPr="00407ACA" w:rsidRDefault="00407ACA" w:rsidP="00407ACA">
            <w:pPr>
              <w:kinsoku w:val="0"/>
              <w:overflowPunct w:val="0"/>
              <w:autoSpaceDE w:val="0"/>
              <w:autoSpaceDN w:val="0"/>
              <w:adjustRightInd w:val="0"/>
              <w:spacing w:before="119" w:line="250" w:lineRule="exact"/>
              <w:ind w:left="129"/>
              <w:rPr>
                <w:rFonts w:ascii="Garamond" w:hAnsi="Garamond" w:cs="Garamond"/>
                <w:sz w:val="24"/>
                <w:szCs w:val="24"/>
              </w:rPr>
            </w:pPr>
            <w:r w:rsidRPr="00407ACA">
              <w:rPr>
                <w:rFonts w:ascii="Garamond" w:hAnsi="Garamond" w:cs="Garamond"/>
                <w:sz w:val="24"/>
                <w:szCs w:val="24"/>
              </w:rPr>
              <w:t>8-9</w:t>
            </w:r>
          </w:p>
        </w:tc>
        <w:tc>
          <w:tcPr>
            <w:tcW w:w="3097" w:type="dxa"/>
            <w:tcBorders>
              <w:top w:val="single" w:sz="4" w:space="0" w:color="000000"/>
              <w:left w:val="single" w:sz="4" w:space="0" w:color="000000"/>
              <w:bottom w:val="single" w:sz="4" w:space="0" w:color="000000"/>
              <w:right w:val="single" w:sz="4" w:space="0" w:color="000000"/>
            </w:tcBorders>
          </w:tcPr>
          <w:p w14:paraId="79BA4313" w14:textId="77777777" w:rsidR="00407ACA" w:rsidRPr="00A651A1" w:rsidRDefault="00407ACA" w:rsidP="00407ACA">
            <w:pPr>
              <w:kinsoku w:val="0"/>
              <w:overflowPunct w:val="0"/>
              <w:autoSpaceDE w:val="0"/>
              <w:autoSpaceDN w:val="0"/>
              <w:adjustRightInd w:val="0"/>
              <w:spacing w:before="119" w:line="250" w:lineRule="exact"/>
              <w:ind w:left="151"/>
              <w:rPr>
                <w:rFonts w:ascii="Garamond" w:hAnsi="Garamond" w:cs="Garamond"/>
                <w:strike/>
                <w:sz w:val="24"/>
                <w:szCs w:val="24"/>
              </w:rPr>
            </w:pPr>
            <w:r w:rsidRPr="00407ACA">
              <w:rPr>
                <w:rFonts w:ascii="Garamond" w:hAnsi="Garamond" w:cs="Garamond"/>
                <w:sz w:val="24"/>
                <w:szCs w:val="24"/>
              </w:rPr>
              <w:t>9-10</w:t>
            </w:r>
          </w:p>
        </w:tc>
      </w:tr>
      <w:tr w:rsidR="00407ACA" w:rsidRPr="00A651A1" w14:paraId="62A954B6" w14:textId="77777777">
        <w:trPr>
          <w:trHeight w:val="389"/>
        </w:trPr>
        <w:tc>
          <w:tcPr>
            <w:tcW w:w="2422" w:type="dxa"/>
            <w:tcBorders>
              <w:top w:val="single" w:sz="4" w:space="0" w:color="000000"/>
              <w:left w:val="single" w:sz="4" w:space="0" w:color="000000"/>
              <w:bottom w:val="single" w:sz="4" w:space="0" w:color="000000"/>
              <w:right w:val="single" w:sz="4" w:space="0" w:color="000000"/>
            </w:tcBorders>
          </w:tcPr>
          <w:p w14:paraId="5E708589" w14:textId="77777777" w:rsidR="00407ACA" w:rsidRPr="00407ACA" w:rsidRDefault="00407ACA" w:rsidP="00407ACA">
            <w:pPr>
              <w:kinsoku w:val="0"/>
              <w:overflowPunct w:val="0"/>
              <w:autoSpaceDE w:val="0"/>
              <w:autoSpaceDN w:val="0"/>
              <w:adjustRightInd w:val="0"/>
              <w:spacing w:before="119" w:line="250" w:lineRule="exact"/>
              <w:ind w:left="107"/>
              <w:rPr>
                <w:rFonts w:ascii="Garamond" w:hAnsi="Garamond" w:cs="Garamond"/>
                <w:sz w:val="24"/>
                <w:szCs w:val="24"/>
              </w:rPr>
            </w:pPr>
            <w:r w:rsidRPr="00407ACA">
              <w:rPr>
                <w:rFonts w:ascii="Garamond" w:hAnsi="Garamond" w:cs="Garamond"/>
                <w:sz w:val="24"/>
                <w:szCs w:val="24"/>
              </w:rPr>
              <w:t>7&lt; M ≤ 8</w:t>
            </w:r>
          </w:p>
        </w:tc>
        <w:tc>
          <w:tcPr>
            <w:tcW w:w="3096" w:type="dxa"/>
            <w:tcBorders>
              <w:top w:val="single" w:sz="4" w:space="0" w:color="000000"/>
              <w:left w:val="single" w:sz="4" w:space="0" w:color="000000"/>
              <w:bottom w:val="single" w:sz="4" w:space="0" w:color="000000"/>
              <w:right w:val="single" w:sz="4" w:space="0" w:color="000000"/>
            </w:tcBorders>
          </w:tcPr>
          <w:p w14:paraId="1DBFC63E" w14:textId="77777777" w:rsidR="00407ACA" w:rsidRPr="00407ACA" w:rsidRDefault="00407ACA" w:rsidP="00407ACA">
            <w:pPr>
              <w:kinsoku w:val="0"/>
              <w:overflowPunct w:val="0"/>
              <w:autoSpaceDE w:val="0"/>
              <w:autoSpaceDN w:val="0"/>
              <w:adjustRightInd w:val="0"/>
              <w:spacing w:before="119" w:line="250" w:lineRule="exact"/>
              <w:ind w:left="129"/>
              <w:rPr>
                <w:rFonts w:ascii="Garamond" w:hAnsi="Garamond" w:cs="Garamond"/>
                <w:sz w:val="24"/>
                <w:szCs w:val="24"/>
              </w:rPr>
            </w:pPr>
            <w:r w:rsidRPr="00407ACA">
              <w:rPr>
                <w:rFonts w:ascii="Garamond" w:hAnsi="Garamond" w:cs="Garamond"/>
                <w:sz w:val="24"/>
                <w:szCs w:val="24"/>
              </w:rPr>
              <w:t>9-10</w:t>
            </w:r>
          </w:p>
        </w:tc>
        <w:tc>
          <w:tcPr>
            <w:tcW w:w="3097" w:type="dxa"/>
            <w:tcBorders>
              <w:top w:val="single" w:sz="4" w:space="0" w:color="000000"/>
              <w:left w:val="single" w:sz="4" w:space="0" w:color="000000"/>
              <w:bottom w:val="single" w:sz="4" w:space="0" w:color="000000"/>
              <w:right w:val="single" w:sz="4" w:space="0" w:color="000000"/>
            </w:tcBorders>
          </w:tcPr>
          <w:p w14:paraId="6124FA75" w14:textId="77777777" w:rsidR="00407ACA" w:rsidRPr="00A651A1" w:rsidRDefault="00407ACA" w:rsidP="00407ACA">
            <w:pPr>
              <w:kinsoku w:val="0"/>
              <w:overflowPunct w:val="0"/>
              <w:autoSpaceDE w:val="0"/>
              <w:autoSpaceDN w:val="0"/>
              <w:adjustRightInd w:val="0"/>
              <w:spacing w:before="119" w:line="250" w:lineRule="exact"/>
              <w:ind w:left="151"/>
              <w:rPr>
                <w:rFonts w:ascii="Garamond" w:hAnsi="Garamond" w:cs="Garamond"/>
                <w:strike/>
                <w:sz w:val="24"/>
                <w:szCs w:val="24"/>
              </w:rPr>
            </w:pPr>
            <w:r w:rsidRPr="00407ACA">
              <w:rPr>
                <w:rFonts w:ascii="Garamond" w:hAnsi="Garamond" w:cs="Garamond"/>
                <w:sz w:val="24"/>
                <w:szCs w:val="24"/>
              </w:rPr>
              <w:t>10-11</w:t>
            </w:r>
          </w:p>
        </w:tc>
      </w:tr>
      <w:tr w:rsidR="00407ACA" w:rsidRPr="00A651A1" w14:paraId="66F2E1F2" w14:textId="77777777" w:rsidTr="000A1D3A">
        <w:trPr>
          <w:trHeight w:val="390"/>
        </w:trPr>
        <w:tc>
          <w:tcPr>
            <w:tcW w:w="2422" w:type="dxa"/>
            <w:tcBorders>
              <w:top w:val="single" w:sz="4" w:space="0" w:color="000000"/>
              <w:left w:val="single" w:sz="4" w:space="0" w:color="000000"/>
              <w:bottom w:val="single" w:sz="4" w:space="0" w:color="auto"/>
              <w:right w:val="single" w:sz="4" w:space="0" w:color="000000"/>
            </w:tcBorders>
          </w:tcPr>
          <w:p w14:paraId="1523ADC6" w14:textId="77777777" w:rsidR="00407ACA" w:rsidRPr="00407ACA" w:rsidRDefault="00407ACA" w:rsidP="00407ACA">
            <w:pPr>
              <w:kinsoku w:val="0"/>
              <w:overflowPunct w:val="0"/>
              <w:autoSpaceDE w:val="0"/>
              <w:autoSpaceDN w:val="0"/>
              <w:adjustRightInd w:val="0"/>
              <w:spacing w:before="120" w:line="250" w:lineRule="exact"/>
              <w:ind w:left="107"/>
              <w:rPr>
                <w:rFonts w:ascii="Garamond" w:hAnsi="Garamond" w:cs="Garamond"/>
                <w:sz w:val="24"/>
                <w:szCs w:val="24"/>
              </w:rPr>
            </w:pPr>
            <w:r w:rsidRPr="00407ACA">
              <w:rPr>
                <w:rFonts w:ascii="Garamond" w:hAnsi="Garamond" w:cs="Garamond"/>
                <w:sz w:val="24"/>
                <w:szCs w:val="24"/>
              </w:rPr>
              <w:t>8&lt; M ≤ 9</w:t>
            </w:r>
          </w:p>
        </w:tc>
        <w:tc>
          <w:tcPr>
            <w:tcW w:w="3096" w:type="dxa"/>
            <w:tcBorders>
              <w:top w:val="single" w:sz="4" w:space="0" w:color="000000"/>
              <w:left w:val="single" w:sz="4" w:space="0" w:color="000000"/>
              <w:bottom w:val="single" w:sz="4" w:space="0" w:color="auto"/>
              <w:right w:val="single" w:sz="4" w:space="0" w:color="000000"/>
            </w:tcBorders>
          </w:tcPr>
          <w:p w14:paraId="14CE4EBD" w14:textId="77777777" w:rsidR="00407ACA" w:rsidRPr="00407ACA" w:rsidRDefault="00407ACA" w:rsidP="00407ACA">
            <w:pPr>
              <w:kinsoku w:val="0"/>
              <w:overflowPunct w:val="0"/>
              <w:autoSpaceDE w:val="0"/>
              <w:autoSpaceDN w:val="0"/>
              <w:adjustRightInd w:val="0"/>
              <w:spacing w:before="120" w:line="250" w:lineRule="exact"/>
              <w:ind w:left="129"/>
              <w:rPr>
                <w:rFonts w:ascii="Garamond" w:hAnsi="Garamond" w:cs="Garamond"/>
                <w:sz w:val="24"/>
                <w:szCs w:val="24"/>
              </w:rPr>
            </w:pPr>
            <w:r w:rsidRPr="00407ACA">
              <w:rPr>
                <w:rFonts w:ascii="Garamond" w:hAnsi="Garamond" w:cs="Garamond"/>
                <w:sz w:val="24"/>
                <w:szCs w:val="24"/>
              </w:rPr>
              <w:t>10-11</w:t>
            </w:r>
          </w:p>
        </w:tc>
        <w:tc>
          <w:tcPr>
            <w:tcW w:w="3097" w:type="dxa"/>
            <w:tcBorders>
              <w:top w:val="single" w:sz="4" w:space="0" w:color="000000"/>
              <w:left w:val="single" w:sz="4" w:space="0" w:color="000000"/>
              <w:bottom w:val="single" w:sz="4" w:space="0" w:color="auto"/>
              <w:right w:val="single" w:sz="4" w:space="0" w:color="000000"/>
            </w:tcBorders>
          </w:tcPr>
          <w:p w14:paraId="49AF58EA" w14:textId="77777777" w:rsidR="00407ACA" w:rsidRPr="00A651A1" w:rsidRDefault="00407ACA" w:rsidP="00407ACA">
            <w:pPr>
              <w:kinsoku w:val="0"/>
              <w:overflowPunct w:val="0"/>
              <w:autoSpaceDE w:val="0"/>
              <w:autoSpaceDN w:val="0"/>
              <w:adjustRightInd w:val="0"/>
              <w:spacing w:before="120" w:line="250" w:lineRule="exact"/>
              <w:ind w:left="151"/>
              <w:rPr>
                <w:rFonts w:ascii="Garamond" w:hAnsi="Garamond" w:cs="Garamond"/>
                <w:strike/>
                <w:sz w:val="24"/>
                <w:szCs w:val="24"/>
              </w:rPr>
            </w:pPr>
            <w:r w:rsidRPr="00407ACA">
              <w:rPr>
                <w:rFonts w:ascii="Garamond" w:hAnsi="Garamond" w:cs="Garamond"/>
                <w:sz w:val="24"/>
                <w:szCs w:val="24"/>
              </w:rPr>
              <w:t>11-12</w:t>
            </w:r>
          </w:p>
        </w:tc>
      </w:tr>
      <w:tr w:rsidR="00407ACA" w:rsidRPr="00A651A1" w14:paraId="35FAB86E" w14:textId="77777777" w:rsidTr="000A1D3A">
        <w:trPr>
          <w:trHeight w:val="328"/>
        </w:trPr>
        <w:tc>
          <w:tcPr>
            <w:tcW w:w="2422" w:type="dxa"/>
            <w:tcBorders>
              <w:top w:val="single" w:sz="4" w:space="0" w:color="auto"/>
              <w:left w:val="single" w:sz="4" w:space="0" w:color="auto"/>
              <w:bottom w:val="single" w:sz="4" w:space="0" w:color="auto"/>
              <w:right w:val="single" w:sz="4" w:space="0" w:color="auto"/>
            </w:tcBorders>
          </w:tcPr>
          <w:p w14:paraId="0ED2F20F" w14:textId="77777777" w:rsidR="00407ACA" w:rsidRPr="00407ACA" w:rsidRDefault="00407ACA" w:rsidP="00407ACA">
            <w:pPr>
              <w:kinsoku w:val="0"/>
              <w:overflowPunct w:val="0"/>
              <w:autoSpaceDE w:val="0"/>
              <w:autoSpaceDN w:val="0"/>
              <w:adjustRightInd w:val="0"/>
              <w:spacing w:before="119" w:line="190" w:lineRule="exact"/>
              <w:ind w:left="107"/>
              <w:rPr>
                <w:rFonts w:ascii="Garamond" w:hAnsi="Garamond" w:cs="Garamond"/>
                <w:sz w:val="24"/>
                <w:szCs w:val="24"/>
              </w:rPr>
            </w:pPr>
            <w:r w:rsidRPr="00407ACA">
              <w:rPr>
                <w:rFonts w:ascii="Garamond" w:hAnsi="Garamond" w:cs="Garamond"/>
                <w:sz w:val="24"/>
                <w:szCs w:val="24"/>
              </w:rPr>
              <w:t>9&lt; M ≤ 10</w:t>
            </w:r>
          </w:p>
        </w:tc>
        <w:tc>
          <w:tcPr>
            <w:tcW w:w="3096" w:type="dxa"/>
            <w:tcBorders>
              <w:top w:val="single" w:sz="4" w:space="0" w:color="auto"/>
              <w:left w:val="single" w:sz="4" w:space="0" w:color="auto"/>
              <w:bottom w:val="single" w:sz="4" w:space="0" w:color="auto"/>
              <w:right w:val="single" w:sz="4" w:space="0" w:color="auto"/>
            </w:tcBorders>
          </w:tcPr>
          <w:p w14:paraId="4D9CE790" w14:textId="77777777" w:rsidR="00407ACA" w:rsidRPr="00407ACA" w:rsidRDefault="00407ACA" w:rsidP="00407ACA">
            <w:pPr>
              <w:kinsoku w:val="0"/>
              <w:overflowPunct w:val="0"/>
              <w:autoSpaceDE w:val="0"/>
              <w:autoSpaceDN w:val="0"/>
              <w:adjustRightInd w:val="0"/>
              <w:spacing w:before="119" w:line="190" w:lineRule="exact"/>
              <w:ind w:left="129"/>
              <w:rPr>
                <w:rFonts w:ascii="Garamond" w:hAnsi="Garamond" w:cs="Garamond"/>
                <w:sz w:val="24"/>
                <w:szCs w:val="24"/>
              </w:rPr>
            </w:pPr>
            <w:r w:rsidRPr="00407ACA">
              <w:rPr>
                <w:rFonts w:ascii="Garamond" w:hAnsi="Garamond" w:cs="Garamond"/>
                <w:sz w:val="24"/>
                <w:szCs w:val="24"/>
              </w:rPr>
              <w:t>11-12</w:t>
            </w:r>
          </w:p>
        </w:tc>
        <w:tc>
          <w:tcPr>
            <w:tcW w:w="3097" w:type="dxa"/>
            <w:tcBorders>
              <w:top w:val="single" w:sz="4" w:space="0" w:color="auto"/>
              <w:left w:val="single" w:sz="4" w:space="0" w:color="auto"/>
              <w:bottom w:val="single" w:sz="4" w:space="0" w:color="auto"/>
              <w:right w:val="single" w:sz="4" w:space="0" w:color="auto"/>
            </w:tcBorders>
          </w:tcPr>
          <w:p w14:paraId="176C6F68" w14:textId="77777777" w:rsidR="00407ACA" w:rsidRPr="00A651A1" w:rsidRDefault="00407ACA" w:rsidP="00407ACA">
            <w:pPr>
              <w:kinsoku w:val="0"/>
              <w:overflowPunct w:val="0"/>
              <w:autoSpaceDE w:val="0"/>
              <w:autoSpaceDN w:val="0"/>
              <w:adjustRightInd w:val="0"/>
              <w:spacing w:before="119" w:line="190" w:lineRule="exact"/>
              <w:ind w:left="151"/>
              <w:rPr>
                <w:rFonts w:ascii="Garamond" w:hAnsi="Garamond" w:cs="Garamond"/>
                <w:strike/>
                <w:sz w:val="24"/>
                <w:szCs w:val="24"/>
              </w:rPr>
            </w:pPr>
            <w:r w:rsidRPr="00407ACA">
              <w:rPr>
                <w:rFonts w:ascii="Garamond" w:hAnsi="Garamond" w:cs="Garamond"/>
                <w:sz w:val="24"/>
                <w:szCs w:val="24"/>
              </w:rPr>
              <w:t>12-13</w:t>
            </w:r>
          </w:p>
        </w:tc>
      </w:tr>
    </w:tbl>
    <w:p w14:paraId="6E823105" w14:textId="77777777" w:rsidR="00407ACA" w:rsidRPr="00407ACA" w:rsidRDefault="00407ACA" w:rsidP="00C27262">
      <w:pPr>
        <w:spacing w:line="310" w:lineRule="atLeast"/>
        <w:ind w:left="39" w:right="47"/>
        <w:rPr>
          <w:b/>
          <w:sz w:val="24"/>
          <w:szCs w:val="24"/>
        </w:rPr>
      </w:pPr>
    </w:p>
    <w:p w14:paraId="139F7D96" w14:textId="77777777" w:rsidR="00F80F06" w:rsidRDefault="00F80F06" w:rsidP="00C27262">
      <w:pPr>
        <w:spacing w:line="310" w:lineRule="atLeast"/>
        <w:ind w:left="39" w:right="47"/>
        <w:rPr>
          <w:b/>
          <w:sz w:val="24"/>
          <w:szCs w:val="24"/>
        </w:rPr>
      </w:pPr>
    </w:p>
    <w:p w14:paraId="68A1A534" w14:textId="77777777" w:rsidR="00CB0496" w:rsidRDefault="00CB0496" w:rsidP="00C27262">
      <w:pPr>
        <w:spacing w:line="310" w:lineRule="atLeast"/>
        <w:ind w:left="39" w:right="47"/>
        <w:rPr>
          <w:b/>
          <w:sz w:val="24"/>
          <w:szCs w:val="24"/>
        </w:rPr>
      </w:pPr>
    </w:p>
    <w:p w14:paraId="1C4BA132" w14:textId="1787BF71" w:rsidR="000A1D3A" w:rsidRPr="00407ACA" w:rsidRDefault="000A1D3A" w:rsidP="00C27262">
      <w:pPr>
        <w:spacing w:line="310" w:lineRule="atLeast"/>
        <w:ind w:left="39" w:right="47"/>
        <w:rPr>
          <w:b/>
          <w:i/>
          <w:sz w:val="28"/>
          <w:szCs w:val="28"/>
        </w:rPr>
      </w:pPr>
      <w:r w:rsidRPr="00407ACA">
        <w:rPr>
          <w:b/>
          <w:sz w:val="24"/>
          <w:szCs w:val="24"/>
        </w:rPr>
        <w:t>TA</w:t>
      </w:r>
      <w:r w:rsidRPr="00407ACA">
        <w:rPr>
          <w:b/>
          <w:spacing w:val="-2"/>
          <w:sz w:val="24"/>
          <w:szCs w:val="24"/>
        </w:rPr>
        <w:t>B</w:t>
      </w:r>
      <w:r w:rsidRPr="00407ACA">
        <w:rPr>
          <w:b/>
          <w:spacing w:val="2"/>
          <w:sz w:val="24"/>
          <w:szCs w:val="24"/>
        </w:rPr>
        <w:t>E</w:t>
      </w:r>
      <w:r w:rsidRPr="00407ACA">
        <w:rPr>
          <w:b/>
          <w:sz w:val="24"/>
          <w:szCs w:val="24"/>
        </w:rPr>
        <w:t>L</w:t>
      </w:r>
      <w:r w:rsidRPr="00407ACA">
        <w:rPr>
          <w:b/>
          <w:spacing w:val="-3"/>
          <w:sz w:val="24"/>
          <w:szCs w:val="24"/>
        </w:rPr>
        <w:t>L</w:t>
      </w:r>
      <w:r w:rsidRPr="00407ACA">
        <w:rPr>
          <w:b/>
          <w:sz w:val="24"/>
          <w:szCs w:val="24"/>
        </w:rPr>
        <w:t>A</w:t>
      </w:r>
      <w:r w:rsidR="00AA1919" w:rsidRPr="00407ACA">
        <w:rPr>
          <w:b/>
          <w:spacing w:val="-9"/>
          <w:sz w:val="24"/>
          <w:szCs w:val="24"/>
        </w:rPr>
        <w:t xml:space="preserve"> </w:t>
      </w:r>
      <w:r w:rsidR="00F80F06" w:rsidRPr="00FE3434">
        <w:rPr>
          <w:b/>
          <w:sz w:val="28"/>
          <w:szCs w:val="28"/>
        </w:rPr>
        <w:t>Allegato A</w:t>
      </w:r>
      <w:r w:rsidR="00F80F06" w:rsidRPr="00407ACA">
        <w:rPr>
          <w:b/>
          <w:spacing w:val="-9"/>
          <w:sz w:val="24"/>
          <w:szCs w:val="24"/>
        </w:rPr>
        <w:t xml:space="preserve"> </w:t>
      </w:r>
      <w:r w:rsidR="00F80F06">
        <w:rPr>
          <w:b/>
          <w:spacing w:val="-9"/>
          <w:sz w:val="24"/>
          <w:szCs w:val="24"/>
        </w:rPr>
        <w:t>:</w:t>
      </w:r>
      <w:r w:rsidR="00AA1919" w:rsidRPr="00407ACA">
        <w:rPr>
          <w:b/>
          <w:spacing w:val="-9"/>
          <w:sz w:val="24"/>
          <w:szCs w:val="24"/>
        </w:rPr>
        <w:t xml:space="preserve"> </w:t>
      </w:r>
      <w:r w:rsidRPr="00407ACA">
        <w:rPr>
          <w:spacing w:val="-2"/>
          <w:sz w:val="24"/>
          <w:szCs w:val="24"/>
        </w:rPr>
        <w:t xml:space="preserve"> </w:t>
      </w:r>
      <w:r w:rsidRPr="00407ACA">
        <w:rPr>
          <w:b/>
          <w:i/>
          <w:sz w:val="28"/>
          <w:szCs w:val="28"/>
        </w:rPr>
        <w:t xml:space="preserve">Attribuzione credito scolastico per la classe quinta in sede di </w:t>
      </w:r>
      <w:r w:rsidR="00C27262" w:rsidRPr="00407ACA">
        <w:rPr>
          <w:b/>
          <w:i/>
          <w:sz w:val="28"/>
          <w:szCs w:val="28"/>
        </w:rPr>
        <w:t xml:space="preserve">  </w:t>
      </w:r>
      <w:r w:rsidRPr="00407ACA">
        <w:rPr>
          <w:b/>
          <w:i/>
          <w:sz w:val="28"/>
          <w:szCs w:val="28"/>
        </w:rPr>
        <w:t>ammissione</w:t>
      </w:r>
      <w:r w:rsidRPr="00407ACA">
        <w:rPr>
          <w:spacing w:val="-12"/>
          <w:sz w:val="24"/>
          <w:szCs w:val="24"/>
        </w:rPr>
        <w:t xml:space="preserve"> </w:t>
      </w:r>
      <w:r w:rsidRPr="00407ACA">
        <w:rPr>
          <w:b/>
          <w:i/>
          <w:sz w:val="28"/>
          <w:szCs w:val="28"/>
        </w:rPr>
        <w:t xml:space="preserve">all’Esame di </w:t>
      </w:r>
      <w:r w:rsidR="006A7E9F">
        <w:rPr>
          <w:b/>
          <w:i/>
          <w:sz w:val="28"/>
          <w:szCs w:val="28"/>
        </w:rPr>
        <w:t>Maturità</w:t>
      </w:r>
    </w:p>
    <w:p w14:paraId="1C73C4D2" w14:textId="77777777" w:rsidR="00471A0D" w:rsidRDefault="00471A0D" w:rsidP="00C27262">
      <w:pPr>
        <w:spacing w:line="310" w:lineRule="atLeast"/>
        <w:ind w:left="39" w:right="47"/>
        <w:rPr>
          <w:color w:val="FF0000"/>
          <w:sz w:val="24"/>
          <w:szCs w:val="24"/>
        </w:rPr>
      </w:pPr>
    </w:p>
    <w:p w14:paraId="205274F9" w14:textId="77777777" w:rsidR="00CB0496" w:rsidRPr="00A651A1" w:rsidRDefault="00CB0496" w:rsidP="00C27262">
      <w:pPr>
        <w:spacing w:line="310" w:lineRule="atLeast"/>
        <w:ind w:left="39" w:right="47"/>
        <w:rPr>
          <w:color w:val="FF0000"/>
          <w:sz w:val="24"/>
          <w:szCs w:val="24"/>
        </w:rPr>
      </w:pPr>
    </w:p>
    <w:p w14:paraId="165E2F47" w14:textId="77777777" w:rsidR="000A1D3A" w:rsidRPr="00A651A1" w:rsidRDefault="000A1D3A" w:rsidP="000A1D3A">
      <w:pPr>
        <w:spacing w:line="200" w:lineRule="exact"/>
        <w:rPr>
          <w:color w:val="FF0000"/>
        </w:rPr>
      </w:pPr>
    </w:p>
    <w:tbl>
      <w:tblPr>
        <w:tblW w:w="0" w:type="auto"/>
        <w:jc w:val="center"/>
        <w:tblLayout w:type="fixed"/>
        <w:tblCellMar>
          <w:left w:w="0" w:type="dxa"/>
          <w:right w:w="0" w:type="dxa"/>
        </w:tblCellMar>
        <w:tblLook w:val="01E0" w:firstRow="1" w:lastRow="1" w:firstColumn="1" w:lastColumn="1" w:noHBand="0" w:noVBand="0"/>
      </w:tblPr>
      <w:tblGrid>
        <w:gridCol w:w="1956"/>
        <w:gridCol w:w="2931"/>
      </w:tblGrid>
      <w:tr w:rsidR="000A1D3A" w:rsidRPr="00A651A1" w14:paraId="2C3683FB" w14:textId="77777777" w:rsidTr="00860D43">
        <w:trPr>
          <w:trHeight w:hRule="exact" w:val="856"/>
          <w:jc w:val="center"/>
        </w:trPr>
        <w:tc>
          <w:tcPr>
            <w:tcW w:w="1956" w:type="dxa"/>
            <w:tcBorders>
              <w:top w:val="single" w:sz="4" w:space="0" w:color="000000"/>
              <w:left w:val="single" w:sz="4" w:space="0" w:color="000000"/>
              <w:bottom w:val="single" w:sz="4" w:space="0" w:color="000000"/>
              <w:right w:val="single" w:sz="4" w:space="0" w:color="000000"/>
            </w:tcBorders>
          </w:tcPr>
          <w:p w14:paraId="364880D3" w14:textId="77777777" w:rsidR="000A1D3A" w:rsidRPr="00407ACA" w:rsidRDefault="000A1D3A" w:rsidP="00BF5276">
            <w:pPr>
              <w:spacing w:line="272" w:lineRule="exact"/>
              <w:ind w:left="273" w:right="-20"/>
              <w:rPr>
                <w:sz w:val="24"/>
                <w:szCs w:val="24"/>
              </w:rPr>
            </w:pPr>
            <w:r w:rsidRPr="00407ACA">
              <w:rPr>
                <w:sz w:val="24"/>
                <w:szCs w:val="24"/>
              </w:rPr>
              <w:t>M</w:t>
            </w:r>
            <w:r w:rsidRPr="00407ACA">
              <w:rPr>
                <w:spacing w:val="-1"/>
                <w:sz w:val="24"/>
                <w:szCs w:val="24"/>
              </w:rPr>
              <w:t>e</w:t>
            </w:r>
            <w:r w:rsidRPr="00407ACA">
              <w:rPr>
                <w:sz w:val="24"/>
                <w:szCs w:val="24"/>
              </w:rPr>
              <w:t>d</w:t>
            </w:r>
            <w:r w:rsidRPr="00407ACA">
              <w:rPr>
                <w:spacing w:val="1"/>
                <w:sz w:val="24"/>
                <w:szCs w:val="24"/>
              </w:rPr>
              <w:t>i</w:t>
            </w:r>
            <w:r w:rsidRPr="00407ACA">
              <w:rPr>
                <w:sz w:val="24"/>
                <w:szCs w:val="24"/>
              </w:rPr>
              <w:t>a</w:t>
            </w:r>
            <w:r w:rsidRPr="00407ACA">
              <w:rPr>
                <w:spacing w:val="-7"/>
                <w:sz w:val="24"/>
                <w:szCs w:val="24"/>
              </w:rPr>
              <w:t xml:space="preserve"> </w:t>
            </w:r>
            <w:r w:rsidRPr="00407ACA">
              <w:rPr>
                <w:sz w:val="24"/>
                <w:szCs w:val="24"/>
              </w:rPr>
              <w:t>d</w:t>
            </w:r>
            <w:r w:rsidRPr="00407ACA">
              <w:rPr>
                <w:spacing w:val="-1"/>
                <w:sz w:val="24"/>
                <w:szCs w:val="24"/>
              </w:rPr>
              <w:t>e</w:t>
            </w:r>
            <w:r w:rsidRPr="00407ACA">
              <w:rPr>
                <w:sz w:val="24"/>
                <w:szCs w:val="24"/>
              </w:rPr>
              <w:t>i</w:t>
            </w:r>
            <w:r w:rsidRPr="00407ACA">
              <w:rPr>
                <w:spacing w:val="-3"/>
                <w:sz w:val="24"/>
                <w:szCs w:val="24"/>
              </w:rPr>
              <w:t xml:space="preserve"> </w:t>
            </w:r>
            <w:r w:rsidRPr="00407ACA">
              <w:rPr>
                <w:sz w:val="24"/>
                <w:szCs w:val="24"/>
              </w:rPr>
              <w:t>vo</w:t>
            </w:r>
            <w:r w:rsidRPr="00407ACA">
              <w:rPr>
                <w:spacing w:val="1"/>
                <w:sz w:val="24"/>
                <w:szCs w:val="24"/>
              </w:rPr>
              <w:t>t</w:t>
            </w:r>
            <w:r w:rsidRPr="00407ACA">
              <w:rPr>
                <w:sz w:val="24"/>
                <w:szCs w:val="24"/>
              </w:rPr>
              <w:t>i</w:t>
            </w:r>
          </w:p>
        </w:tc>
        <w:tc>
          <w:tcPr>
            <w:tcW w:w="2931" w:type="dxa"/>
            <w:tcBorders>
              <w:top w:val="single" w:sz="4" w:space="0" w:color="000000"/>
              <w:left w:val="single" w:sz="4" w:space="0" w:color="000000"/>
              <w:bottom w:val="single" w:sz="4" w:space="0" w:color="000000"/>
              <w:right w:val="single" w:sz="4" w:space="0" w:color="000000"/>
            </w:tcBorders>
          </w:tcPr>
          <w:p w14:paraId="1682E3D0" w14:textId="77777777" w:rsidR="000A1D3A" w:rsidRPr="00407ACA" w:rsidRDefault="000A1D3A" w:rsidP="00BF5276">
            <w:pPr>
              <w:spacing w:line="272" w:lineRule="exact"/>
              <w:ind w:left="187" w:right="162"/>
              <w:jc w:val="center"/>
              <w:rPr>
                <w:sz w:val="24"/>
                <w:szCs w:val="24"/>
              </w:rPr>
            </w:pPr>
            <w:r w:rsidRPr="00407ACA">
              <w:rPr>
                <w:spacing w:val="-1"/>
                <w:sz w:val="24"/>
                <w:szCs w:val="24"/>
              </w:rPr>
              <w:t>Fa</w:t>
            </w:r>
            <w:r w:rsidRPr="00407ACA">
              <w:rPr>
                <w:sz w:val="24"/>
                <w:szCs w:val="24"/>
              </w:rPr>
              <w:t>s</w:t>
            </w:r>
            <w:r w:rsidRPr="00407ACA">
              <w:rPr>
                <w:spacing w:val="2"/>
                <w:sz w:val="24"/>
                <w:szCs w:val="24"/>
              </w:rPr>
              <w:t>c</w:t>
            </w:r>
            <w:r w:rsidRPr="00407ACA">
              <w:rPr>
                <w:sz w:val="24"/>
                <w:szCs w:val="24"/>
              </w:rPr>
              <w:t>e</w:t>
            </w:r>
            <w:r w:rsidRPr="00407ACA">
              <w:rPr>
                <w:spacing w:val="-6"/>
                <w:sz w:val="24"/>
                <w:szCs w:val="24"/>
              </w:rPr>
              <w:t xml:space="preserve"> </w:t>
            </w:r>
            <w:r w:rsidRPr="00407ACA">
              <w:rPr>
                <w:sz w:val="24"/>
                <w:szCs w:val="24"/>
              </w:rPr>
              <w:t>di</w:t>
            </w:r>
            <w:r w:rsidRPr="00407ACA">
              <w:rPr>
                <w:spacing w:val="-2"/>
                <w:sz w:val="24"/>
                <w:szCs w:val="24"/>
              </w:rPr>
              <w:t xml:space="preserve"> </w:t>
            </w:r>
            <w:r w:rsidRPr="00407ACA">
              <w:rPr>
                <w:spacing w:val="-1"/>
                <w:w w:val="99"/>
                <w:sz w:val="24"/>
                <w:szCs w:val="24"/>
              </w:rPr>
              <w:t>c</w:t>
            </w:r>
            <w:r w:rsidRPr="00407ACA">
              <w:rPr>
                <w:spacing w:val="2"/>
                <w:w w:val="99"/>
                <w:sz w:val="24"/>
                <w:szCs w:val="24"/>
              </w:rPr>
              <w:t>r</w:t>
            </w:r>
            <w:r w:rsidRPr="00407ACA">
              <w:rPr>
                <w:spacing w:val="-1"/>
                <w:w w:val="99"/>
                <w:sz w:val="24"/>
                <w:szCs w:val="24"/>
              </w:rPr>
              <w:t>e</w:t>
            </w:r>
            <w:r w:rsidRPr="00407ACA">
              <w:rPr>
                <w:w w:val="99"/>
                <w:sz w:val="24"/>
                <w:szCs w:val="24"/>
              </w:rPr>
              <w:t>d</w:t>
            </w:r>
            <w:r w:rsidRPr="00407ACA">
              <w:rPr>
                <w:spacing w:val="1"/>
                <w:w w:val="99"/>
                <w:sz w:val="24"/>
                <w:szCs w:val="24"/>
              </w:rPr>
              <w:t>it</w:t>
            </w:r>
            <w:r w:rsidRPr="00407ACA">
              <w:rPr>
                <w:w w:val="99"/>
                <w:sz w:val="24"/>
                <w:szCs w:val="24"/>
              </w:rPr>
              <w:t>o</w:t>
            </w:r>
            <w:r w:rsidR="00407ACA" w:rsidRPr="00407ACA">
              <w:rPr>
                <w:w w:val="99"/>
                <w:sz w:val="24"/>
                <w:szCs w:val="24"/>
              </w:rPr>
              <w:t xml:space="preserve"> </w:t>
            </w:r>
            <w:r w:rsidR="00407ACA" w:rsidRPr="00407ACA">
              <w:rPr>
                <w:rFonts w:ascii="Garamond" w:hAnsi="Garamond" w:cs="Garamond"/>
                <w:sz w:val="24"/>
                <w:szCs w:val="24"/>
              </w:rPr>
              <w:t>ai sensi Allegato A al D. Lgs 62/2017</w:t>
            </w:r>
          </w:p>
          <w:p w14:paraId="366A6F24" w14:textId="77777777" w:rsidR="000A1D3A" w:rsidRPr="00407ACA" w:rsidRDefault="000A1D3A" w:rsidP="00BF5276">
            <w:pPr>
              <w:spacing w:before="41"/>
              <w:ind w:left="328" w:right="307"/>
              <w:jc w:val="center"/>
              <w:rPr>
                <w:sz w:val="24"/>
                <w:szCs w:val="24"/>
              </w:rPr>
            </w:pPr>
            <w:r w:rsidRPr="00407ACA">
              <w:rPr>
                <w:spacing w:val="-1"/>
                <w:sz w:val="24"/>
                <w:szCs w:val="24"/>
              </w:rPr>
              <w:t>c</w:t>
            </w:r>
            <w:r w:rsidRPr="00407ACA">
              <w:rPr>
                <w:spacing w:val="1"/>
                <w:sz w:val="24"/>
                <w:szCs w:val="24"/>
              </w:rPr>
              <w:t>l</w:t>
            </w:r>
            <w:r w:rsidRPr="00407ACA">
              <w:rPr>
                <w:spacing w:val="-1"/>
                <w:sz w:val="24"/>
                <w:szCs w:val="24"/>
              </w:rPr>
              <w:t>a</w:t>
            </w:r>
            <w:r w:rsidRPr="00407ACA">
              <w:rPr>
                <w:sz w:val="24"/>
                <w:szCs w:val="24"/>
              </w:rPr>
              <w:t>sse</w:t>
            </w:r>
            <w:r w:rsidRPr="00407ACA">
              <w:rPr>
                <w:spacing w:val="-7"/>
                <w:sz w:val="24"/>
                <w:szCs w:val="24"/>
              </w:rPr>
              <w:t xml:space="preserve"> </w:t>
            </w:r>
            <w:r w:rsidRPr="00407ACA">
              <w:rPr>
                <w:w w:val="99"/>
                <w:sz w:val="24"/>
                <w:szCs w:val="24"/>
              </w:rPr>
              <w:t>qu</w:t>
            </w:r>
            <w:r w:rsidRPr="00407ACA">
              <w:rPr>
                <w:spacing w:val="1"/>
                <w:w w:val="99"/>
                <w:sz w:val="24"/>
                <w:szCs w:val="24"/>
              </w:rPr>
              <w:t>i</w:t>
            </w:r>
            <w:r w:rsidRPr="00407ACA">
              <w:rPr>
                <w:w w:val="99"/>
                <w:sz w:val="24"/>
                <w:szCs w:val="24"/>
              </w:rPr>
              <w:t>n</w:t>
            </w:r>
            <w:r w:rsidRPr="00407ACA">
              <w:rPr>
                <w:spacing w:val="1"/>
                <w:w w:val="99"/>
                <w:sz w:val="24"/>
                <w:szCs w:val="24"/>
              </w:rPr>
              <w:t>t</w:t>
            </w:r>
            <w:r w:rsidRPr="00407ACA">
              <w:rPr>
                <w:w w:val="99"/>
                <w:sz w:val="24"/>
                <w:szCs w:val="24"/>
              </w:rPr>
              <w:t>a</w:t>
            </w:r>
          </w:p>
        </w:tc>
      </w:tr>
      <w:tr w:rsidR="000A1D3A" w:rsidRPr="00A651A1" w14:paraId="387C677A" w14:textId="77777777" w:rsidTr="00860D43">
        <w:trPr>
          <w:trHeight w:hRule="exact" w:val="329"/>
          <w:jc w:val="center"/>
        </w:trPr>
        <w:tc>
          <w:tcPr>
            <w:tcW w:w="1956" w:type="dxa"/>
            <w:tcBorders>
              <w:top w:val="single" w:sz="4" w:space="0" w:color="000000"/>
              <w:left w:val="single" w:sz="4" w:space="0" w:color="000000"/>
              <w:bottom w:val="single" w:sz="4" w:space="0" w:color="000000"/>
              <w:right w:val="single" w:sz="4" w:space="0" w:color="000000"/>
            </w:tcBorders>
          </w:tcPr>
          <w:p w14:paraId="42720E19" w14:textId="77777777" w:rsidR="000A1D3A" w:rsidRPr="00407ACA" w:rsidRDefault="006941A9" w:rsidP="00BF5276">
            <w:pPr>
              <w:spacing w:line="272" w:lineRule="exact"/>
              <w:ind w:left="493" w:right="-20"/>
              <w:rPr>
                <w:sz w:val="24"/>
                <w:szCs w:val="24"/>
              </w:rPr>
            </w:pPr>
            <w:r>
              <w:rPr>
                <w:sz w:val="24"/>
                <w:szCs w:val="24"/>
              </w:rPr>
              <w:t xml:space="preserve"> </w:t>
            </w:r>
            <w:r w:rsidR="000A1D3A" w:rsidRPr="00407ACA">
              <w:rPr>
                <w:sz w:val="24"/>
                <w:szCs w:val="24"/>
              </w:rPr>
              <w:t>M</w:t>
            </w:r>
            <w:r w:rsidR="000A1D3A" w:rsidRPr="00407ACA">
              <w:rPr>
                <w:spacing w:val="-2"/>
                <w:sz w:val="24"/>
                <w:szCs w:val="24"/>
              </w:rPr>
              <w:t xml:space="preserve"> &lt;</w:t>
            </w:r>
            <w:r>
              <w:rPr>
                <w:spacing w:val="-2"/>
                <w:sz w:val="24"/>
                <w:szCs w:val="24"/>
              </w:rPr>
              <w:t xml:space="preserve"> </w:t>
            </w:r>
            <w:r w:rsidR="000A1D3A" w:rsidRPr="00407ACA">
              <w:rPr>
                <w:sz w:val="24"/>
                <w:szCs w:val="24"/>
              </w:rPr>
              <w:t>6</w:t>
            </w:r>
          </w:p>
        </w:tc>
        <w:tc>
          <w:tcPr>
            <w:tcW w:w="2931" w:type="dxa"/>
            <w:tcBorders>
              <w:top w:val="single" w:sz="4" w:space="0" w:color="000000"/>
              <w:left w:val="single" w:sz="4" w:space="0" w:color="000000"/>
              <w:bottom w:val="single" w:sz="4" w:space="0" w:color="000000"/>
              <w:right w:val="single" w:sz="4" w:space="0" w:color="000000"/>
            </w:tcBorders>
          </w:tcPr>
          <w:p w14:paraId="2C93ADB9" w14:textId="77777777" w:rsidR="000A1D3A" w:rsidRPr="00407ACA" w:rsidRDefault="00A651A1" w:rsidP="00BF5276">
            <w:pPr>
              <w:spacing w:line="272" w:lineRule="exact"/>
              <w:ind w:left="667" w:right="642"/>
              <w:jc w:val="center"/>
              <w:rPr>
                <w:sz w:val="24"/>
                <w:szCs w:val="24"/>
              </w:rPr>
            </w:pPr>
            <w:r w:rsidRPr="00407ACA">
              <w:rPr>
                <w:w w:val="99"/>
                <w:sz w:val="24"/>
                <w:szCs w:val="24"/>
              </w:rPr>
              <w:t>7-8</w:t>
            </w:r>
          </w:p>
        </w:tc>
      </w:tr>
      <w:tr w:rsidR="000A1D3A" w:rsidRPr="00A651A1" w14:paraId="79B99B76" w14:textId="77777777" w:rsidTr="00860D43">
        <w:trPr>
          <w:trHeight w:hRule="exact" w:val="326"/>
          <w:jc w:val="center"/>
        </w:trPr>
        <w:tc>
          <w:tcPr>
            <w:tcW w:w="1956" w:type="dxa"/>
            <w:tcBorders>
              <w:top w:val="single" w:sz="4" w:space="0" w:color="000000"/>
              <w:left w:val="single" w:sz="4" w:space="0" w:color="000000"/>
              <w:bottom w:val="single" w:sz="4" w:space="0" w:color="000000"/>
              <w:right w:val="single" w:sz="4" w:space="0" w:color="000000"/>
            </w:tcBorders>
          </w:tcPr>
          <w:p w14:paraId="179A81EC" w14:textId="77777777" w:rsidR="000A1D3A" w:rsidRPr="00407ACA" w:rsidRDefault="000A1D3A" w:rsidP="00BF5276">
            <w:pPr>
              <w:spacing w:line="269" w:lineRule="exact"/>
              <w:ind w:right="620"/>
              <w:rPr>
                <w:sz w:val="24"/>
                <w:szCs w:val="24"/>
              </w:rPr>
            </w:pPr>
            <w:r w:rsidRPr="00407ACA">
              <w:rPr>
                <w:sz w:val="24"/>
                <w:szCs w:val="24"/>
              </w:rPr>
              <w:t xml:space="preserve">         M</w:t>
            </w:r>
            <w:r w:rsidRPr="00407ACA">
              <w:rPr>
                <w:spacing w:val="-2"/>
                <w:sz w:val="24"/>
                <w:szCs w:val="24"/>
              </w:rPr>
              <w:t xml:space="preserve"> </w:t>
            </w:r>
            <w:r w:rsidRPr="00407ACA">
              <w:rPr>
                <w:sz w:val="24"/>
                <w:szCs w:val="24"/>
              </w:rPr>
              <w:t>=</w:t>
            </w:r>
            <w:r w:rsidRPr="00407ACA">
              <w:rPr>
                <w:spacing w:val="-2"/>
                <w:sz w:val="24"/>
                <w:szCs w:val="24"/>
              </w:rPr>
              <w:t xml:space="preserve"> </w:t>
            </w:r>
            <w:r w:rsidRPr="00407ACA">
              <w:rPr>
                <w:w w:val="99"/>
                <w:sz w:val="24"/>
                <w:szCs w:val="24"/>
              </w:rPr>
              <w:t>6</w:t>
            </w:r>
          </w:p>
        </w:tc>
        <w:tc>
          <w:tcPr>
            <w:tcW w:w="2931" w:type="dxa"/>
            <w:tcBorders>
              <w:top w:val="single" w:sz="4" w:space="0" w:color="000000"/>
              <w:left w:val="single" w:sz="4" w:space="0" w:color="000000"/>
              <w:bottom w:val="single" w:sz="4" w:space="0" w:color="000000"/>
              <w:right w:val="single" w:sz="4" w:space="0" w:color="000000"/>
            </w:tcBorders>
          </w:tcPr>
          <w:p w14:paraId="1D7702F8" w14:textId="77777777" w:rsidR="000A1D3A" w:rsidRPr="00407ACA" w:rsidRDefault="00A651A1" w:rsidP="00BF5276">
            <w:pPr>
              <w:spacing w:line="269" w:lineRule="exact"/>
              <w:ind w:left="667" w:right="642"/>
              <w:jc w:val="center"/>
              <w:rPr>
                <w:sz w:val="24"/>
                <w:szCs w:val="24"/>
              </w:rPr>
            </w:pPr>
            <w:r w:rsidRPr="00407ACA">
              <w:rPr>
                <w:w w:val="99"/>
                <w:sz w:val="24"/>
                <w:szCs w:val="24"/>
              </w:rPr>
              <w:t>9-10</w:t>
            </w:r>
          </w:p>
        </w:tc>
      </w:tr>
      <w:tr w:rsidR="000A1D3A" w:rsidRPr="00A651A1" w14:paraId="26134BBD" w14:textId="77777777" w:rsidTr="00860D43">
        <w:trPr>
          <w:trHeight w:hRule="exact" w:val="329"/>
          <w:jc w:val="center"/>
        </w:trPr>
        <w:tc>
          <w:tcPr>
            <w:tcW w:w="1956" w:type="dxa"/>
            <w:tcBorders>
              <w:top w:val="single" w:sz="4" w:space="0" w:color="000000"/>
              <w:left w:val="single" w:sz="4" w:space="0" w:color="000000"/>
              <w:bottom w:val="single" w:sz="4" w:space="0" w:color="000000"/>
              <w:right w:val="single" w:sz="4" w:space="0" w:color="000000"/>
            </w:tcBorders>
          </w:tcPr>
          <w:p w14:paraId="608E06FC" w14:textId="77777777" w:rsidR="000A1D3A" w:rsidRPr="00407ACA" w:rsidRDefault="000A1D3A" w:rsidP="00BF5276">
            <w:pPr>
              <w:spacing w:line="269" w:lineRule="exact"/>
              <w:ind w:left="493" w:right="-20"/>
              <w:rPr>
                <w:sz w:val="24"/>
                <w:szCs w:val="24"/>
              </w:rPr>
            </w:pPr>
            <w:r w:rsidRPr="00407ACA">
              <w:rPr>
                <w:sz w:val="24"/>
                <w:szCs w:val="24"/>
              </w:rPr>
              <w:t>6</w:t>
            </w:r>
            <w:r w:rsidRPr="00407ACA">
              <w:rPr>
                <w:spacing w:val="-1"/>
                <w:sz w:val="24"/>
                <w:szCs w:val="24"/>
              </w:rPr>
              <w:t xml:space="preserve"> </w:t>
            </w:r>
            <w:r w:rsidRPr="00407ACA">
              <w:rPr>
                <w:sz w:val="24"/>
                <w:szCs w:val="24"/>
              </w:rPr>
              <w:t>&lt;</w:t>
            </w:r>
            <w:r w:rsidRPr="00407ACA">
              <w:rPr>
                <w:spacing w:val="-2"/>
                <w:sz w:val="24"/>
                <w:szCs w:val="24"/>
              </w:rPr>
              <w:t xml:space="preserve"> </w:t>
            </w:r>
            <w:r w:rsidRPr="00407ACA">
              <w:rPr>
                <w:sz w:val="24"/>
                <w:szCs w:val="24"/>
              </w:rPr>
              <w:t>M</w:t>
            </w:r>
            <w:r w:rsidRPr="00407ACA">
              <w:rPr>
                <w:spacing w:val="-2"/>
                <w:sz w:val="24"/>
                <w:szCs w:val="24"/>
              </w:rPr>
              <w:t xml:space="preserve"> </w:t>
            </w:r>
            <w:r w:rsidRPr="00407ACA">
              <w:rPr>
                <w:sz w:val="24"/>
                <w:szCs w:val="24"/>
              </w:rPr>
              <w:t>≤</w:t>
            </w:r>
            <w:r w:rsidRPr="00407ACA">
              <w:rPr>
                <w:spacing w:val="-1"/>
                <w:sz w:val="24"/>
                <w:szCs w:val="24"/>
              </w:rPr>
              <w:t xml:space="preserve"> </w:t>
            </w:r>
            <w:r w:rsidRPr="00407ACA">
              <w:rPr>
                <w:sz w:val="24"/>
                <w:szCs w:val="24"/>
              </w:rPr>
              <w:t>7</w:t>
            </w:r>
          </w:p>
        </w:tc>
        <w:tc>
          <w:tcPr>
            <w:tcW w:w="2931" w:type="dxa"/>
            <w:tcBorders>
              <w:top w:val="single" w:sz="4" w:space="0" w:color="000000"/>
              <w:left w:val="single" w:sz="4" w:space="0" w:color="000000"/>
              <w:bottom w:val="single" w:sz="4" w:space="0" w:color="000000"/>
              <w:right w:val="single" w:sz="4" w:space="0" w:color="000000"/>
            </w:tcBorders>
          </w:tcPr>
          <w:p w14:paraId="43AEDAF9" w14:textId="77777777" w:rsidR="000A1D3A" w:rsidRPr="00407ACA" w:rsidRDefault="00A651A1" w:rsidP="00BF5276">
            <w:pPr>
              <w:spacing w:line="269" w:lineRule="exact"/>
              <w:ind w:left="667" w:right="642"/>
              <w:jc w:val="center"/>
              <w:rPr>
                <w:sz w:val="24"/>
                <w:szCs w:val="24"/>
              </w:rPr>
            </w:pPr>
            <w:r w:rsidRPr="00407ACA">
              <w:rPr>
                <w:w w:val="99"/>
                <w:sz w:val="24"/>
                <w:szCs w:val="24"/>
              </w:rPr>
              <w:t>10-11</w:t>
            </w:r>
          </w:p>
        </w:tc>
      </w:tr>
      <w:tr w:rsidR="000A1D3A" w:rsidRPr="00A651A1" w14:paraId="7E6C2C45" w14:textId="77777777" w:rsidTr="00860D43">
        <w:trPr>
          <w:trHeight w:hRule="exact" w:val="326"/>
          <w:jc w:val="center"/>
        </w:trPr>
        <w:tc>
          <w:tcPr>
            <w:tcW w:w="1956" w:type="dxa"/>
            <w:tcBorders>
              <w:top w:val="single" w:sz="4" w:space="0" w:color="000000"/>
              <w:left w:val="single" w:sz="4" w:space="0" w:color="000000"/>
              <w:bottom w:val="single" w:sz="4" w:space="0" w:color="000000"/>
              <w:right w:val="single" w:sz="4" w:space="0" w:color="000000"/>
            </w:tcBorders>
          </w:tcPr>
          <w:p w14:paraId="4D4D5DDD" w14:textId="77777777" w:rsidR="000A1D3A" w:rsidRPr="00407ACA" w:rsidRDefault="000A1D3A" w:rsidP="00BF5276">
            <w:pPr>
              <w:spacing w:line="269" w:lineRule="exact"/>
              <w:ind w:left="493" w:right="-20"/>
              <w:rPr>
                <w:sz w:val="24"/>
                <w:szCs w:val="24"/>
              </w:rPr>
            </w:pPr>
            <w:r w:rsidRPr="00407ACA">
              <w:rPr>
                <w:sz w:val="24"/>
                <w:szCs w:val="24"/>
              </w:rPr>
              <w:t>7</w:t>
            </w:r>
            <w:r w:rsidRPr="00407ACA">
              <w:rPr>
                <w:spacing w:val="-1"/>
                <w:sz w:val="24"/>
                <w:szCs w:val="24"/>
              </w:rPr>
              <w:t xml:space="preserve"> </w:t>
            </w:r>
            <w:r w:rsidRPr="00407ACA">
              <w:rPr>
                <w:sz w:val="24"/>
                <w:szCs w:val="24"/>
              </w:rPr>
              <w:t>&lt;</w:t>
            </w:r>
            <w:r w:rsidRPr="00407ACA">
              <w:rPr>
                <w:spacing w:val="-2"/>
                <w:sz w:val="24"/>
                <w:szCs w:val="24"/>
              </w:rPr>
              <w:t xml:space="preserve"> </w:t>
            </w:r>
            <w:r w:rsidRPr="00407ACA">
              <w:rPr>
                <w:sz w:val="24"/>
                <w:szCs w:val="24"/>
              </w:rPr>
              <w:t>M</w:t>
            </w:r>
            <w:r w:rsidRPr="00407ACA">
              <w:rPr>
                <w:spacing w:val="-2"/>
                <w:sz w:val="24"/>
                <w:szCs w:val="24"/>
              </w:rPr>
              <w:t xml:space="preserve"> </w:t>
            </w:r>
            <w:r w:rsidRPr="00407ACA">
              <w:rPr>
                <w:sz w:val="24"/>
                <w:szCs w:val="24"/>
              </w:rPr>
              <w:t>≤</w:t>
            </w:r>
            <w:r w:rsidRPr="00407ACA">
              <w:rPr>
                <w:spacing w:val="-1"/>
                <w:sz w:val="24"/>
                <w:szCs w:val="24"/>
              </w:rPr>
              <w:t xml:space="preserve"> </w:t>
            </w:r>
            <w:r w:rsidRPr="00407ACA">
              <w:rPr>
                <w:sz w:val="24"/>
                <w:szCs w:val="24"/>
              </w:rPr>
              <w:t>8</w:t>
            </w:r>
          </w:p>
        </w:tc>
        <w:tc>
          <w:tcPr>
            <w:tcW w:w="2931" w:type="dxa"/>
            <w:tcBorders>
              <w:top w:val="single" w:sz="4" w:space="0" w:color="000000"/>
              <w:left w:val="single" w:sz="4" w:space="0" w:color="000000"/>
              <w:bottom w:val="single" w:sz="4" w:space="0" w:color="000000"/>
              <w:right w:val="single" w:sz="4" w:space="0" w:color="000000"/>
            </w:tcBorders>
          </w:tcPr>
          <w:p w14:paraId="2C16B6B6" w14:textId="77777777" w:rsidR="000A1D3A" w:rsidRPr="00407ACA" w:rsidRDefault="00A651A1" w:rsidP="00BF5276">
            <w:pPr>
              <w:spacing w:line="269" w:lineRule="exact"/>
              <w:ind w:left="667" w:right="642"/>
              <w:jc w:val="center"/>
              <w:rPr>
                <w:sz w:val="24"/>
                <w:szCs w:val="24"/>
              </w:rPr>
            </w:pPr>
            <w:r w:rsidRPr="00407ACA">
              <w:rPr>
                <w:w w:val="99"/>
                <w:sz w:val="24"/>
                <w:szCs w:val="24"/>
              </w:rPr>
              <w:t>11-12</w:t>
            </w:r>
          </w:p>
        </w:tc>
      </w:tr>
      <w:tr w:rsidR="000A1D3A" w:rsidRPr="00A651A1" w14:paraId="614CA946" w14:textId="77777777" w:rsidTr="00860D43">
        <w:trPr>
          <w:trHeight w:hRule="exact" w:val="326"/>
          <w:jc w:val="center"/>
        </w:trPr>
        <w:tc>
          <w:tcPr>
            <w:tcW w:w="1956" w:type="dxa"/>
            <w:tcBorders>
              <w:top w:val="single" w:sz="4" w:space="0" w:color="000000"/>
              <w:left w:val="single" w:sz="4" w:space="0" w:color="000000"/>
              <w:bottom w:val="single" w:sz="4" w:space="0" w:color="000000"/>
              <w:right w:val="single" w:sz="4" w:space="0" w:color="000000"/>
            </w:tcBorders>
          </w:tcPr>
          <w:p w14:paraId="16EB5033" w14:textId="77777777" w:rsidR="000A1D3A" w:rsidRPr="00407ACA" w:rsidRDefault="000A1D3A" w:rsidP="00BF5276">
            <w:pPr>
              <w:spacing w:line="269" w:lineRule="exact"/>
              <w:ind w:left="493" w:right="-20"/>
              <w:rPr>
                <w:sz w:val="24"/>
                <w:szCs w:val="24"/>
              </w:rPr>
            </w:pPr>
            <w:r w:rsidRPr="00407ACA">
              <w:rPr>
                <w:sz w:val="24"/>
                <w:szCs w:val="24"/>
              </w:rPr>
              <w:t>8</w:t>
            </w:r>
            <w:r w:rsidRPr="00407ACA">
              <w:rPr>
                <w:spacing w:val="-1"/>
                <w:sz w:val="24"/>
                <w:szCs w:val="24"/>
              </w:rPr>
              <w:t xml:space="preserve"> </w:t>
            </w:r>
            <w:r w:rsidRPr="00407ACA">
              <w:rPr>
                <w:sz w:val="24"/>
                <w:szCs w:val="24"/>
              </w:rPr>
              <w:t>&lt;</w:t>
            </w:r>
            <w:r w:rsidRPr="00407ACA">
              <w:rPr>
                <w:spacing w:val="-2"/>
                <w:sz w:val="24"/>
                <w:szCs w:val="24"/>
              </w:rPr>
              <w:t xml:space="preserve"> </w:t>
            </w:r>
            <w:r w:rsidRPr="00407ACA">
              <w:rPr>
                <w:sz w:val="24"/>
                <w:szCs w:val="24"/>
              </w:rPr>
              <w:t>M</w:t>
            </w:r>
            <w:r w:rsidRPr="00407ACA">
              <w:rPr>
                <w:spacing w:val="-2"/>
                <w:sz w:val="24"/>
                <w:szCs w:val="24"/>
              </w:rPr>
              <w:t xml:space="preserve"> </w:t>
            </w:r>
            <w:r w:rsidRPr="00407ACA">
              <w:rPr>
                <w:sz w:val="24"/>
                <w:szCs w:val="24"/>
              </w:rPr>
              <w:t>≤</w:t>
            </w:r>
            <w:r w:rsidRPr="00407ACA">
              <w:rPr>
                <w:spacing w:val="-1"/>
                <w:sz w:val="24"/>
                <w:szCs w:val="24"/>
              </w:rPr>
              <w:t xml:space="preserve"> </w:t>
            </w:r>
            <w:r w:rsidRPr="00407ACA">
              <w:rPr>
                <w:sz w:val="24"/>
                <w:szCs w:val="24"/>
              </w:rPr>
              <w:t>9</w:t>
            </w:r>
          </w:p>
        </w:tc>
        <w:tc>
          <w:tcPr>
            <w:tcW w:w="2931" w:type="dxa"/>
            <w:tcBorders>
              <w:top w:val="single" w:sz="4" w:space="0" w:color="000000"/>
              <w:left w:val="single" w:sz="4" w:space="0" w:color="000000"/>
              <w:bottom w:val="single" w:sz="4" w:space="0" w:color="000000"/>
              <w:right w:val="single" w:sz="4" w:space="0" w:color="000000"/>
            </w:tcBorders>
          </w:tcPr>
          <w:p w14:paraId="5C707530" w14:textId="77777777" w:rsidR="000A1D3A" w:rsidRPr="00407ACA" w:rsidRDefault="000A1D3A" w:rsidP="00BF5276">
            <w:pPr>
              <w:spacing w:line="269" w:lineRule="exact"/>
              <w:ind w:left="667" w:right="642"/>
              <w:jc w:val="center"/>
              <w:rPr>
                <w:sz w:val="24"/>
                <w:szCs w:val="24"/>
              </w:rPr>
            </w:pPr>
            <w:r w:rsidRPr="00407ACA">
              <w:rPr>
                <w:w w:val="99"/>
                <w:sz w:val="24"/>
                <w:szCs w:val="24"/>
              </w:rPr>
              <w:t>1</w:t>
            </w:r>
            <w:r w:rsidR="00A651A1" w:rsidRPr="00407ACA">
              <w:rPr>
                <w:w w:val="99"/>
                <w:sz w:val="24"/>
                <w:szCs w:val="24"/>
              </w:rPr>
              <w:t>3-14</w:t>
            </w:r>
          </w:p>
        </w:tc>
      </w:tr>
      <w:tr w:rsidR="000A1D3A" w:rsidRPr="00A651A1" w14:paraId="7925AF74" w14:textId="77777777" w:rsidTr="00860D43">
        <w:trPr>
          <w:trHeight w:hRule="exact" w:val="329"/>
          <w:jc w:val="center"/>
        </w:trPr>
        <w:tc>
          <w:tcPr>
            <w:tcW w:w="1956" w:type="dxa"/>
            <w:tcBorders>
              <w:top w:val="single" w:sz="4" w:space="0" w:color="000000"/>
              <w:left w:val="single" w:sz="4" w:space="0" w:color="000000"/>
              <w:bottom w:val="single" w:sz="4" w:space="0" w:color="000000"/>
              <w:right w:val="single" w:sz="4" w:space="0" w:color="000000"/>
            </w:tcBorders>
          </w:tcPr>
          <w:p w14:paraId="5506BF6A" w14:textId="77777777" w:rsidR="000A1D3A" w:rsidRPr="00407ACA" w:rsidRDefault="000A1D3A" w:rsidP="00BF5276">
            <w:pPr>
              <w:spacing w:line="272" w:lineRule="exact"/>
              <w:ind w:left="433" w:right="-20"/>
              <w:rPr>
                <w:sz w:val="24"/>
                <w:szCs w:val="24"/>
              </w:rPr>
            </w:pPr>
            <w:r w:rsidRPr="00407ACA">
              <w:rPr>
                <w:sz w:val="24"/>
                <w:szCs w:val="24"/>
              </w:rPr>
              <w:t>9</w:t>
            </w:r>
            <w:r w:rsidRPr="00407ACA">
              <w:rPr>
                <w:spacing w:val="-1"/>
                <w:sz w:val="24"/>
                <w:szCs w:val="24"/>
              </w:rPr>
              <w:t xml:space="preserve"> </w:t>
            </w:r>
            <w:r w:rsidRPr="00407ACA">
              <w:rPr>
                <w:sz w:val="24"/>
                <w:szCs w:val="24"/>
              </w:rPr>
              <w:t>&lt;</w:t>
            </w:r>
            <w:r w:rsidRPr="00407ACA">
              <w:rPr>
                <w:spacing w:val="-2"/>
                <w:sz w:val="24"/>
                <w:szCs w:val="24"/>
              </w:rPr>
              <w:t xml:space="preserve"> </w:t>
            </w:r>
            <w:r w:rsidRPr="00407ACA">
              <w:rPr>
                <w:sz w:val="24"/>
                <w:szCs w:val="24"/>
              </w:rPr>
              <w:t>M</w:t>
            </w:r>
            <w:r w:rsidRPr="00407ACA">
              <w:rPr>
                <w:spacing w:val="-2"/>
                <w:sz w:val="24"/>
                <w:szCs w:val="24"/>
              </w:rPr>
              <w:t xml:space="preserve"> </w:t>
            </w:r>
            <w:r w:rsidRPr="00407ACA">
              <w:rPr>
                <w:sz w:val="24"/>
                <w:szCs w:val="24"/>
              </w:rPr>
              <w:t>≤</w:t>
            </w:r>
            <w:r w:rsidRPr="00407ACA">
              <w:rPr>
                <w:spacing w:val="-1"/>
                <w:sz w:val="24"/>
                <w:szCs w:val="24"/>
              </w:rPr>
              <w:t xml:space="preserve"> </w:t>
            </w:r>
            <w:r w:rsidRPr="00407ACA">
              <w:rPr>
                <w:sz w:val="24"/>
                <w:szCs w:val="24"/>
              </w:rPr>
              <w:t>10</w:t>
            </w:r>
          </w:p>
        </w:tc>
        <w:tc>
          <w:tcPr>
            <w:tcW w:w="2931" w:type="dxa"/>
            <w:tcBorders>
              <w:top w:val="single" w:sz="4" w:space="0" w:color="000000"/>
              <w:left w:val="single" w:sz="4" w:space="0" w:color="000000"/>
              <w:bottom w:val="single" w:sz="4" w:space="0" w:color="000000"/>
              <w:right w:val="single" w:sz="4" w:space="0" w:color="000000"/>
            </w:tcBorders>
          </w:tcPr>
          <w:p w14:paraId="7EEA2F4E" w14:textId="77777777" w:rsidR="000A1D3A" w:rsidRPr="00407ACA" w:rsidRDefault="00A651A1" w:rsidP="00BF5276">
            <w:pPr>
              <w:spacing w:line="272" w:lineRule="exact"/>
              <w:ind w:left="667" w:right="642"/>
              <w:jc w:val="center"/>
              <w:rPr>
                <w:sz w:val="24"/>
                <w:szCs w:val="24"/>
              </w:rPr>
            </w:pPr>
            <w:r w:rsidRPr="00407ACA">
              <w:rPr>
                <w:w w:val="99"/>
                <w:sz w:val="24"/>
                <w:szCs w:val="24"/>
              </w:rPr>
              <w:t>14-15</w:t>
            </w:r>
          </w:p>
        </w:tc>
      </w:tr>
    </w:tbl>
    <w:p w14:paraId="35C8F98A" w14:textId="77777777" w:rsidR="000A1D3A" w:rsidRDefault="000A1D3A" w:rsidP="000A1D3A">
      <w:pPr>
        <w:spacing w:before="29" w:line="277" w:lineRule="auto"/>
        <w:ind w:left="3409" w:right="-2" w:hanging="3151"/>
        <w:rPr>
          <w:color w:val="00B050"/>
          <w:sz w:val="28"/>
          <w:szCs w:val="28"/>
        </w:rPr>
      </w:pPr>
    </w:p>
    <w:p w14:paraId="7A19FB78" w14:textId="77777777" w:rsidR="00360FEA" w:rsidRDefault="00360FEA" w:rsidP="00C27262">
      <w:pPr>
        <w:widowControl w:val="0"/>
        <w:spacing w:before="19"/>
        <w:ind w:left="2410" w:right="-20"/>
        <w:rPr>
          <w:rFonts w:ascii="Tahoma" w:eastAsia="Tahoma" w:hAnsi="Tahoma" w:cs="Tahoma"/>
          <w:b/>
          <w:bCs/>
          <w:sz w:val="24"/>
          <w:szCs w:val="24"/>
          <w:u w:val="thick" w:color="000000"/>
          <w:lang w:val="en-US" w:eastAsia="en-US"/>
        </w:rPr>
      </w:pPr>
    </w:p>
    <w:p w14:paraId="2669CE99" w14:textId="77777777" w:rsidR="00BC49FA" w:rsidRDefault="00BC49FA" w:rsidP="00C27262">
      <w:pPr>
        <w:widowControl w:val="0"/>
        <w:spacing w:before="19"/>
        <w:ind w:left="2410" w:right="-20"/>
        <w:rPr>
          <w:rFonts w:ascii="Tahoma" w:eastAsia="Tahoma" w:hAnsi="Tahoma" w:cs="Tahoma"/>
          <w:b/>
          <w:bCs/>
          <w:sz w:val="24"/>
          <w:szCs w:val="24"/>
          <w:u w:val="thick" w:color="000000"/>
          <w:lang w:val="en-US" w:eastAsia="en-US"/>
        </w:rPr>
      </w:pPr>
    </w:p>
    <w:p w14:paraId="51D130B7" w14:textId="77777777" w:rsidR="00360FEA" w:rsidRDefault="00360FEA" w:rsidP="00C27262">
      <w:pPr>
        <w:widowControl w:val="0"/>
        <w:spacing w:before="19"/>
        <w:ind w:left="2410" w:right="-20"/>
        <w:rPr>
          <w:rFonts w:ascii="Tahoma" w:eastAsia="Tahoma" w:hAnsi="Tahoma" w:cs="Tahoma"/>
          <w:b/>
          <w:bCs/>
          <w:sz w:val="24"/>
          <w:szCs w:val="24"/>
          <w:u w:val="thick" w:color="000000"/>
          <w:lang w:val="en-US" w:eastAsia="en-US"/>
        </w:rPr>
      </w:pPr>
    </w:p>
    <w:p w14:paraId="6146BBB6" w14:textId="77777777" w:rsidR="000C0842" w:rsidRDefault="000C0842" w:rsidP="00C27262">
      <w:pPr>
        <w:widowControl w:val="0"/>
        <w:spacing w:before="19"/>
        <w:ind w:left="2410" w:right="-20"/>
        <w:rPr>
          <w:rFonts w:ascii="Tahoma" w:eastAsia="Tahoma" w:hAnsi="Tahoma" w:cs="Tahoma"/>
          <w:b/>
          <w:bCs/>
          <w:sz w:val="24"/>
          <w:szCs w:val="24"/>
          <w:u w:val="thick" w:color="000000"/>
          <w:lang w:val="en-US" w:eastAsia="en-US"/>
        </w:rPr>
      </w:pPr>
    </w:p>
    <w:p w14:paraId="719C3026" w14:textId="77777777" w:rsidR="00360FEA" w:rsidRDefault="00360FEA" w:rsidP="00C27262">
      <w:pPr>
        <w:widowControl w:val="0"/>
        <w:spacing w:before="19"/>
        <w:ind w:left="2410" w:right="-20"/>
        <w:rPr>
          <w:rFonts w:ascii="Tahoma" w:eastAsia="Tahoma" w:hAnsi="Tahoma" w:cs="Tahoma"/>
          <w:b/>
          <w:bCs/>
          <w:sz w:val="24"/>
          <w:szCs w:val="24"/>
          <w:u w:val="thick" w:color="000000"/>
          <w:lang w:val="en-US" w:eastAsia="en-US"/>
        </w:rPr>
      </w:pPr>
    </w:p>
    <w:p w14:paraId="0FF00563" w14:textId="77777777" w:rsidR="00360FEA" w:rsidRDefault="00360FEA" w:rsidP="00C27262">
      <w:pPr>
        <w:widowControl w:val="0"/>
        <w:spacing w:before="19"/>
        <w:ind w:left="2410" w:right="-20"/>
        <w:rPr>
          <w:rFonts w:ascii="Tahoma" w:eastAsia="Tahoma" w:hAnsi="Tahoma" w:cs="Tahoma"/>
          <w:b/>
          <w:bCs/>
          <w:sz w:val="24"/>
          <w:szCs w:val="24"/>
          <w:u w:val="thick" w:color="000000"/>
          <w:lang w:val="en-US" w:eastAsia="en-US"/>
        </w:rPr>
      </w:pPr>
    </w:p>
    <w:p w14:paraId="060B69E1" w14:textId="77777777" w:rsidR="00362859" w:rsidRDefault="00C27262" w:rsidP="00C27262">
      <w:pPr>
        <w:widowControl w:val="0"/>
        <w:spacing w:before="19"/>
        <w:ind w:left="2410" w:right="-20"/>
        <w:rPr>
          <w:rFonts w:ascii="Tahoma" w:eastAsia="Tahoma" w:hAnsi="Tahoma" w:cs="Tahoma"/>
          <w:b/>
          <w:bCs/>
          <w:sz w:val="24"/>
          <w:szCs w:val="24"/>
          <w:u w:val="thick" w:color="000000"/>
          <w:lang w:val="en-US" w:eastAsia="en-US"/>
        </w:rPr>
      </w:pPr>
      <w:proofErr w:type="spellStart"/>
      <w:r>
        <w:rPr>
          <w:rFonts w:ascii="Tahoma" w:eastAsia="Tahoma" w:hAnsi="Tahoma" w:cs="Tahoma"/>
          <w:b/>
          <w:bCs/>
          <w:sz w:val="24"/>
          <w:szCs w:val="24"/>
          <w:u w:val="thick" w:color="000000"/>
          <w:lang w:val="en-US" w:eastAsia="en-US"/>
        </w:rPr>
        <w:lastRenderedPageBreak/>
        <w:t>Attribuzione</w:t>
      </w:r>
      <w:proofErr w:type="spellEnd"/>
      <w:r>
        <w:rPr>
          <w:rFonts w:ascii="Tahoma" w:eastAsia="Tahoma" w:hAnsi="Tahoma" w:cs="Tahoma"/>
          <w:b/>
          <w:bCs/>
          <w:sz w:val="24"/>
          <w:szCs w:val="24"/>
          <w:u w:val="thick" w:color="000000"/>
          <w:lang w:val="en-US" w:eastAsia="en-US"/>
        </w:rPr>
        <w:t xml:space="preserve"> </w:t>
      </w:r>
      <w:proofErr w:type="spellStart"/>
      <w:r>
        <w:rPr>
          <w:rFonts w:ascii="Tahoma" w:eastAsia="Tahoma" w:hAnsi="Tahoma" w:cs="Tahoma"/>
          <w:b/>
          <w:bCs/>
          <w:sz w:val="24"/>
          <w:szCs w:val="24"/>
          <w:u w:val="thick" w:color="000000"/>
          <w:lang w:val="en-US" w:eastAsia="en-US"/>
        </w:rPr>
        <w:t>credito</w:t>
      </w:r>
      <w:proofErr w:type="spellEnd"/>
      <w:r>
        <w:rPr>
          <w:rFonts w:ascii="Tahoma" w:eastAsia="Tahoma" w:hAnsi="Tahoma" w:cs="Tahoma"/>
          <w:b/>
          <w:bCs/>
          <w:sz w:val="24"/>
          <w:szCs w:val="24"/>
          <w:u w:val="thick" w:color="000000"/>
          <w:lang w:val="en-US" w:eastAsia="en-US"/>
        </w:rPr>
        <w:t xml:space="preserve"> </w:t>
      </w:r>
      <w:r w:rsidR="00362859" w:rsidRPr="00362859">
        <w:rPr>
          <w:rFonts w:ascii="Tahoma" w:eastAsia="Tahoma" w:hAnsi="Tahoma" w:cs="Tahoma"/>
          <w:b/>
          <w:bCs/>
          <w:sz w:val="24"/>
          <w:szCs w:val="24"/>
          <w:u w:val="thick" w:color="000000"/>
          <w:lang w:val="en-US" w:eastAsia="en-US"/>
        </w:rPr>
        <w:t>CLASSE QUINTA</w:t>
      </w:r>
    </w:p>
    <w:p w14:paraId="7EE99814" w14:textId="77777777" w:rsidR="009F74DA" w:rsidRPr="00F34A1B" w:rsidRDefault="009F74DA" w:rsidP="00C27262">
      <w:pPr>
        <w:widowControl w:val="0"/>
        <w:spacing w:before="19"/>
        <w:ind w:left="2410" w:right="-20"/>
        <w:rPr>
          <w:rFonts w:ascii="Tahoma" w:eastAsia="Tahoma" w:hAnsi="Tahoma" w:cs="Tahoma"/>
          <w:b/>
          <w:bCs/>
          <w:sz w:val="24"/>
          <w:szCs w:val="24"/>
          <w:u w:val="thick" w:color="000000"/>
          <w:lang w:val="en-US" w:eastAsia="en-US"/>
        </w:rPr>
      </w:pPr>
    </w:p>
    <w:p w14:paraId="627C3212" w14:textId="77777777" w:rsidR="00860D43" w:rsidRPr="00F34A1B" w:rsidRDefault="009F74DA" w:rsidP="009F74DA">
      <w:pPr>
        <w:widowControl w:val="0"/>
        <w:spacing w:before="19"/>
        <w:ind w:left="284" w:right="-20"/>
        <w:jc w:val="center"/>
        <w:rPr>
          <w:rFonts w:ascii="Tahoma" w:eastAsia="Tahoma" w:hAnsi="Tahoma" w:cs="Tahoma"/>
          <w:b/>
          <w:bCs/>
          <w:sz w:val="28"/>
          <w:szCs w:val="28"/>
          <w:u w:val="thick" w:color="000000"/>
          <w:lang w:val="en-US" w:eastAsia="en-US"/>
        </w:rPr>
      </w:pPr>
      <w:r w:rsidRPr="00F34A1B">
        <w:rPr>
          <w:sz w:val="22"/>
          <w:szCs w:val="22"/>
        </w:rPr>
        <w:t xml:space="preserve">BANDE DI OSCILLAZIONE DECLINATE DALL’ISTITUTO MONTESSORI REPETTI SULLA BASE DEL </w:t>
      </w:r>
      <w:proofErr w:type="spellStart"/>
      <w:r w:rsidRPr="00F34A1B">
        <w:rPr>
          <w:sz w:val="22"/>
          <w:szCs w:val="22"/>
        </w:rPr>
        <w:t>D.Lgs.</w:t>
      </w:r>
      <w:proofErr w:type="spellEnd"/>
      <w:r w:rsidRPr="00F34A1B">
        <w:rPr>
          <w:sz w:val="22"/>
          <w:szCs w:val="22"/>
        </w:rPr>
        <w:t xml:space="preserve"> 62 DEL 2017</w:t>
      </w:r>
    </w:p>
    <w:p w14:paraId="5199D1A7" w14:textId="77777777" w:rsidR="00860D43" w:rsidRDefault="00860D43" w:rsidP="00C27262">
      <w:pPr>
        <w:widowControl w:val="0"/>
        <w:spacing w:before="19"/>
        <w:ind w:left="2410" w:right="-20"/>
        <w:rPr>
          <w:rFonts w:ascii="Tahoma" w:eastAsia="Tahoma" w:hAnsi="Tahoma" w:cs="Tahoma"/>
          <w:b/>
          <w:bCs/>
          <w:sz w:val="24"/>
          <w:szCs w:val="24"/>
          <w:u w:val="thick" w:color="000000"/>
          <w:lang w:val="en-US" w:eastAsia="en-US"/>
        </w:rPr>
      </w:pPr>
    </w:p>
    <w:tbl>
      <w:tblPr>
        <w:tblW w:w="0" w:type="auto"/>
        <w:jc w:val="center"/>
        <w:tblLayout w:type="fixed"/>
        <w:tblCellMar>
          <w:left w:w="0" w:type="dxa"/>
          <w:right w:w="0" w:type="dxa"/>
        </w:tblCellMar>
        <w:tblLook w:val="0060" w:firstRow="1" w:lastRow="1" w:firstColumn="0" w:lastColumn="0" w:noHBand="0" w:noVBand="0"/>
      </w:tblPr>
      <w:tblGrid>
        <w:gridCol w:w="2005"/>
        <w:gridCol w:w="1615"/>
        <w:gridCol w:w="1700"/>
        <w:gridCol w:w="2465"/>
      </w:tblGrid>
      <w:tr w:rsidR="00362859" w:rsidRPr="00362859" w14:paraId="52EE2AC0" w14:textId="77777777" w:rsidTr="00860D43">
        <w:trPr>
          <w:trHeight w:hRule="exact" w:val="371"/>
          <w:jc w:val="center"/>
        </w:trPr>
        <w:tc>
          <w:tcPr>
            <w:tcW w:w="2005" w:type="dxa"/>
            <w:tcBorders>
              <w:top w:val="nil"/>
              <w:left w:val="nil"/>
              <w:bottom w:val="single" w:sz="4" w:space="0" w:color="000000"/>
              <w:right w:val="single" w:sz="4" w:space="0" w:color="000000"/>
            </w:tcBorders>
          </w:tcPr>
          <w:p w14:paraId="150CC9D7" w14:textId="77777777" w:rsidR="00362859" w:rsidRPr="00362859" w:rsidRDefault="00362859" w:rsidP="00362859">
            <w:pPr>
              <w:widowControl w:val="0"/>
              <w:spacing w:after="200" w:line="276" w:lineRule="auto"/>
              <w:rPr>
                <w:rFonts w:ascii="Calibri" w:eastAsia="Calibri" w:hAnsi="Calibri"/>
                <w:lang w:val="en-US" w:eastAsia="en-US"/>
              </w:rPr>
            </w:pPr>
          </w:p>
        </w:tc>
        <w:tc>
          <w:tcPr>
            <w:tcW w:w="1615" w:type="dxa"/>
            <w:tcBorders>
              <w:top w:val="single" w:sz="4" w:space="0" w:color="000000"/>
              <w:left w:val="single" w:sz="4" w:space="0" w:color="000000"/>
              <w:bottom w:val="single" w:sz="4" w:space="0" w:color="000000"/>
              <w:right w:val="single" w:sz="4" w:space="0" w:color="000000"/>
            </w:tcBorders>
          </w:tcPr>
          <w:p w14:paraId="26A7EC3D" w14:textId="77777777" w:rsidR="00362859" w:rsidRPr="00362859" w:rsidRDefault="00362859" w:rsidP="00362859">
            <w:pPr>
              <w:widowControl w:val="0"/>
              <w:spacing w:before="69"/>
              <w:ind w:left="224" w:right="-20"/>
              <w:rPr>
                <w:rFonts w:ascii="Tahoma" w:eastAsia="Tahoma" w:hAnsi="Tahoma" w:cs="Tahoma"/>
                <w:lang w:val="en-US" w:eastAsia="en-US"/>
              </w:rPr>
            </w:pPr>
            <w:r w:rsidRPr="00362859">
              <w:rPr>
                <w:rFonts w:ascii="Tahoma" w:eastAsia="Tahoma" w:hAnsi="Tahoma" w:cs="Tahoma"/>
                <w:lang w:val="en-US" w:eastAsia="en-US"/>
              </w:rPr>
              <w:t>O CREDITI</w:t>
            </w:r>
          </w:p>
        </w:tc>
        <w:tc>
          <w:tcPr>
            <w:tcW w:w="1700" w:type="dxa"/>
            <w:tcBorders>
              <w:top w:val="single" w:sz="4" w:space="0" w:color="000000"/>
              <w:left w:val="single" w:sz="4" w:space="0" w:color="000000"/>
              <w:bottom w:val="single" w:sz="4" w:space="0" w:color="000000"/>
              <w:right w:val="single" w:sz="4" w:space="0" w:color="000000"/>
            </w:tcBorders>
          </w:tcPr>
          <w:p w14:paraId="131E9D4E" w14:textId="77777777" w:rsidR="00362859" w:rsidRPr="00362859" w:rsidRDefault="00362859" w:rsidP="00362859">
            <w:pPr>
              <w:widowControl w:val="0"/>
              <w:spacing w:before="69"/>
              <w:ind w:left="246" w:right="-20"/>
              <w:rPr>
                <w:rFonts w:ascii="Tahoma" w:eastAsia="Tahoma" w:hAnsi="Tahoma" w:cs="Tahoma"/>
                <w:lang w:val="en-US" w:eastAsia="en-US"/>
              </w:rPr>
            </w:pPr>
            <w:r w:rsidRPr="00362859">
              <w:rPr>
                <w:rFonts w:ascii="Tahoma" w:eastAsia="Tahoma" w:hAnsi="Tahoma" w:cs="Tahoma"/>
                <w:lang w:val="en-US" w:eastAsia="en-US"/>
              </w:rPr>
              <w:t>1 CREDITO</w:t>
            </w:r>
          </w:p>
        </w:tc>
        <w:tc>
          <w:tcPr>
            <w:tcW w:w="2465" w:type="dxa"/>
            <w:tcBorders>
              <w:top w:val="single" w:sz="4" w:space="0" w:color="000000"/>
              <w:left w:val="single" w:sz="4" w:space="0" w:color="000000"/>
              <w:bottom w:val="single" w:sz="4" w:space="0" w:color="000000"/>
              <w:right w:val="single" w:sz="4" w:space="0" w:color="000000"/>
            </w:tcBorders>
          </w:tcPr>
          <w:p w14:paraId="18857535" w14:textId="77777777" w:rsidR="00362859" w:rsidRPr="00362859" w:rsidRDefault="00362859" w:rsidP="00362859">
            <w:pPr>
              <w:widowControl w:val="0"/>
              <w:spacing w:before="69"/>
              <w:ind w:left="315" w:right="-20"/>
              <w:rPr>
                <w:rFonts w:ascii="Tahoma" w:eastAsia="Tahoma" w:hAnsi="Tahoma" w:cs="Tahoma"/>
                <w:lang w:val="en-US" w:eastAsia="en-US"/>
              </w:rPr>
            </w:pPr>
            <w:r w:rsidRPr="00362859">
              <w:rPr>
                <w:rFonts w:ascii="Tahoma" w:eastAsia="Tahoma" w:hAnsi="Tahoma" w:cs="Tahoma"/>
                <w:lang w:val="en-US" w:eastAsia="en-US"/>
              </w:rPr>
              <w:t>2 o PIU'</w:t>
            </w:r>
            <w:r w:rsidRPr="00362859">
              <w:rPr>
                <w:rFonts w:ascii="Tahoma" w:eastAsia="Tahoma" w:hAnsi="Tahoma" w:cs="Tahoma"/>
                <w:spacing w:val="-1"/>
                <w:lang w:val="en-US" w:eastAsia="en-US"/>
              </w:rPr>
              <w:t xml:space="preserve"> </w:t>
            </w:r>
            <w:r w:rsidRPr="00362859">
              <w:rPr>
                <w:rFonts w:ascii="Tahoma" w:eastAsia="Tahoma" w:hAnsi="Tahoma" w:cs="Tahoma"/>
                <w:lang w:val="en-US" w:eastAsia="en-US"/>
              </w:rPr>
              <w:t>CREDITI</w:t>
            </w:r>
          </w:p>
        </w:tc>
      </w:tr>
      <w:tr w:rsidR="009E03F7" w:rsidRPr="00362859" w14:paraId="1A6A99BB" w14:textId="77777777" w:rsidTr="00860D43">
        <w:trPr>
          <w:trHeight w:hRule="exact" w:val="300"/>
          <w:jc w:val="center"/>
        </w:trPr>
        <w:tc>
          <w:tcPr>
            <w:tcW w:w="2005" w:type="dxa"/>
            <w:tcBorders>
              <w:top w:val="single" w:sz="4" w:space="0" w:color="000000"/>
              <w:left w:val="single" w:sz="4" w:space="0" w:color="000000"/>
              <w:bottom w:val="single" w:sz="4" w:space="0" w:color="000000"/>
              <w:right w:val="single" w:sz="4" w:space="0" w:color="000000"/>
            </w:tcBorders>
            <w:shd w:val="clear" w:color="auto" w:fill="FFFF9A"/>
          </w:tcPr>
          <w:p w14:paraId="15EADFF2" w14:textId="77777777" w:rsidR="009E03F7" w:rsidRPr="00362859" w:rsidRDefault="00404C09" w:rsidP="00404C09">
            <w:pPr>
              <w:widowControl w:val="0"/>
              <w:spacing w:line="288" w:lineRule="exact"/>
              <w:ind w:left="710" w:right="413"/>
              <w:rPr>
                <w:rFonts w:ascii="Tahoma" w:eastAsia="Tahoma" w:hAnsi="Tahoma" w:cs="Tahoma"/>
                <w:position w:val="-1"/>
                <w:lang w:val="en-US" w:eastAsia="en-US"/>
              </w:rPr>
            </w:pPr>
            <w:r>
              <w:rPr>
                <w:rFonts w:ascii="Tahoma" w:eastAsia="Tahoma" w:hAnsi="Tahoma" w:cs="Tahoma"/>
                <w:position w:val="-1"/>
                <w:lang w:val="en-US" w:eastAsia="en-US"/>
              </w:rPr>
              <w:t xml:space="preserve"> </w:t>
            </w:r>
            <w:r w:rsidR="006941A9">
              <w:rPr>
                <w:rFonts w:ascii="Tahoma" w:eastAsia="Tahoma" w:hAnsi="Tahoma" w:cs="Tahoma"/>
                <w:position w:val="-1"/>
                <w:lang w:val="en-US" w:eastAsia="en-US"/>
              </w:rPr>
              <w:t xml:space="preserve"> M</w:t>
            </w:r>
            <w:r w:rsidR="009E03F7">
              <w:rPr>
                <w:rFonts w:ascii="Tahoma" w:eastAsia="Tahoma" w:hAnsi="Tahoma" w:cs="Tahoma"/>
                <w:position w:val="-1"/>
                <w:lang w:val="en-US" w:eastAsia="en-US"/>
              </w:rPr>
              <w:t>&lt;6</w:t>
            </w:r>
          </w:p>
        </w:tc>
        <w:tc>
          <w:tcPr>
            <w:tcW w:w="1615" w:type="dxa"/>
            <w:tcBorders>
              <w:top w:val="single" w:sz="4" w:space="0" w:color="000000"/>
              <w:left w:val="single" w:sz="4" w:space="0" w:color="000000"/>
              <w:bottom w:val="single" w:sz="4" w:space="0" w:color="000000"/>
              <w:right w:val="single" w:sz="4" w:space="0" w:color="000000"/>
            </w:tcBorders>
            <w:shd w:val="clear" w:color="auto" w:fill="FFFF9A"/>
          </w:tcPr>
          <w:p w14:paraId="6E9DF25F" w14:textId="77777777" w:rsidR="009E03F7" w:rsidRPr="00362859" w:rsidRDefault="00903639" w:rsidP="00362859">
            <w:pPr>
              <w:widowControl w:val="0"/>
              <w:spacing w:line="288" w:lineRule="exact"/>
              <w:ind w:left="698" w:right="679"/>
              <w:jc w:val="center"/>
              <w:rPr>
                <w:rFonts w:ascii="Tahoma" w:eastAsia="Tahoma" w:hAnsi="Tahoma" w:cs="Tahoma"/>
                <w:position w:val="-1"/>
                <w:lang w:val="en-US" w:eastAsia="en-US"/>
              </w:rPr>
            </w:pPr>
            <w:r>
              <w:rPr>
                <w:rFonts w:ascii="Tahoma" w:eastAsia="Tahoma" w:hAnsi="Tahoma" w:cs="Tahoma"/>
                <w:position w:val="-1"/>
                <w:lang w:val="en-US" w:eastAsia="en-US"/>
              </w:rPr>
              <w:t>7</w:t>
            </w:r>
          </w:p>
        </w:tc>
        <w:tc>
          <w:tcPr>
            <w:tcW w:w="1700" w:type="dxa"/>
            <w:tcBorders>
              <w:top w:val="single" w:sz="4" w:space="0" w:color="000000"/>
              <w:left w:val="single" w:sz="4" w:space="0" w:color="000000"/>
              <w:bottom w:val="single" w:sz="4" w:space="0" w:color="000000"/>
              <w:right w:val="single" w:sz="4" w:space="0" w:color="000000"/>
            </w:tcBorders>
            <w:shd w:val="clear" w:color="auto" w:fill="FFFF9A"/>
          </w:tcPr>
          <w:p w14:paraId="3C680DD7" w14:textId="77777777" w:rsidR="009E03F7" w:rsidRPr="00362859" w:rsidRDefault="00903639" w:rsidP="00362859">
            <w:pPr>
              <w:widowControl w:val="0"/>
              <w:spacing w:line="288" w:lineRule="exact"/>
              <w:ind w:left="740" w:right="722"/>
              <w:jc w:val="center"/>
              <w:rPr>
                <w:rFonts w:ascii="Tahoma" w:eastAsia="Tahoma" w:hAnsi="Tahoma" w:cs="Tahoma"/>
                <w:position w:val="-1"/>
                <w:lang w:val="en-US" w:eastAsia="en-US"/>
              </w:rPr>
            </w:pPr>
            <w:r>
              <w:rPr>
                <w:rFonts w:ascii="Tahoma" w:eastAsia="Tahoma" w:hAnsi="Tahoma" w:cs="Tahoma"/>
                <w:position w:val="-1"/>
                <w:lang w:val="en-US" w:eastAsia="en-US"/>
              </w:rPr>
              <w:t>7</w:t>
            </w:r>
          </w:p>
        </w:tc>
        <w:tc>
          <w:tcPr>
            <w:tcW w:w="2465" w:type="dxa"/>
            <w:tcBorders>
              <w:top w:val="single" w:sz="4" w:space="0" w:color="000000"/>
              <w:left w:val="single" w:sz="4" w:space="0" w:color="000000"/>
              <w:bottom w:val="single" w:sz="4" w:space="0" w:color="000000"/>
              <w:right w:val="single" w:sz="4" w:space="0" w:color="000000"/>
            </w:tcBorders>
            <w:shd w:val="clear" w:color="auto" w:fill="FFFF9A"/>
          </w:tcPr>
          <w:p w14:paraId="7EE7B729" w14:textId="77777777" w:rsidR="009E03F7" w:rsidRPr="00362859" w:rsidRDefault="00903639" w:rsidP="00362859">
            <w:pPr>
              <w:widowControl w:val="0"/>
              <w:spacing w:line="288" w:lineRule="exact"/>
              <w:ind w:left="1123" w:right="1104"/>
              <w:jc w:val="center"/>
              <w:rPr>
                <w:rFonts w:ascii="Tahoma" w:eastAsia="Tahoma" w:hAnsi="Tahoma" w:cs="Tahoma"/>
                <w:position w:val="-1"/>
                <w:lang w:val="en-US" w:eastAsia="en-US"/>
              </w:rPr>
            </w:pPr>
            <w:r>
              <w:rPr>
                <w:rFonts w:ascii="Tahoma" w:eastAsia="Tahoma" w:hAnsi="Tahoma" w:cs="Tahoma"/>
                <w:position w:val="-1"/>
                <w:lang w:val="en-US" w:eastAsia="en-US"/>
              </w:rPr>
              <w:t>8</w:t>
            </w:r>
          </w:p>
        </w:tc>
      </w:tr>
      <w:tr w:rsidR="00362859" w:rsidRPr="00362859" w14:paraId="4CEFFFD7" w14:textId="77777777">
        <w:trPr>
          <w:trHeight w:hRule="exact" w:val="300"/>
          <w:jc w:val="center"/>
        </w:trPr>
        <w:tc>
          <w:tcPr>
            <w:tcW w:w="2005" w:type="dxa"/>
            <w:tcBorders>
              <w:top w:val="single" w:sz="4" w:space="0" w:color="000000"/>
              <w:left w:val="single" w:sz="4" w:space="0" w:color="000000"/>
              <w:bottom w:val="single" w:sz="4" w:space="0" w:color="000000"/>
              <w:right w:val="single" w:sz="4" w:space="0" w:color="000000"/>
            </w:tcBorders>
            <w:shd w:val="clear" w:color="auto" w:fill="FFD966"/>
          </w:tcPr>
          <w:p w14:paraId="06985BE6" w14:textId="77777777" w:rsidR="00362859" w:rsidRPr="00362859" w:rsidRDefault="00362859" w:rsidP="00362859">
            <w:pPr>
              <w:widowControl w:val="0"/>
              <w:spacing w:line="288" w:lineRule="exact"/>
              <w:ind w:left="710" w:right="697"/>
              <w:jc w:val="center"/>
              <w:rPr>
                <w:rFonts w:ascii="Tahoma" w:eastAsia="Tahoma" w:hAnsi="Tahoma" w:cs="Tahoma"/>
                <w:lang w:val="en-US" w:eastAsia="en-US"/>
              </w:rPr>
            </w:pPr>
            <w:r w:rsidRPr="00362859">
              <w:rPr>
                <w:rFonts w:ascii="Tahoma" w:eastAsia="Tahoma" w:hAnsi="Tahoma" w:cs="Tahoma"/>
                <w:position w:val="-1"/>
                <w:lang w:val="en-US" w:eastAsia="en-US"/>
              </w:rPr>
              <w:t>M=6</w:t>
            </w:r>
          </w:p>
        </w:tc>
        <w:tc>
          <w:tcPr>
            <w:tcW w:w="1615" w:type="dxa"/>
            <w:tcBorders>
              <w:top w:val="single" w:sz="4" w:space="0" w:color="000000"/>
              <w:left w:val="single" w:sz="4" w:space="0" w:color="000000"/>
              <w:bottom w:val="single" w:sz="4" w:space="0" w:color="000000"/>
              <w:right w:val="single" w:sz="4" w:space="0" w:color="000000"/>
            </w:tcBorders>
            <w:shd w:val="clear" w:color="auto" w:fill="FFD966"/>
          </w:tcPr>
          <w:p w14:paraId="1E0A4C8A" w14:textId="77777777" w:rsidR="00362859" w:rsidRPr="00362859" w:rsidRDefault="00903639" w:rsidP="00362859">
            <w:pPr>
              <w:widowControl w:val="0"/>
              <w:spacing w:line="288" w:lineRule="exact"/>
              <w:ind w:left="698" w:right="679"/>
              <w:jc w:val="center"/>
              <w:rPr>
                <w:rFonts w:ascii="Tahoma" w:eastAsia="Tahoma" w:hAnsi="Tahoma" w:cs="Tahoma"/>
                <w:lang w:val="en-US" w:eastAsia="en-US"/>
              </w:rPr>
            </w:pPr>
            <w:r>
              <w:rPr>
                <w:rFonts w:ascii="Tahoma" w:eastAsia="Tahoma" w:hAnsi="Tahoma" w:cs="Tahoma"/>
                <w:position w:val="-1"/>
                <w:lang w:val="en-US" w:eastAsia="en-US"/>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FFD966"/>
          </w:tcPr>
          <w:p w14:paraId="0C2716A3" w14:textId="77777777" w:rsidR="00362859" w:rsidRPr="00362859" w:rsidRDefault="00903639" w:rsidP="00362859">
            <w:pPr>
              <w:widowControl w:val="0"/>
              <w:spacing w:line="288" w:lineRule="exact"/>
              <w:ind w:left="740" w:right="722"/>
              <w:jc w:val="center"/>
              <w:rPr>
                <w:rFonts w:ascii="Tahoma" w:eastAsia="Tahoma" w:hAnsi="Tahoma" w:cs="Tahoma"/>
                <w:lang w:val="en-US" w:eastAsia="en-US"/>
              </w:rPr>
            </w:pPr>
            <w:r>
              <w:rPr>
                <w:rFonts w:ascii="Tahoma" w:eastAsia="Tahoma" w:hAnsi="Tahoma" w:cs="Tahoma"/>
                <w:lang w:val="en-US" w:eastAsia="en-US"/>
              </w:rPr>
              <w:t>9</w:t>
            </w:r>
          </w:p>
        </w:tc>
        <w:tc>
          <w:tcPr>
            <w:tcW w:w="2465" w:type="dxa"/>
            <w:tcBorders>
              <w:top w:val="single" w:sz="4" w:space="0" w:color="000000"/>
              <w:left w:val="single" w:sz="4" w:space="0" w:color="000000"/>
              <w:bottom w:val="single" w:sz="4" w:space="0" w:color="000000"/>
              <w:right w:val="single" w:sz="4" w:space="0" w:color="000000"/>
            </w:tcBorders>
            <w:shd w:val="clear" w:color="auto" w:fill="FFD966"/>
          </w:tcPr>
          <w:p w14:paraId="529C3026" w14:textId="77777777" w:rsidR="00362859" w:rsidRPr="00362859" w:rsidRDefault="00362859" w:rsidP="00362859">
            <w:pPr>
              <w:widowControl w:val="0"/>
              <w:spacing w:line="288" w:lineRule="exact"/>
              <w:ind w:left="1123" w:right="1104"/>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0</w:t>
            </w:r>
          </w:p>
        </w:tc>
      </w:tr>
      <w:tr w:rsidR="00362859" w:rsidRPr="00362859" w14:paraId="19D9BB86" w14:textId="77777777" w:rsidTr="00860D43">
        <w:trPr>
          <w:trHeight w:hRule="exact" w:val="299"/>
          <w:jc w:val="center"/>
        </w:trPr>
        <w:tc>
          <w:tcPr>
            <w:tcW w:w="2005" w:type="dxa"/>
            <w:tcBorders>
              <w:top w:val="single" w:sz="4" w:space="0" w:color="000000"/>
              <w:left w:val="single" w:sz="4" w:space="0" w:color="000000"/>
              <w:bottom w:val="single" w:sz="4" w:space="0" w:color="000000"/>
              <w:right w:val="single" w:sz="4" w:space="0" w:color="000000"/>
            </w:tcBorders>
            <w:shd w:val="clear" w:color="auto" w:fill="FF9A00"/>
          </w:tcPr>
          <w:p w14:paraId="2E36B35F" w14:textId="77777777" w:rsidR="00362859" w:rsidRPr="00362859" w:rsidRDefault="00362859" w:rsidP="00362859">
            <w:pPr>
              <w:widowControl w:val="0"/>
              <w:spacing w:line="287" w:lineRule="exact"/>
              <w:ind w:left="406" w:right="-20"/>
              <w:rPr>
                <w:rFonts w:ascii="Tahoma" w:eastAsia="Tahoma" w:hAnsi="Tahoma" w:cs="Tahoma"/>
                <w:lang w:val="en-US" w:eastAsia="en-US"/>
              </w:rPr>
            </w:pPr>
            <w:r w:rsidRPr="00362859">
              <w:rPr>
                <w:rFonts w:ascii="Tahoma" w:eastAsia="Tahoma" w:hAnsi="Tahoma" w:cs="Tahoma"/>
                <w:position w:val="-1"/>
                <w:lang w:val="en-US" w:eastAsia="en-US"/>
              </w:rPr>
              <w:t>6&lt;M&lt;=</w:t>
            </w:r>
            <w:r w:rsidRPr="00362859">
              <w:rPr>
                <w:rFonts w:ascii="Tahoma" w:eastAsia="Tahoma" w:hAnsi="Tahoma" w:cs="Tahoma"/>
                <w:spacing w:val="-1"/>
                <w:position w:val="-1"/>
                <w:lang w:val="en-US" w:eastAsia="en-US"/>
              </w:rPr>
              <w:t>6</w:t>
            </w:r>
            <w:r w:rsidRPr="00362859">
              <w:rPr>
                <w:rFonts w:ascii="Tahoma" w:eastAsia="Tahoma" w:hAnsi="Tahoma" w:cs="Tahoma"/>
                <w:position w:val="-1"/>
                <w:lang w:val="en-US" w:eastAsia="en-US"/>
              </w:rPr>
              <w:t>,4</w:t>
            </w:r>
          </w:p>
        </w:tc>
        <w:tc>
          <w:tcPr>
            <w:tcW w:w="1615" w:type="dxa"/>
            <w:tcBorders>
              <w:top w:val="single" w:sz="4" w:space="0" w:color="000000"/>
              <w:left w:val="single" w:sz="4" w:space="0" w:color="000000"/>
              <w:bottom w:val="single" w:sz="4" w:space="0" w:color="000000"/>
              <w:right w:val="single" w:sz="4" w:space="0" w:color="000000"/>
            </w:tcBorders>
            <w:shd w:val="clear" w:color="auto" w:fill="FF9A00"/>
          </w:tcPr>
          <w:p w14:paraId="038C1C4E" w14:textId="77777777" w:rsidR="00362859" w:rsidRPr="00362859" w:rsidRDefault="005E6BDD" w:rsidP="00362859">
            <w:pPr>
              <w:widowControl w:val="0"/>
              <w:spacing w:line="287" w:lineRule="exact"/>
              <w:ind w:left="698" w:right="679"/>
              <w:jc w:val="center"/>
              <w:rPr>
                <w:rFonts w:ascii="Tahoma" w:eastAsia="Tahoma" w:hAnsi="Tahoma" w:cs="Tahoma"/>
                <w:lang w:val="en-US" w:eastAsia="en-US"/>
              </w:rPr>
            </w:pPr>
            <w:r>
              <w:rPr>
                <w:rFonts w:ascii="Tahoma" w:eastAsia="Tahoma" w:hAnsi="Tahoma" w:cs="Tahoma"/>
                <w:lang w:val="en-US" w:eastAsia="en-US"/>
              </w:rPr>
              <w:t>1</w:t>
            </w:r>
            <w:r w:rsidR="00903639">
              <w:rPr>
                <w:rFonts w:ascii="Tahoma" w:eastAsia="Tahoma" w:hAnsi="Tahoma" w:cs="Tahoma"/>
                <w:lang w:val="en-US" w:eastAsia="en-US"/>
              </w:rPr>
              <w:t>0</w:t>
            </w:r>
          </w:p>
        </w:tc>
        <w:tc>
          <w:tcPr>
            <w:tcW w:w="1700" w:type="dxa"/>
            <w:tcBorders>
              <w:top w:val="single" w:sz="4" w:space="0" w:color="000000"/>
              <w:left w:val="single" w:sz="4" w:space="0" w:color="000000"/>
              <w:bottom w:val="single" w:sz="4" w:space="0" w:color="000000"/>
              <w:right w:val="single" w:sz="4" w:space="0" w:color="000000"/>
            </w:tcBorders>
            <w:shd w:val="clear" w:color="auto" w:fill="FF9A00"/>
          </w:tcPr>
          <w:p w14:paraId="3126992E" w14:textId="77777777" w:rsidR="00362859" w:rsidRPr="00362859" w:rsidRDefault="00362859" w:rsidP="00362859">
            <w:pPr>
              <w:widowControl w:val="0"/>
              <w:spacing w:line="287" w:lineRule="exact"/>
              <w:ind w:left="740" w:right="722"/>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0</w:t>
            </w:r>
          </w:p>
        </w:tc>
        <w:tc>
          <w:tcPr>
            <w:tcW w:w="2465" w:type="dxa"/>
            <w:tcBorders>
              <w:top w:val="single" w:sz="4" w:space="0" w:color="000000"/>
              <w:left w:val="single" w:sz="4" w:space="0" w:color="000000"/>
              <w:bottom w:val="single" w:sz="4" w:space="0" w:color="000000"/>
              <w:right w:val="single" w:sz="4" w:space="0" w:color="000000"/>
            </w:tcBorders>
            <w:shd w:val="clear" w:color="auto" w:fill="FF9A00"/>
          </w:tcPr>
          <w:p w14:paraId="30CF4012" w14:textId="77777777" w:rsidR="00362859" w:rsidRPr="00362859" w:rsidRDefault="00362859" w:rsidP="00362859">
            <w:pPr>
              <w:widowControl w:val="0"/>
              <w:spacing w:line="287" w:lineRule="exact"/>
              <w:ind w:left="1123" w:right="1104"/>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1</w:t>
            </w:r>
          </w:p>
        </w:tc>
      </w:tr>
      <w:tr w:rsidR="00362859" w:rsidRPr="00362859" w14:paraId="272298DC" w14:textId="77777777" w:rsidTr="00860D43">
        <w:trPr>
          <w:trHeight w:hRule="exact" w:val="300"/>
          <w:jc w:val="center"/>
        </w:trPr>
        <w:tc>
          <w:tcPr>
            <w:tcW w:w="2005" w:type="dxa"/>
            <w:tcBorders>
              <w:top w:val="single" w:sz="4" w:space="0" w:color="000000"/>
              <w:left w:val="single" w:sz="4" w:space="0" w:color="000000"/>
              <w:bottom w:val="single" w:sz="4" w:space="0" w:color="000000"/>
              <w:right w:val="single" w:sz="4" w:space="0" w:color="000000"/>
            </w:tcBorders>
            <w:shd w:val="clear" w:color="auto" w:fill="FF9A00"/>
          </w:tcPr>
          <w:p w14:paraId="50FBB402" w14:textId="77777777" w:rsidR="00362859" w:rsidRPr="00362859" w:rsidRDefault="00362859" w:rsidP="00362859">
            <w:pPr>
              <w:widowControl w:val="0"/>
              <w:spacing w:line="288" w:lineRule="exact"/>
              <w:ind w:left="304" w:right="-20"/>
              <w:rPr>
                <w:rFonts w:ascii="Tahoma" w:eastAsia="Tahoma" w:hAnsi="Tahoma" w:cs="Tahoma"/>
                <w:lang w:val="en-US" w:eastAsia="en-US"/>
              </w:rPr>
            </w:pPr>
            <w:r w:rsidRPr="00362859">
              <w:rPr>
                <w:rFonts w:ascii="Tahoma" w:eastAsia="Tahoma" w:hAnsi="Tahoma" w:cs="Tahoma"/>
                <w:position w:val="-1"/>
                <w:lang w:val="en-US" w:eastAsia="en-US"/>
              </w:rPr>
              <w:t>6,4&lt;M&lt;=6,7</w:t>
            </w:r>
          </w:p>
        </w:tc>
        <w:tc>
          <w:tcPr>
            <w:tcW w:w="1615" w:type="dxa"/>
            <w:tcBorders>
              <w:top w:val="single" w:sz="4" w:space="0" w:color="000000"/>
              <w:left w:val="single" w:sz="4" w:space="0" w:color="000000"/>
              <w:bottom w:val="single" w:sz="4" w:space="0" w:color="000000"/>
              <w:right w:val="single" w:sz="4" w:space="0" w:color="000000"/>
            </w:tcBorders>
            <w:shd w:val="clear" w:color="auto" w:fill="FF9A00"/>
          </w:tcPr>
          <w:p w14:paraId="633590A2" w14:textId="77777777" w:rsidR="00362859" w:rsidRPr="00362859" w:rsidRDefault="00362859" w:rsidP="00362859">
            <w:pPr>
              <w:widowControl w:val="0"/>
              <w:spacing w:line="288" w:lineRule="exact"/>
              <w:ind w:left="698" w:right="679"/>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0</w:t>
            </w:r>
          </w:p>
        </w:tc>
        <w:tc>
          <w:tcPr>
            <w:tcW w:w="1700" w:type="dxa"/>
            <w:tcBorders>
              <w:top w:val="single" w:sz="4" w:space="0" w:color="000000"/>
              <w:left w:val="single" w:sz="4" w:space="0" w:color="000000"/>
              <w:bottom w:val="single" w:sz="4" w:space="0" w:color="000000"/>
              <w:right w:val="single" w:sz="4" w:space="0" w:color="000000"/>
            </w:tcBorders>
            <w:shd w:val="clear" w:color="auto" w:fill="FF9A00"/>
          </w:tcPr>
          <w:p w14:paraId="18FA83E0" w14:textId="77777777" w:rsidR="00362859" w:rsidRPr="00362859" w:rsidRDefault="00362859" w:rsidP="00362859">
            <w:pPr>
              <w:widowControl w:val="0"/>
              <w:spacing w:line="288" w:lineRule="exact"/>
              <w:ind w:left="740" w:right="722"/>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1</w:t>
            </w:r>
          </w:p>
        </w:tc>
        <w:tc>
          <w:tcPr>
            <w:tcW w:w="2465" w:type="dxa"/>
            <w:tcBorders>
              <w:top w:val="single" w:sz="4" w:space="0" w:color="000000"/>
              <w:left w:val="single" w:sz="4" w:space="0" w:color="000000"/>
              <w:bottom w:val="single" w:sz="4" w:space="0" w:color="000000"/>
              <w:right w:val="single" w:sz="4" w:space="0" w:color="000000"/>
            </w:tcBorders>
            <w:shd w:val="clear" w:color="auto" w:fill="FF9A00"/>
          </w:tcPr>
          <w:p w14:paraId="5DA1E6DD" w14:textId="77777777" w:rsidR="00362859" w:rsidRPr="00362859" w:rsidRDefault="00362859" w:rsidP="00362859">
            <w:pPr>
              <w:widowControl w:val="0"/>
              <w:spacing w:line="288" w:lineRule="exact"/>
              <w:ind w:left="1123" w:right="1104"/>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1</w:t>
            </w:r>
          </w:p>
        </w:tc>
      </w:tr>
      <w:tr w:rsidR="00362859" w:rsidRPr="00362859" w14:paraId="5EB84100" w14:textId="77777777" w:rsidTr="00860D43">
        <w:trPr>
          <w:trHeight w:hRule="exact" w:val="308"/>
          <w:jc w:val="center"/>
        </w:trPr>
        <w:tc>
          <w:tcPr>
            <w:tcW w:w="2005" w:type="dxa"/>
            <w:tcBorders>
              <w:top w:val="single" w:sz="4" w:space="0" w:color="000000"/>
              <w:left w:val="single" w:sz="4" w:space="0" w:color="000000"/>
              <w:bottom w:val="single" w:sz="10" w:space="0" w:color="000000"/>
              <w:right w:val="single" w:sz="4" w:space="0" w:color="000000"/>
            </w:tcBorders>
            <w:shd w:val="clear" w:color="auto" w:fill="FF9A00"/>
          </w:tcPr>
          <w:p w14:paraId="754EEAF6" w14:textId="77777777" w:rsidR="00362859" w:rsidRPr="00362859" w:rsidRDefault="00362859" w:rsidP="00362859">
            <w:pPr>
              <w:widowControl w:val="0"/>
              <w:spacing w:line="288" w:lineRule="exact"/>
              <w:ind w:left="406" w:right="-20"/>
              <w:rPr>
                <w:rFonts w:ascii="Tahoma" w:eastAsia="Tahoma" w:hAnsi="Tahoma" w:cs="Tahoma"/>
                <w:lang w:val="en-US" w:eastAsia="en-US"/>
              </w:rPr>
            </w:pPr>
            <w:r w:rsidRPr="00362859">
              <w:rPr>
                <w:rFonts w:ascii="Tahoma" w:eastAsia="Tahoma" w:hAnsi="Tahoma" w:cs="Tahoma"/>
                <w:position w:val="-1"/>
                <w:lang w:val="en-US" w:eastAsia="en-US"/>
              </w:rPr>
              <w:t>6.7&lt;M&lt;=7</w:t>
            </w:r>
          </w:p>
        </w:tc>
        <w:tc>
          <w:tcPr>
            <w:tcW w:w="1615" w:type="dxa"/>
            <w:tcBorders>
              <w:top w:val="single" w:sz="4" w:space="0" w:color="000000"/>
              <w:left w:val="single" w:sz="4" w:space="0" w:color="000000"/>
              <w:bottom w:val="single" w:sz="10" w:space="0" w:color="000000"/>
              <w:right w:val="single" w:sz="4" w:space="0" w:color="000000"/>
            </w:tcBorders>
            <w:shd w:val="clear" w:color="auto" w:fill="FF9A00"/>
          </w:tcPr>
          <w:p w14:paraId="6F98E4A9" w14:textId="77777777" w:rsidR="00362859" w:rsidRPr="00362859" w:rsidRDefault="00362859" w:rsidP="00362859">
            <w:pPr>
              <w:widowControl w:val="0"/>
              <w:spacing w:line="288" w:lineRule="exact"/>
              <w:ind w:left="698" w:right="679"/>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1</w:t>
            </w:r>
          </w:p>
        </w:tc>
        <w:tc>
          <w:tcPr>
            <w:tcW w:w="1700" w:type="dxa"/>
            <w:tcBorders>
              <w:top w:val="single" w:sz="4" w:space="0" w:color="000000"/>
              <w:left w:val="single" w:sz="4" w:space="0" w:color="000000"/>
              <w:bottom w:val="single" w:sz="10" w:space="0" w:color="000000"/>
              <w:right w:val="single" w:sz="4" w:space="0" w:color="000000"/>
            </w:tcBorders>
            <w:shd w:val="clear" w:color="auto" w:fill="FF9A00"/>
          </w:tcPr>
          <w:p w14:paraId="57892CFE" w14:textId="77777777" w:rsidR="00362859" w:rsidRPr="00362859" w:rsidRDefault="00362859" w:rsidP="00362859">
            <w:pPr>
              <w:widowControl w:val="0"/>
              <w:spacing w:line="288" w:lineRule="exact"/>
              <w:ind w:left="740" w:right="722"/>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1</w:t>
            </w:r>
          </w:p>
        </w:tc>
        <w:tc>
          <w:tcPr>
            <w:tcW w:w="2465" w:type="dxa"/>
            <w:tcBorders>
              <w:top w:val="single" w:sz="4" w:space="0" w:color="000000"/>
              <w:left w:val="single" w:sz="4" w:space="0" w:color="000000"/>
              <w:bottom w:val="single" w:sz="10" w:space="0" w:color="000000"/>
              <w:right w:val="single" w:sz="4" w:space="0" w:color="000000"/>
            </w:tcBorders>
            <w:shd w:val="clear" w:color="auto" w:fill="FF9A00"/>
          </w:tcPr>
          <w:p w14:paraId="448FE104" w14:textId="77777777" w:rsidR="00362859" w:rsidRPr="00362859" w:rsidRDefault="00362859" w:rsidP="00362859">
            <w:pPr>
              <w:widowControl w:val="0"/>
              <w:spacing w:line="288" w:lineRule="exact"/>
              <w:ind w:left="1123" w:right="1104"/>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1</w:t>
            </w:r>
          </w:p>
        </w:tc>
      </w:tr>
      <w:tr w:rsidR="00362859" w:rsidRPr="00362859" w14:paraId="40660693" w14:textId="77777777" w:rsidTr="00860D43">
        <w:trPr>
          <w:trHeight w:hRule="exact" w:val="302"/>
          <w:jc w:val="center"/>
        </w:trPr>
        <w:tc>
          <w:tcPr>
            <w:tcW w:w="2005" w:type="dxa"/>
            <w:tcBorders>
              <w:top w:val="single" w:sz="10" w:space="0" w:color="000000"/>
              <w:left w:val="single" w:sz="4" w:space="0" w:color="000000"/>
              <w:bottom w:val="single" w:sz="4" w:space="0" w:color="000000"/>
              <w:right w:val="single" w:sz="4" w:space="0" w:color="000000"/>
            </w:tcBorders>
            <w:shd w:val="clear" w:color="auto" w:fill="00FFFF"/>
          </w:tcPr>
          <w:p w14:paraId="5DA28214" w14:textId="77777777" w:rsidR="00362859" w:rsidRPr="00362859" w:rsidRDefault="00362859" w:rsidP="00362859">
            <w:pPr>
              <w:widowControl w:val="0"/>
              <w:spacing w:line="283" w:lineRule="exact"/>
              <w:ind w:left="406" w:right="-20"/>
              <w:rPr>
                <w:rFonts w:ascii="Tahoma" w:eastAsia="Tahoma" w:hAnsi="Tahoma" w:cs="Tahoma"/>
                <w:lang w:val="en-US" w:eastAsia="en-US"/>
              </w:rPr>
            </w:pPr>
            <w:r w:rsidRPr="00362859">
              <w:rPr>
                <w:rFonts w:ascii="Tahoma" w:eastAsia="Tahoma" w:hAnsi="Tahoma" w:cs="Tahoma"/>
                <w:position w:val="-1"/>
                <w:lang w:val="en-US" w:eastAsia="en-US"/>
              </w:rPr>
              <w:t>7&lt;M&lt;=</w:t>
            </w:r>
            <w:r w:rsidRPr="00362859">
              <w:rPr>
                <w:rFonts w:ascii="Tahoma" w:eastAsia="Tahoma" w:hAnsi="Tahoma" w:cs="Tahoma"/>
                <w:spacing w:val="-1"/>
                <w:position w:val="-1"/>
                <w:lang w:val="en-US" w:eastAsia="en-US"/>
              </w:rPr>
              <w:t>7</w:t>
            </w:r>
            <w:r w:rsidRPr="00362859">
              <w:rPr>
                <w:rFonts w:ascii="Tahoma" w:eastAsia="Tahoma" w:hAnsi="Tahoma" w:cs="Tahoma"/>
                <w:position w:val="-1"/>
                <w:lang w:val="en-US" w:eastAsia="en-US"/>
              </w:rPr>
              <w:t>,4</w:t>
            </w:r>
          </w:p>
        </w:tc>
        <w:tc>
          <w:tcPr>
            <w:tcW w:w="1615" w:type="dxa"/>
            <w:tcBorders>
              <w:top w:val="single" w:sz="10" w:space="0" w:color="000000"/>
              <w:left w:val="single" w:sz="4" w:space="0" w:color="000000"/>
              <w:bottom w:val="single" w:sz="4" w:space="0" w:color="000000"/>
              <w:right w:val="single" w:sz="4" w:space="0" w:color="000000"/>
            </w:tcBorders>
            <w:shd w:val="clear" w:color="auto" w:fill="00FFFF"/>
          </w:tcPr>
          <w:p w14:paraId="3E651461" w14:textId="77777777" w:rsidR="00362859" w:rsidRPr="00362859" w:rsidRDefault="005E6BDD" w:rsidP="00362859">
            <w:pPr>
              <w:widowControl w:val="0"/>
              <w:spacing w:line="283" w:lineRule="exact"/>
              <w:ind w:left="698" w:right="679"/>
              <w:jc w:val="center"/>
              <w:rPr>
                <w:rFonts w:ascii="Tahoma" w:eastAsia="Tahoma" w:hAnsi="Tahoma" w:cs="Tahoma"/>
                <w:lang w:val="en-US" w:eastAsia="en-US"/>
              </w:rPr>
            </w:pPr>
            <w:r>
              <w:rPr>
                <w:rFonts w:ascii="Tahoma" w:eastAsia="Tahoma" w:hAnsi="Tahoma" w:cs="Tahoma"/>
                <w:lang w:val="en-US" w:eastAsia="en-US"/>
              </w:rPr>
              <w:t>1</w:t>
            </w:r>
            <w:r w:rsidR="00903639">
              <w:rPr>
                <w:rFonts w:ascii="Tahoma" w:eastAsia="Tahoma" w:hAnsi="Tahoma" w:cs="Tahoma"/>
                <w:lang w:val="en-US" w:eastAsia="en-US"/>
              </w:rPr>
              <w:t>1</w:t>
            </w:r>
          </w:p>
        </w:tc>
        <w:tc>
          <w:tcPr>
            <w:tcW w:w="1700" w:type="dxa"/>
            <w:tcBorders>
              <w:top w:val="single" w:sz="10" w:space="0" w:color="000000"/>
              <w:left w:val="single" w:sz="4" w:space="0" w:color="000000"/>
              <w:bottom w:val="single" w:sz="4" w:space="0" w:color="000000"/>
              <w:right w:val="single" w:sz="4" w:space="0" w:color="000000"/>
            </w:tcBorders>
            <w:shd w:val="clear" w:color="auto" w:fill="00FFFF"/>
          </w:tcPr>
          <w:p w14:paraId="46CBA248" w14:textId="77777777" w:rsidR="00362859" w:rsidRPr="00362859" w:rsidRDefault="00362859" w:rsidP="00362859">
            <w:pPr>
              <w:widowControl w:val="0"/>
              <w:spacing w:line="283" w:lineRule="exact"/>
              <w:ind w:left="740" w:right="722"/>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1</w:t>
            </w:r>
          </w:p>
        </w:tc>
        <w:tc>
          <w:tcPr>
            <w:tcW w:w="2465" w:type="dxa"/>
            <w:tcBorders>
              <w:top w:val="single" w:sz="10" w:space="0" w:color="000000"/>
              <w:left w:val="single" w:sz="4" w:space="0" w:color="000000"/>
              <w:bottom w:val="single" w:sz="4" w:space="0" w:color="000000"/>
              <w:right w:val="single" w:sz="4" w:space="0" w:color="000000"/>
            </w:tcBorders>
            <w:shd w:val="clear" w:color="auto" w:fill="00FFFF"/>
          </w:tcPr>
          <w:p w14:paraId="0D1D8438" w14:textId="77777777" w:rsidR="00362859" w:rsidRPr="00362859" w:rsidRDefault="00362859" w:rsidP="00362859">
            <w:pPr>
              <w:widowControl w:val="0"/>
              <w:spacing w:line="283" w:lineRule="exact"/>
              <w:ind w:left="1123" w:right="1104"/>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2</w:t>
            </w:r>
          </w:p>
        </w:tc>
      </w:tr>
      <w:tr w:rsidR="00362859" w:rsidRPr="00362859" w14:paraId="7B48DE77" w14:textId="77777777" w:rsidTr="00860D43">
        <w:trPr>
          <w:trHeight w:hRule="exact" w:val="300"/>
          <w:jc w:val="center"/>
        </w:trPr>
        <w:tc>
          <w:tcPr>
            <w:tcW w:w="2005" w:type="dxa"/>
            <w:tcBorders>
              <w:top w:val="single" w:sz="4" w:space="0" w:color="000000"/>
              <w:left w:val="single" w:sz="4" w:space="0" w:color="000000"/>
              <w:bottom w:val="single" w:sz="4" w:space="0" w:color="000000"/>
              <w:right w:val="single" w:sz="4" w:space="0" w:color="000000"/>
            </w:tcBorders>
            <w:shd w:val="clear" w:color="auto" w:fill="00FFFF"/>
          </w:tcPr>
          <w:p w14:paraId="25171204" w14:textId="77777777" w:rsidR="00362859" w:rsidRPr="00362859" w:rsidRDefault="00362859" w:rsidP="00362859">
            <w:pPr>
              <w:widowControl w:val="0"/>
              <w:spacing w:line="288" w:lineRule="exact"/>
              <w:ind w:left="304" w:right="-20"/>
              <w:rPr>
                <w:rFonts w:ascii="Tahoma" w:eastAsia="Tahoma" w:hAnsi="Tahoma" w:cs="Tahoma"/>
                <w:lang w:val="en-US" w:eastAsia="en-US"/>
              </w:rPr>
            </w:pPr>
            <w:r w:rsidRPr="00362859">
              <w:rPr>
                <w:rFonts w:ascii="Tahoma" w:eastAsia="Tahoma" w:hAnsi="Tahoma" w:cs="Tahoma"/>
                <w:position w:val="-1"/>
                <w:lang w:val="en-US" w:eastAsia="en-US"/>
              </w:rPr>
              <w:t>7,4&lt;M&lt;=7,7</w:t>
            </w:r>
          </w:p>
        </w:tc>
        <w:tc>
          <w:tcPr>
            <w:tcW w:w="1615" w:type="dxa"/>
            <w:tcBorders>
              <w:top w:val="single" w:sz="4" w:space="0" w:color="000000"/>
              <w:left w:val="single" w:sz="4" w:space="0" w:color="000000"/>
              <w:bottom w:val="single" w:sz="4" w:space="0" w:color="000000"/>
              <w:right w:val="single" w:sz="4" w:space="0" w:color="000000"/>
            </w:tcBorders>
            <w:shd w:val="clear" w:color="auto" w:fill="00FFFF"/>
          </w:tcPr>
          <w:p w14:paraId="011AEA6A" w14:textId="77777777" w:rsidR="00362859" w:rsidRPr="00362859" w:rsidRDefault="00362859" w:rsidP="00362859">
            <w:pPr>
              <w:widowControl w:val="0"/>
              <w:spacing w:line="288" w:lineRule="exact"/>
              <w:ind w:left="698" w:right="679"/>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1</w:t>
            </w:r>
            <w:r w:rsidR="005E6BDD">
              <w:rPr>
                <w:rFonts w:ascii="Tahoma" w:eastAsia="Tahoma" w:hAnsi="Tahoma" w:cs="Tahoma"/>
                <w:position w:val="-1"/>
                <w:lang w:val="en-US" w:eastAsia="en-US"/>
              </w:rPr>
              <w:t>7</w:t>
            </w:r>
          </w:p>
        </w:tc>
        <w:tc>
          <w:tcPr>
            <w:tcW w:w="1700" w:type="dxa"/>
            <w:tcBorders>
              <w:top w:val="single" w:sz="4" w:space="0" w:color="000000"/>
              <w:left w:val="single" w:sz="4" w:space="0" w:color="000000"/>
              <w:bottom w:val="single" w:sz="4" w:space="0" w:color="000000"/>
              <w:right w:val="single" w:sz="4" w:space="0" w:color="000000"/>
            </w:tcBorders>
            <w:shd w:val="clear" w:color="auto" w:fill="00FFFF"/>
          </w:tcPr>
          <w:p w14:paraId="009F9883" w14:textId="77777777" w:rsidR="00362859" w:rsidRPr="00362859" w:rsidRDefault="00362859" w:rsidP="00362859">
            <w:pPr>
              <w:widowControl w:val="0"/>
              <w:spacing w:line="288" w:lineRule="exact"/>
              <w:ind w:left="740" w:right="722"/>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2</w:t>
            </w:r>
            <w:r w:rsidR="005E6BDD">
              <w:rPr>
                <w:rFonts w:ascii="Tahoma" w:eastAsia="Tahoma" w:hAnsi="Tahoma" w:cs="Tahoma"/>
                <w:position w:val="-1"/>
                <w:lang w:val="en-US" w:eastAsia="en-US"/>
              </w:rPr>
              <w:t>1</w:t>
            </w:r>
          </w:p>
        </w:tc>
        <w:tc>
          <w:tcPr>
            <w:tcW w:w="2465" w:type="dxa"/>
            <w:tcBorders>
              <w:top w:val="single" w:sz="4" w:space="0" w:color="000000"/>
              <w:left w:val="single" w:sz="4" w:space="0" w:color="000000"/>
              <w:bottom w:val="single" w:sz="4" w:space="0" w:color="000000"/>
              <w:right w:val="single" w:sz="4" w:space="0" w:color="000000"/>
            </w:tcBorders>
            <w:shd w:val="clear" w:color="auto" w:fill="00FFFF"/>
          </w:tcPr>
          <w:p w14:paraId="05AA8F52" w14:textId="77777777" w:rsidR="00362859" w:rsidRPr="00362859" w:rsidRDefault="00362859" w:rsidP="00362859">
            <w:pPr>
              <w:widowControl w:val="0"/>
              <w:spacing w:line="288" w:lineRule="exact"/>
              <w:ind w:left="1123" w:right="1104"/>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2</w:t>
            </w:r>
          </w:p>
        </w:tc>
      </w:tr>
      <w:tr w:rsidR="00362859" w:rsidRPr="00362859" w14:paraId="1881DC93" w14:textId="77777777" w:rsidTr="00860D43">
        <w:trPr>
          <w:trHeight w:hRule="exact" w:val="306"/>
          <w:jc w:val="center"/>
        </w:trPr>
        <w:tc>
          <w:tcPr>
            <w:tcW w:w="2005" w:type="dxa"/>
            <w:tcBorders>
              <w:top w:val="single" w:sz="4" w:space="0" w:color="000000"/>
              <w:left w:val="single" w:sz="4" w:space="0" w:color="000000"/>
              <w:bottom w:val="nil"/>
              <w:right w:val="single" w:sz="4" w:space="0" w:color="000000"/>
            </w:tcBorders>
            <w:shd w:val="clear" w:color="auto" w:fill="00FFFF"/>
          </w:tcPr>
          <w:p w14:paraId="358B6A19" w14:textId="77777777" w:rsidR="00362859" w:rsidRPr="00362859" w:rsidRDefault="00164EFE" w:rsidP="00362859">
            <w:pPr>
              <w:widowControl w:val="0"/>
              <w:spacing w:line="289" w:lineRule="exact"/>
              <w:ind w:left="406" w:right="-20"/>
              <w:rPr>
                <w:rFonts w:ascii="Tahoma" w:eastAsia="Tahoma" w:hAnsi="Tahoma" w:cs="Tahoma"/>
                <w:lang w:val="en-US" w:eastAsia="en-US"/>
              </w:rPr>
            </w:pPr>
            <w:r>
              <w:rPr>
                <w:rFonts w:ascii="Tahoma" w:eastAsia="Tahoma" w:hAnsi="Tahoma" w:cs="Tahoma"/>
                <w:position w:val="-1"/>
                <w:lang w:val="en-US" w:eastAsia="en-US"/>
              </w:rPr>
              <w:t>7,</w:t>
            </w:r>
            <w:r w:rsidR="00362859" w:rsidRPr="00362859">
              <w:rPr>
                <w:rFonts w:ascii="Tahoma" w:eastAsia="Tahoma" w:hAnsi="Tahoma" w:cs="Tahoma"/>
                <w:position w:val="-1"/>
                <w:lang w:val="en-US" w:eastAsia="en-US"/>
              </w:rPr>
              <w:t>7&lt;M&lt;=8</w:t>
            </w:r>
          </w:p>
        </w:tc>
        <w:tc>
          <w:tcPr>
            <w:tcW w:w="1615" w:type="dxa"/>
            <w:tcBorders>
              <w:top w:val="single" w:sz="4" w:space="0" w:color="000000"/>
              <w:left w:val="single" w:sz="4" w:space="0" w:color="000000"/>
              <w:bottom w:val="nil"/>
              <w:right w:val="single" w:sz="4" w:space="0" w:color="000000"/>
            </w:tcBorders>
            <w:shd w:val="clear" w:color="auto" w:fill="00FFFF"/>
          </w:tcPr>
          <w:p w14:paraId="40720CFC" w14:textId="77777777" w:rsidR="00362859" w:rsidRPr="00362859" w:rsidRDefault="00362859" w:rsidP="00362859">
            <w:pPr>
              <w:widowControl w:val="0"/>
              <w:spacing w:line="289" w:lineRule="exact"/>
              <w:ind w:left="698" w:right="679"/>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2</w:t>
            </w:r>
          </w:p>
        </w:tc>
        <w:tc>
          <w:tcPr>
            <w:tcW w:w="1700" w:type="dxa"/>
            <w:tcBorders>
              <w:top w:val="single" w:sz="4" w:space="0" w:color="000000"/>
              <w:left w:val="single" w:sz="4" w:space="0" w:color="000000"/>
              <w:bottom w:val="nil"/>
              <w:right w:val="single" w:sz="4" w:space="0" w:color="000000"/>
            </w:tcBorders>
            <w:shd w:val="clear" w:color="auto" w:fill="00FFFF"/>
          </w:tcPr>
          <w:p w14:paraId="7268F975" w14:textId="77777777" w:rsidR="00362859" w:rsidRPr="00362859" w:rsidRDefault="00362859" w:rsidP="00362859">
            <w:pPr>
              <w:widowControl w:val="0"/>
              <w:spacing w:line="289" w:lineRule="exact"/>
              <w:ind w:left="740" w:right="722"/>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2</w:t>
            </w:r>
          </w:p>
        </w:tc>
        <w:tc>
          <w:tcPr>
            <w:tcW w:w="2465" w:type="dxa"/>
            <w:tcBorders>
              <w:top w:val="single" w:sz="4" w:space="0" w:color="000000"/>
              <w:left w:val="single" w:sz="4" w:space="0" w:color="000000"/>
              <w:bottom w:val="nil"/>
              <w:right w:val="single" w:sz="4" w:space="0" w:color="000000"/>
            </w:tcBorders>
            <w:shd w:val="clear" w:color="auto" w:fill="00FFFF"/>
          </w:tcPr>
          <w:p w14:paraId="4036FC82" w14:textId="77777777" w:rsidR="00362859" w:rsidRPr="00362859" w:rsidRDefault="00362859" w:rsidP="00362859">
            <w:pPr>
              <w:widowControl w:val="0"/>
              <w:spacing w:line="289" w:lineRule="exact"/>
              <w:ind w:left="1123" w:right="1104"/>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2</w:t>
            </w:r>
          </w:p>
        </w:tc>
      </w:tr>
      <w:tr w:rsidR="00362859" w:rsidRPr="00362859" w14:paraId="41781F5B" w14:textId="77777777" w:rsidTr="00860D43">
        <w:trPr>
          <w:trHeight w:hRule="exact" w:val="302"/>
          <w:jc w:val="center"/>
        </w:trPr>
        <w:tc>
          <w:tcPr>
            <w:tcW w:w="2005" w:type="dxa"/>
            <w:tcBorders>
              <w:top w:val="nil"/>
              <w:left w:val="single" w:sz="4" w:space="0" w:color="000000"/>
              <w:bottom w:val="single" w:sz="4" w:space="0" w:color="000000"/>
              <w:right w:val="single" w:sz="4" w:space="0" w:color="000000"/>
            </w:tcBorders>
            <w:shd w:val="clear" w:color="auto" w:fill="9ACC00"/>
          </w:tcPr>
          <w:p w14:paraId="48F7A29B" w14:textId="77777777" w:rsidR="00362859" w:rsidRPr="00362859" w:rsidRDefault="00362859" w:rsidP="00362859">
            <w:pPr>
              <w:widowControl w:val="0"/>
              <w:spacing w:before="8" w:line="288" w:lineRule="exact"/>
              <w:ind w:left="406" w:right="-20"/>
              <w:rPr>
                <w:rFonts w:ascii="Tahoma" w:eastAsia="Tahoma" w:hAnsi="Tahoma" w:cs="Tahoma"/>
                <w:lang w:val="en-US" w:eastAsia="en-US"/>
              </w:rPr>
            </w:pPr>
            <w:r w:rsidRPr="00362859">
              <w:rPr>
                <w:rFonts w:ascii="Tahoma" w:eastAsia="Tahoma" w:hAnsi="Tahoma" w:cs="Tahoma"/>
                <w:position w:val="-1"/>
                <w:lang w:val="en-US" w:eastAsia="en-US"/>
              </w:rPr>
              <w:t>8&lt;M&lt;=</w:t>
            </w:r>
            <w:r w:rsidRPr="00362859">
              <w:rPr>
                <w:rFonts w:ascii="Tahoma" w:eastAsia="Tahoma" w:hAnsi="Tahoma" w:cs="Tahoma"/>
                <w:spacing w:val="-1"/>
                <w:position w:val="-1"/>
                <w:lang w:val="en-US" w:eastAsia="en-US"/>
              </w:rPr>
              <w:t>8</w:t>
            </w:r>
            <w:r w:rsidRPr="00362859">
              <w:rPr>
                <w:rFonts w:ascii="Tahoma" w:eastAsia="Tahoma" w:hAnsi="Tahoma" w:cs="Tahoma"/>
                <w:position w:val="-1"/>
                <w:lang w:val="en-US" w:eastAsia="en-US"/>
              </w:rPr>
              <w:t>,4</w:t>
            </w:r>
          </w:p>
        </w:tc>
        <w:tc>
          <w:tcPr>
            <w:tcW w:w="1615" w:type="dxa"/>
            <w:tcBorders>
              <w:top w:val="nil"/>
              <w:left w:val="single" w:sz="4" w:space="0" w:color="000000"/>
              <w:bottom w:val="single" w:sz="4" w:space="0" w:color="000000"/>
              <w:right w:val="single" w:sz="4" w:space="0" w:color="000000"/>
            </w:tcBorders>
            <w:shd w:val="clear" w:color="auto" w:fill="9ACC00"/>
          </w:tcPr>
          <w:p w14:paraId="5F25FEC8" w14:textId="77777777" w:rsidR="00362859" w:rsidRPr="00362859" w:rsidRDefault="00362859" w:rsidP="00362859">
            <w:pPr>
              <w:widowControl w:val="0"/>
              <w:spacing w:before="8" w:line="288" w:lineRule="exact"/>
              <w:ind w:left="698" w:right="679"/>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3</w:t>
            </w:r>
          </w:p>
        </w:tc>
        <w:tc>
          <w:tcPr>
            <w:tcW w:w="1700" w:type="dxa"/>
            <w:tcBorders>
              <w:top w:val="nil"/>
              <w:left w:val="single" w:sz="4" w:space="0" w:color="000000"/>
              <w:bottom w:val="single" w:sz="4" w:space="0" w:color="000000"/>
              <w:right w:val="single" w:sz="4" w:space="0" w:color="000000"/>
            </w:tcBorders>
            <w:shd w:val="clear" w:color="auto" w:fill="9ACC00"/>
          </w:tcPr>
          <w:p w14:paraId="4FAC1CC4" w14:textId="77777777" w:rsidR="00362859" w:rsidRPr="00362859" w:rsidRDefault="00362859" w:rsidP="005E6BDD">
            <w:pPr>
              <w:widowControl w:val="0"/>
              <w:spacing w:before="8" w:line="288" w:lineRule="exact"/>
              <w:ind w:left="740" w:right="722"/>
              <w:jc w:val="center"/>
              <w:rPr>
                <w:rFonts w:ascii="Tahoma" w:eastAsia="Tahoma" w:hAnsi="Tahoma" w:cs="Tahoma"/>
                <w:lang w:val="en-US" w:eastAsia="en-US"/>
              </w:rPr>
            </w:pPr>
            <w:r w:rsidRPr="00362859">
              <w:rPr>
                <w:rFonts w:ascii="Tahoma" w:eastAsia="Tahoma" w:hAnsi="Tahoma" w:cs="Tahoma"/>
                <w:position w:val="-1"/>
                <w:lang w:val="en-US" w:eastAsia="en-US"/>
              </w:rPr>
              <w:t>1</w:t>
            </w:r>
            <w:r w:rsidR="00903639">
              <w:rPr>
                <w:rFonts w:ascii="Tahoma" w:eastAsia="Tahoma" w:hAnsi="Tahoma" w:cs="Tahoma"/>
                <w:position w:val="-1"/>
                <w:lang w:val="en-US" w:eastAsia="en-US"/>
              </w:rPr>
              <w:t>3</w:t>
            </w:r>
          </w:p>
        </w:tc>
        <w:tc>
          <w:tcPr>
            <w:tcW w:w="2465" w:type="dxa"/>
            <w:tcBorders>
              <w:top w:val="nil"/>
              <w:left w:val="single" w:sz="4" w:space="0" w:color="000000"/>
              <w:bottom w:val="single" w:sz="4" w:space="0" w:color="000000"/>
              <w:right w:val="single" w:sz="4" w:space="0" w:color="000000"/>
            </w:tcBorders>
            <w:shd w:val="clear" w:color="auto" w:fill="9ACC00"/>
          </w:tcPr>
          <w:p w14:paraId="18D86A71" w14:textId="77777777" w:rsidR="00362859" w:rsidRPr="00362859" w:rsidRDefault="00903639" w:rsidP="005E6BDD">
            <w:pPr>
              <w:widowControl w:val="0"/>
              <w:spacing w:before="8" w:line="288" w:lineRule="exact"/>
              <w:ind w:left="1123" w:right="1104"/>
              <w:jc w:val="center"/>
              <w:rPr>
                <w:rFonts w:ascii="Tahoma" w:eastAsia="Tahoma" w:hAnsi="Tahoma" w:cs="Tahoma"/>
                <w:lang w:val="en-US" w:eastAsia="en-US"/>
              </w:rPr>
            </w:pPr>
            <w:r>
              <w:rPr>
                <w:rFonts w:ascii="Tahoma" w:eastAsia="Tahoma" w:hAnsi="Tahoma" w:cs="Tahoma"/>
                <w:position w:val="-1"/>
                <w:lang w:val="en-US" w:eastAsia="en-US"/>
              </w:rPr>
              <w:t>14</w:t>
            </w:r>
          </w:p>
        </w:tc>
      </w:tr>
      <w:tr w:rsidR="00362859" w:rsidRPr="00362859" w14:paraId="4B9AE171" w14:textId="77777777" w:rsidTr="00FE3434">
        <w:trPr>
          <w:trHeight w:hRule="exact" w:val="300"/>
          <w:jc w:val="center"/>
        </w:trPr>
        <w:tc>
          <w:tcPr>
            <w:tcW w:w="2005" w:type="dxa"/>
            <w:tcBorders>
              <w:top w:val="single" w:sz="4" w:space="0" w:color="000000"/>
              <w:left w:val="single" w:sz="4" w:space="0" w:color="000000"/>
              <w:bottom w:val="single" w:sz="4" w:space="0" w:color="000000"/>
              <w:right w:val="single" w:sz="4" w:space="0" w:color="000000"/>
            </w:tcBorders>
            <w:shd w:val="clear" w:color="auto" w:fill="9ACC00"/>
          </w:tcPr>
          <w:p w14:paraId="3857C9A4" w14:textId="77777777" w:rsidR="00362859" w:rsidRPr="00362859" w:rsidRDefault="00362859" w:rsidP="00362859">
            <w:pPr>
              <w:widowControl w:val="0"/>
              <w:spacing w:line="288" w:lineRule="exact"/>
              <w:ind w:left="406" w:right="-20"/>
              <w:rPr>
                <w:rFonts w:ascii="Tahoma" w:eastAsia="Tahoma" w:hAnsi="Tahoma" w:cs="Tahoma"/>
                <w:lang w:val="en-US" w:eastAsia="en-US"/>
              </w:rPr>
            </w:pPr>
            <w:r w:rsidRPr="00362859">
              <w:rPr>
                <w:rFonts w:ascii="Tahoma" w:eastAsia="Tahoma" w:hAnsi="Tahoma" w:cs="Tahoma"/>
                <w:position w:val="-1"/>
                <w:lang w:val="en-US" w:eastAsia="en-US"/>
              </w:rPr>
              <w:t>8,4&lt;M&lt;=9</w:t>
            </w:r>
          </w:p>
        </w:tc>
        <w:tc>
          <w:tcPr>
            <w:tcW w:w="1615" w:type="dxa"/>
            <w:tcBorders>
              <w:top w:val="single" w:sz="4" w:space="0" w:color="000000"/>
              <w:left w:val="single" w:sz="4" w:space="0" w:color="000000"/>
              <w:bottom w:val="single" w:sz="4" w:space="0" w:color="000000"/>
              <w:right w:val="single" w:sz="4" w:space="0" w:color="000000"/>
            </w:tcBorders>
            <w:shd w:val="clear" w:color="auto" w:fill="9ACC00"/>
          </w:tcPr>
          <w:p w14:paraId="1ADF5B6B" w14:textId="77777777" w:rsidR="00362859" w:rsidRPr="00362859" w:rsidRDefault="00903639" w:rsidP="00362859">
            <w:pPr>
              <w:widowControl w:val="0"/>
              <w:spacing w:line="288" w:lineRule="exact"/>
              <w:ind w:left="698" w:right="679"/>
              <w:jc w:val="center"/>
              <w:rPr>
                <w:rFonts w:ascii="Tahoma" w:eastAsia="Tahoma" w:hAnsi="Tahoma" w:cs="Tahoma"/>
                <w:lang w:val="en-US" w:eastAsia="en-US"/>
              </w:rPr>
            </w:pPr>
            <w:r>
              <w:rPr>
                <w:rFonts w:ascii="Tahoma" w:eastAsia="Tahoma" w:hAnsi="Tahoma" w:cs="Tahoma"/>
                <w:position w:val="-1"/>
                <w:lang w:val="en-US" w:eastAsia="en-US"/>
              </w:rPr>
              <w:t>14</w:t>
            </w:r>
          </w:p>
        </w:tc>
        <w:tc>
          <w:tcPr>
            <w:tcW w:w="1700" w:type="dxa"/>
            <w:tcBorders>
              <w:top w:val="single" w:sz="4" w:space="0" w:color="000000"/>
              <w:left w:val="single" w:sz="4" w:space="0" w:color="000000"/>
              <w:bottom w:val="single" w:sz="4" w:space="0" w:color="000000"/>
              <w:right w:val="single" w:sz="4" w:space="0" w:color="000000"/>
            </w:tcBorders>
            <w:shd w:val="clear" w:color="auto" w:fill="9ACC00"/>
          </w:tcPr>
          <w:p w14:paraId="05C2CC40" w14:textId="77777777" w:rsidR="00362859" w:rsidRPr="00362859" w:rsidRDefault="00903639" w:rsidP="00362859">
            <w:pPr>
              <w:widowControl w:val="0"/>
              <w:spacing w:line="288" w:lineRule="exact"/>
              <w:ind w:left="740" w:right="722"/>
              <w:jc w:val="center"/>
              <w:rPr>
                <w:rFonts w:ascii="Tahoma" w:eastAsia="Tahoma" w:hAnsi="Tahoma" w:cs="Tahoma"/>
                <w:lang w:val="en-US" w:eastAsia="en-US"/>
              </w:rPr>
            </w:pPr>
            <w:r>
              <w:rPr>
                <w:rFonts w:ascii="Tahoma" w:eastAsia="Tahoma" w:hAnsi="Tahoma" w:cs="Tahoma"/>
                <w:position w:val="-1"/>
                <w:lang w:val="en-US" w:eastAsia="en-US"/>
              </w:rPr>
              <w:t>14</w:t>
            </w:r>
          </w:p>
        </w:tc>
        <w:tc>
          <w:tcPr>
            <w:tcW w:w="2465" w:type="dxa"/>
            <w:tcBorders>
              <w:top w:val="single" w:sz="4" w:space="0" w:color="000000"/>
              <w:left w:val="single" w:sz="4" w:space="0" w:color="000000"/>
              <w:bottom w:val="single" w:sz="4" w:space="0" w:color="000000"/>
              <w:right w:val="single" w:sz="4" w:space="0" w:color="000000"/>
            </w:tcBorders>
            <w:shd w:val="clear" w:color="auto" w:fill="9ACC00"/>
          </w:tcPr>
          <w:p w14:paraId="1D226574" w14:textId="77777777" w:rsidR="00362859" w:rsidRPr="00362859" w:rsidRDefault="00903639" w:rsidP="00362859">
            <w:pPr>
              <w:widowControl w:val="0"/>
              <w:spacing w:line="288" w:lineRule="exact"/>
              <w:ind w:left="1123" w:right="1104"/>
              <w:jc w:val="center"/>
              <w:rPr>
                <w:rFonts w:ascii="Tahoma" w:eastAsia="Tahoma" w:hAnsi="Tahoma" w:cs="Tahoma"/>
                <w:lang w:val="en-US" w:eastAsia="en-US"/>
              </w:rPr>
            </w:pPr>
            <w:r>
              <w:rPr>
                <w:rFonts w:ascii="Tahoma" w:eastAsia="Tahoma" w:hAnsi="Tahoma" w:cs="Tahoma"/>
                <w:position w:val="-1"/>
                <w:lang w:val="en-US" w:eastAsia="en-US"/>
              </w:rPr>
              <w:t>14</w:t>
            </w:r>
          </w:p>
        </w:tc>
      </w:tr>
      <w:tr w:rsidR="00362859" w:rsidRPr="00A17BE5" w14:paraId="61ED2D99" w14:textId="77777777" w:rsidTr="00FE3434">
        <w:trPr>
          <w:trHeight w:hRule="exact" w:val="308"/>
          <w:jc w:val="center"/>
        </w:trPr>
        <w:tc>
          <w:tcPr>
            <w:tcW w:w="2005" w:type="dxa"/>
            <w:tcBorders>
              <w:top w:val="single" w:sz="4" w:space="0" w:color="000000"/>
              <w:left w:val="single" w:sz="4" w:space="0" w:color="000000"/>
              <w:bottom w:val="single" w:sz="4" w:space="0" w:color="auto"/>
              <w:right w:val="single" w:sz="4" w:space="0" w:color="auto"/>
            </w:tcBorders>
            <w:shd w:val="clear" w:color="auto" w:fill="9966FF"/>
          </w:tcPr>
          <w:p w14:paraId="0FC77EC6" w14:textId="77777777" w:rsidR="00362859" w:rsidRPr="00A17BE5" w:rsidRDefault="00362859" w:rsidP="00A17BE5">
            <w:pPr>
              <w:widowControl w:val="0"/>
              <w:spacing w:before="8" w:line="288" w:lineRule="exact"/>
              <w:ind w:left="304" w:right="-20"/>
              <w:rPr>
                <w:rFonts w:ascii="Tahoma" w:eastAsia="Tahoma" w:hAnsi="Tahoma" w:cs="Tahoma"/>
                <w:position w:val="-1"/>
                <w:lang w:val="en-US" w:eastAsia="en-US"/>
              </w:rPr>
            </w:pPr>
            <w:r w:rsidRPr="00A17BE5">
              <w:rPr>
                <w:rFonts w:ascii="Tahoma" w:eastAsia="Tahoma" w:hAnsi="Tahoma" w:cs="Tahoma"/>
                <w:position w:val="-1"/>
                <w:lang w:val="en-US" w:eastAsia="en-US"/>
              </w:rPr>
              <w:t>9&lt;M&lt;=9,4</w:t>
            </w:r>
          </w:p>
        </w:tc>
        <w:tc>
          <w:tcPr>
            <w:tcW w:w="1615" w:type="dxa"/>
            <w:tcBorders>
              <w:top w:val="single" w:sz="4" w:space="0" w:color="000000"/>
              <w:left w:val="single" w:sz="4" w:space="0" w:color="auto"/>
              <w:bottom w:val="single" w:sz="4" w:space="0" w:color="auto"/>
              <w:right w:val="single" w:sz="4" w:space="0" w:color="auto"/>
            </w:tcBorders>
            <w:shd w:val="clear" w:color="auto" w:fill="9966FF"/>
          </w:tcPr>
          <w:p w14:paraId="735739C8" w14:textId="77777777" w:rsidR="00362859" w:rsidRPr="00A17BE5" w:rsidRDefault="00A17BE5" w:rsidP="00A17BE5">
            <w:pPr>
              <w:widowControl w:val="0"/>
              <w:spacing w:before="8" w:line="288" w:lineRule="exact"/>
              <w:ind w:left="304" w:right="-20"/>
              <w:rPr>
                <w:rFonts w:ascii="Tahoma" w:eastAsia="Tahoma" w:hAnsi="Tahoma" w:cs="Tahoma"/>
                <w:position w:val="-1"/>
                <w:lang w:val="en-US" w:eastAsia="en-US"/>
              </w:rPr>
            </w:pPr>
            <w:r>
              <w:rPr>
                <w:rFonts w:ascii="Tahoma" w:eastAsia="Tahoma" w:hAnsi="Tahoma" w:cs="Tahoma"/>
                <w:position w:val="-1"/>
                <w:lang w:val="en-US" w:eastAsia="en-US"/>
              </w:rPr>
              <w:t xml:space="preserve">      </w:t>
            </w:r>
            <w:r w:rsidR="00903639" w:rsidRPr="00A17BE5">
              <w:rPr>
                <w:rFonts w:ascii="Tahoma" w:eastAsia="Tahoma" w:hAnsi="Tahoma" w:cs="Tahoma"/>
                <w:position w:val="-1"/>
                <w:lang w:val="en-US" w:eastAsia="en-US"/>
              </w:rPr>
              <w:t>14</w:t>
            </w:r>
          </w:p>
        </w:tc>
        <w:tc>
          <w:tcPr>
            <w:tcW w:w="1700" w:type="dxa"/>
            <w:tcBorders>
              <w:top w:val="single" w:sz="4" w:space="0" w:color="000000"/>
              <w:left w:val="single" w:sz="4" w:space="0" w:color="auto"/>
              <w:bottom w:val="single" w:sz="4" w:space="0" w:color="auto"/>
              <w:right w:val="single" w:sz="4" w:space="0" w:color="auto"/>
            </w:tcBorders>
            <w:shd w:val="clear" w:color="auto" w:fill="9966FF"/>
          </w:tcPr>
          <w:p w14:paraId="7450B546" w14:textId="77777777" w:rsidR="00362859" w:rsidRPr="00A17BE5" w:rsidRDefault="00A17BE5" w:rsidP="00A17BE5">
            <w:pPr>
              <w:widowControl w:val="0"/>
              <w:spacing w:before="8" w:line="288" w:lineRule="exact"/>
              <w:ind w:left="304" w:right="-20"/>
              <w:rPr>
                <w:rFonts w:ascii="Tahoma" w:eastAsia="Tahoma" w:hAnsi="Tahoma" w:cs="Tahoma"/>
                <w:position w:val="-1"/>
                <w:lang w:val="en-US" w:eastAsia="en-US"/>
              </w:rPr>
            </w:pPr>
            <w:r>
              <w:rPr>
                <w:rFonts w:ascii="Tahoma" w:eastAsia="Tahoma" w:hAnsi="Tahoma" w:cs="Tahoma"/>
                <w:position w:val="-1"/>
                <w:lang w:val="en-US" w:eastAsia="en-US"/>
              </w:rPr>
              <w:t xml:space="preserve">       </w:t>
            </w:r>
            <w:r w:rsidR="00903639" w:rsidRPr="00A17BE5">
              <w:rPr>
                <w:rFonts w:ascii="Tahoma" w:eastAsia="Tahoma" w:hAnsi="Tahoma" w:cs="Tahoma"/>
                <w:position w:val="-1"/>
                <w:lang w:val="en-US" w:eastAsia="en-US"/>
              </w:rPr>
              <w:t>15</w:t>
            </w:r>
          </w:p>
        </w:tc>
        <w:tc>
          <w:tcPr>
            <w:tcW w:w="2465" w:type="dxa"/>
            <w:tcBorders>
              <w:top w:val="single" w:sz="4" w:space="0" w:color="000000"/>
              <w:left w:val="single" w:sz="4" w:space="0" w:color="auto"/>
              <w:bottom w:val="single" w:sz="4" w:space="0" w:color="auto"/>
              <w:right w:val="single" w:sz="4" w:space="0" w:color="000000"/>
            </w:tcBorders>
            <w:shd w:val="clear" w:color="auto" w:fill="9966FF"/>
          </w:tcPr>
          <w:p w14:paraId="574735F0" w14:textId="77777777" w:rsidR="00362859" w:rsidRPr="00A17BE5" w:rsidRDefault="00A17BE5" w:rsidP="00A17BE5">
            <w:pPr>
              <w:widowControl w:val="0"/>
              <w:spacing w:before="8" w:line="288" w:lineRule="exact"/>
              <w:ind w:left="304" w:right="-20"/>
              <w:rPr>
                <w:rFonts w:ascii="Tahoma" w:eastAsia="Tahoma" w:hAnsi="Tahoma" w:cs="Tahoma"/>
                <w:position w:val="-1"/>
                <w:lang w:val="en-US" w:eastAsia="en-US"/>
              </w:rPr>
            </w:pPr>
            <w:r>
              <w:rPr>
                <w:rFonts w:ascii="Tahoma" w:eastAsia="Tahoma" w:hAnsi="Tahoma" w:cs="Tahoma"/>
                <w:position w:val="-1"/>
                <w:lang w:val="en-US" w:eastAsia="en-US"/>
              </w:rPr>
              <w:t xml:space="preserve">             </w:t>
            </w:r>
            <w:r w:rsidR="00903639" w:rsidRPr="00A17BE5">
              <w:rPr>
                <w:rFonts w:ascii="Tahoma" w:eastAsia="Tahoma" w:hAnsi="Tahoma" w:cs="Tahoma"/>
                <w:position w:val="-1"/>
                <w:lang w:val="en-US" w:eastAsia="en-US"/>
              </w:rPr>
              <w:t>15</w:t>
            </w:r>
          </w:p>
        </w:tc>
      </w:tr>
      <w:tr w:rsidR="00362859" w:rsidRPr="00362859" w14:paraId="39D4F70E" w14:textId="77777777" w:rsidTr="00FE3434">
        <w:trPr>
          <w:trHeight w:hRule="exact" w:val="302"/>
          <w:jc w:val="center"/>
        </w:trPr>
        <w:tc>
          <w:tcPr>
            <w:tcW w:w="2005" w:type="dxa"/>
            <w:tcBorders>
              <w:top w:val="single" w:sz="4" w:space="0" w:color="auto"/>
              <w:left w:val="single" w:sz="4" w:space="0" w:color="000000"/>
              <w:bottom w:val="single" w:sz="4" w:space="0" w:color="000000"/>
              <w:right w:val="single" w:sz="4" w:space="0" w:color="auto"/>
            </w:tcBorders>
            <w:shd w:val="clear" w:color="auto" w:fill="9966FF"/>
          </w:tcPr>
          <w:p w14:paraId="62FB389F" w14:textId="77777777" w:rsidR="00362859" w:rsidRPr="00362859" w:rsidRDefault="00362859" w:rsidP="00362859">
            <w:pPr>
              <w:widowControl w:val="0"/>
              <w:spacing w:before="8" w:line="288" w:lineRule="exact"/>
              <w:ind w:left="304" w:right="-20"/>
              <w:rPr>
                <w:rFonts w:ascii="Tahoma" w:eastAsia="Tahoma" w:hAnsi="Tahoma" w:cs="Tahoma"/>
                <w:lang w:val="en-US" w:eastAsia="en-US"/>
              </w:rPr>
            </w:pPr>
            <w:r w:rsidRPr="00362859">
              <w:rPr>
                <w:rFonts w:ascii="Tahoma" w:eastAsia="Tahoma" w:hAnsi="Tahoma" w:cs="Tahoma"/>
                <w:position w:val="-1"/>
                <w:lang w:val="en-US" w:eastAsia="en-US"/>
              </w:rPr>
              <w:t>9,4&lt;M&lt;=10</w:t>
            </w:r>
          </w:p>
        </w:tc>
        <w:tc>
          <w:tcPr>
            <w:tcW w:w="1615" w:type="dxa"/>
            <w:tcBorders>
              <w:top w:val="single" w:sz="4" w:space="0" w:color="auto"/>
              <w:left w:val="single" w:sz="4" w:space="0" w:color="auto"/>
              <w:bottom w:val="single" w:sz="4" w:space="0" w:color="000000"/>
              <w:right w:val="single" w:sz="4" w:space="0" w:color="auto"/>
            </w:tcBorders>
            <w:shd w:val="clear" w:color="auto" w:fill="9966FF"/>
          </w:tcPr>
          <w:p w14:paraId="5AB81722" w14:textId="77777777" w:rsidR="00362859" w:rsidRPr="00362859" w:rsidRDefault="00903639" w:rsidP="00362859">
            <w:pPr>
              <w:widowControl w:val="0"/>
              <w:spacing w:before="8" w:line="288" w:lineRule="exact"/>
              <w:ind w:left="698" w:right="679"/>
              <w:jc w:val="center"/>
              <w:rPr>
                <w:rFonts w:ascii="Tahoma" w:eastAsia="Tahoma" w:hAnsi="Tahoma" w:cs="Tahoma"/>
                <w:lang w:val="en-US" w:eastAsia="en-US"/>
              </w:rPr>
            </w:pPr>
            <w:r>
              <w:rPr>
                <w:rFonts w:ascii="Tahoma" w:eastAsia="Tahoma" w:hAnsi="Tahoma" w:cs="Tahoma"/>
                <w:position w:val="-1"/>
                <w:lang w:val="en-US" w:eastAsia="en-US"/>
              </w:rPr>
              <w:t>15</w:t>
            </w:r>
          </w:p>
        </w:tc>
        <w:tc>
          <w:tcPr>
            <w:tcW w:w="1700" w:type="dxa"/>
            <w:tcBorders>
              <w:top w:val="single" w:sz="4" w:space="0" w:color="auto"/>
              <w:left w:val="single" w:sz="4" w:space="0" w:color="auto"/>
              <w:bottom w:val="single" w:sz="4" w:space="0" w:color="000000"/>
              <w:right w:val="single" w:sz="4" w:space="0" w:color="auto"/>
            </w:tcBorders>
            <w:shd w:val="clear" w:color="auto" w:fill="9966FF"/>
          </w:tcPr>
          <w:p w14:paraId="635C585A" w14:textId="77777777" w:rsidR="00362859" w:rsidRPr="00362859" w:rsidRDefault="00903639" w:rsidP="00362859">
            <w:pPr>
              <w:widowControl w:val="0"/>
              <w:spacing w:before="8" w:line="288" w:lineRule="exact"/>
              <w:ind w:left="740" w:right="722"/>
              <w:jc w:val="center"/>
              <w:rPr>
                <w:rFonts w:ascii="Tahoma" w:eastAsia="Tahoma" w:hAnsi="Tahoma" w:cs="Tahoma"/>
                <w:lang w:val="en-US" w:eastAsia="en-US"/>
              </w:rPr>
            </w:pPr>
            <w:r>
              <w:rPr>
                <w:rFonts w:ascii="Tahoma" w:eastAsia="Tahoma" w:hAnsi="Tahoma" w:cs="Tahoma"/>
                <w:position w:val="-1"/>
                <w:lang w:val="en-US" w:eastAsia="en-US"/>
              </w:rPr>
              <w:t>15</w:t>
            </w:r>
          </w:p>
        </w:tc>
        <w:tc>
          <w:tcPr>
            <w:tcW w:w="2465" w:type="dxa"/>
            <w:tcBorders>
              <w:top w:val="single" w:sz="4" w:space="0" w:color="auto"/>
              <w:left w:val="single" w:sz="4" w:space="0" w:color="auto"/>
              <w:bottom w:val="single" w:sz="4" w:space="0" w:color="000000"/>
              <w:right w:val="single" w:sz="4" w:space="0" w:color="000000"/>
            </w:tcBorders>
            <w:shd w:val="clear" w:color="auto" w:fill="9966FF"/>
          </w:tcPr>
          <w:p w14:paraId="68B66F33" w14:textId="77777777" w:rsidR="00362859" w:rsidRPr="00362859" w:rsidRDefault="00903639" w:rsidP="00362859">
            <w:pPr>
              <w:widowControl w:val="0"/>
              <w:spacing w:before="8" w:line="288" w:lineRule="exact"/>
              <w:ind w:left="1123" w:right="1104"/>
              <w:jc w:val="center"/>
              <w:rPr>
                <w:rFonts w:ascii="Tahoma" w:eastAsia="Tahoma" w:hAnsi="Tahoma" w:cs="Tahoma"/>
                <w:lang w:val="en-US" w:eastAsia="en-US"/>
              </w:rPr>
            </w:pPr>
            <w:r>
              <w:rPr>
                <w:rFonts w:ascii="Tahoma" w:eastAsia="Tahoma" w:hAnsi="Tahoma" w:cs="Tahoma"/>
                <w:position w:val="-1"/>
                <w:lang w:val="en-US" w:eastAsia="en-US"/>
              </w:rPr>
              <w:t>15</w:t>
            </w:r>
          </w:p>
        </w:tc>
      </w:tr>
    </w:tbl>
    <w:p w14:paraId="3A16B3C5" w14:textId="77777777" w:rsidR="00212E32" w:rsidRDefault="00212E32" w:rsidP="00362859">
      <w:pPr>
        <w:autoSpaceDE w:val="0"/>
        <w:autoSpaceDN w:val="0"/>
        <w:adjustRightInd w:val="0"/>
        <w:jc w:val="both"/>
      </w:pPr>
    </w:p>
    <w:p w14:paraId="13FB64AF" w14:textId="77777777" w:rsidR="00F80F06" w:rsidRPr="00360FEA" w:rsidRDefault="00F80F06" w:rsidP="00360FEA">
      <w:pPr>
        <w:spacing w:before="29"/>
        <w:ind w:left="720" w:right="-2"/>
        <w:rPr>
          <w:sz w:val="24"/>
          <w:szCs w:val="24"/>
        </w:rPr>
      </w:pPr>
    </w:p>
    <w:p w14:paraId="2E52586E" w14:textId="77777777" w:rsidR="00362859" w:rsidRPr="00360FEA" w:rsidRDefault="00362859">
      <w:pPr>
        <w:numPr>
          <w:ilvl w:val="0"/>
          <w:numId w:val="14"/>
        </w:numPr>
        <w:spacing w:before="29"/>
        <w:ind w:right="-2"/>
        <w:jc w:val="both"/>
        <w:rPr>
          <w:sz w:val="24"/>
          <w:szCs w:val="24"/>
        </w:rPr>
      </w:pPr>
      <w:r w:rsidRPr="00360FEA">
        <w:rPr>
          <w:sz w:val="24"/>
          <w:szCs w:val="24"/>
        </w:rPr>
        <w:t xml:space="preserve">In </w:t>
      </w:r>
      <w:r w:rsidR="00F34A1B" w:rsidRPr="00360FEA">
        <w:rPr>
          <w:sz w:val="24"/>
          <w:szCs w:val="24"/>
        </w:rPr>
        <w:t>caso di ammissione con carenze</w:t>
      </w:r>
      <w:r w:rsidRPr="00360FEA">
        <w:rPr>
          <w:sz w:val="24"/>
          <w:szCs w:val="24"/>
        </w:rPr>
        <w:t xml:space="preserve"> sarà attribuito il valore minimo previsto dalla banda </w:t>
      </w:r>
      <w:r w:rsidR="00903639" w:rsidRPr="00360FEA">
        <w:rPr>
          <w:sz w:val="24"/>
          <w:szCs w:val="24"/>
        </w:rPr>
        <w:t xml:space="preserve">ministeriale </w:t>
      </w:r>
      <w:r w:rsidRPr="00360FEA">
        <w:rPr>
          <w:sz w:val="24"/>
          <w:szCs w:val="24"/>
        </w:rPr>
        <w:t>di oscillazione di appartenenza</w:t>
      </w:r>
      <w:r w:rsidR="00F34A1B" w:rsidRPr="00360FEA">
        <w:rPr>
          <w:sz w:val="24"/>
          <w:szCs w:val="24"/>
        </w:rPr>
        <w:t>.</w:t>
      </w:r>
    </w:p>
    <w:p w14:paraId="2817390C" w14:textId="77777777" w:rsidR="00360FEA" w:rsidRDefault="00360FEA" w:rsidP="00360FEA">
      <w:pPr>
        <w:autoSpaceDE w:val="0"/>
        <w:autoSpaceDN w:val="0"/>
        <w:adjustRightInd w:val="0"/>
        <w:jc w:val="both"/>
        <w:rPr>
          <w:sz w:val="22"/>
          <w:szCs w:val="22"/>
        </w:rPr>
      </w:pPr>
    </w:p>
    <w:p w14:paraId="1DF446F8" w14:textId="77777777" w:rsidR="00360FEA" w:rsidRPr="000344B1" w:rsidRDefault="00360FEA">
      <w:pPr>
        <w:numPr>
          <w:ilvl w:val="0"/>
          <w:numId w:val="14"/>
        </w:numPr>
        <w:spacing w:before="29"/>
        <w:ind w:right="-2"/>
        <w:jc w:val="both"/>
        <w:rPr>
          <w:sz w:val="24"/>
          <w:szCs w:val="24"/>
          <w:u w:val="single"/>
        </w:rPr>
      </w:pPr>
      <w:r w:rsidRPr="000344B1">
        <w:rPr>
          <w:sz w:val="24"/>
          <w:szCs w:val="24"/>
        </w:rPr>
        <w:t xml:space="preserve">L’art. 15, co. 2 bis, del d.lgs. 62/2017, introdotto dall’art. 1, co. 1, lettera d), della legge 1° ottobre 2024, n. 150, prevede che </w:t>
      </w:r>
      <w:r w:rsidRPr="000344B1">
        <w:rPr>
          <w:sz w:val="24"/>
          <w:szCs w:val="24"/>
          <w:u w:val="single"/>
        </w:rPr>
        <w:t>il punteggio più alto nell’ambito della fascia di attribuzione del credito scolastico spettante sulla base della media dei voti riportata nello scrutinio finale possa essere attribuito se il voto di comportamento assegnato è pari o superiore a nove decimi.</w:t>
      </w:r>
    </w:p>
    <w:p w14:paraId="3F53681E" w14:textId="77777777" w:rsidR="00360FEA" w:rsidRPr="00F34A1B" w:rsidRDefault="00360FEA" w:rsidP="00362859">
      <w:pPr>
        <w:autoSpaceDE w:val="0"/>
        <w:autoSpaceDN w:val="0"/>
        <w:adjustRightInd w:val="0"/>
        <w:jc w:val="both"/>
        <w:rPr>
          <w:sz w:val="22"/>
          <w:szCs w:val="22"/>
        </w:rPr>
      </w:pPr>
    </w:p>
    <w:p w14:paraId="7DCE206F" w14:textId="77777777" w:rsidR="00C626C9" w:rsidRDefault="00C626C9" w:rsidP="000049BD">
      <w:pPr>
        <w:rPr>
          <w:sz w:val="24"/>
          <w:szCs w:val="24"/>
        </w:rPr>
      </w:pPr>
    </w:p>
    <w:p w14:paraId="67BF44D9" w14:textId="77777777" w:rsidR="00F80F06" w:rsidRDefault="00F80F06" w:rsidP="000049BD">
      <w:pPr>
        <w:rPr>
          <w:sz w:val="24"/>
          <w:szCs w:val="24"/>
        </w:rPr>
      </w:pPr>
    </w:p>
    <w:p w14:paraId="2FC122DB" w14:textId="77777777" w:rsidR="00F80F06" w:rsidRDefault="00F80F06" w:rsidP="000049BD">
      <w:pPr>
        <w:rPr>
          <w:sz w:val="24"/>
          <w:szCs w:val="24"/>
        </w:rPr>
      </w:pPr>
    </w:p>
    <w:p w14:paraId="1F630639" w14:textId="77777777" w:rsidR="00F80F06" w:rsidRDefault="00F80F06" w:rsidP="000049BD">
      <w:pPr>
        <w:rPr>
          <w:sz w:val="24"/>
          <w:szCs w:val="24"/>
        </w:rPr>
      </w:pPr>
    </w:p>
    <w:p w14:paraId="34F28A4E" w14:textId="77777777" w:rsidR="00F80F06" w:rsidRDefault="00F80F06" w:rsidP="000049BD">
      <w:pPr>
        <w:rPr>
          <w:sz w:val="24"/>
          <w:szCs w:val="24"/>
        </w:rPr>
      </w:pPr>
    </w:p>
    <w:p w14:paraId="57B0A4C2" w14:textId="77777777" w:rsidR="00F80F06" w:rsidRDefault="00F80F06" w:rsidP="000049BD">
      <w:pPr>
        <w:rPr>
          <w:sz w:val="24"/>
          <w:szCs w:val="24"/>
        </w:rPr>
      </w:pPr>
    </w:p>
    <w:p w14:paraId="054EFBB0" w14:textId="77777777" w:rsidR="00BC49FA" w:rsidRDefault="00BC49FA" w:rsidP="000049BD">
      <w:pPr>
        <w:rPr>
          <w:sz w:val="24"/>
          <w:szCs w:val="24"/>
        </w:rPr>
      </w:pPr>
    </w:p>
    <w:p w14:paraId="047E2DAB" w14:textId="77777777" w:rsidR="00BC49FA" w:rsidRDefault="00BC49FA" w:rsidP="000049BD">
      <w:pPr>
        <w:rPr>
          <w:sz w:val="24"/>
          <w:szCs w:val="24"/>
        </w:rPr>
      </w:pPr>
    </w:p>
    <w:p w14:paraId="2EAD78D3" w14:textId="77777777" w:rsidR="00F80F06" w:rsidRDefault="00F80F06" w:rsidP="000049BD">
      <w:pPr>
        <w:rPr>
          <w:sz w:val="24"/>
          <w:szCs w:val="24"/>
        </w:rPr>
      </w:pPr>
    </w:p>
    <w:p w14:paraId="50010208" w14:textId="77777777" w:rsidR="00F80F06" w:rsidRDefault="00F80F06" w:rsidP="000049BD">
      <w:pPr>
        <w:rPr>
          <w:sz w:val="24"/>
          <w:szCs w:val="24"/>
        </w:rPr>
      </w:pPr>
    </w:p>
    <w:p w14:paraId="51B7BC68" w14:textId="77777777" w:rsidR="00B925F0" w:rsidRDefault="00B925F0" w:rsidP="000049BD">
      <w:pPr>
        <w:rPr>
          <w:sz w:val="24"/>
          <w:szCs w:val="24"/>
        </w:rPr>
      </w:pPr>
    </w:p>
    <w:p w14:paraId="10C3B0E9" w14:textId="41C4A931" w:rsidR="00B925F0" w:rsidRDefault="00B925F0" w:rsidP="000049BD">
      <w:pPr>
        <w:rPr>
          <w:sz w:val="24"/>
          <w:szCs w:val="24"/>
        </w:rPr>
      </w:pPr>
    </w:p>
    <w:p w14:paraId="3E6686ED" w14:textId="3AF07724" w:rsidR="00B925F0" w:rsidRDefault="00B925F0" w:rsidP="000049BD">
      <w:pPr>
        <w:rPr>
          <w:sz w:val="24"/>
          <w:szCs w:val="24"/>
        </w:rPr>
      </w:pPr>
    </w:p>
    <w:p w14:paraId="14D9261E" w14:textId="77777777" w:rsidR="00C16255" w:rsidRPr="00C102B1" w:rsidRDefault="00C16255" w:rsidP="00C16255">
      <w:pPr>
        <w:pStyle w:val="Titolo4"/>
      </w:pPr>
      <w:r w:rsidRPr="00C102B1">
        <w:lastRenderedPageBreak/>
        <w:t>6.3- Griglia di valutazione della prova orale (</w:t>
      </w:r>
      <w:proofErr w:type="spellStart"/>
      <w:r w:rsidRPr="00C102B1">
        <w:t>All.A</w:t>
      </w:r>
      <w:proofErr w:type="spellEnd"/>
      <w:r w:rsidRPr="00C102B1">
        <w:t xml:space="preserve"> all’OM </w:t>
      </w:r>
      <w:r>
        <w:t>54</w:t>
      </w:r>
      <w:r w:rsidRPr="00C102B1">
        <w:t xml:space="preserve"> del </w:t>
      </w:r>
      <w:r>
        <w:t>26</w:t>
      </w:r>
      <w:r w:rsidRPr="00C102B1">
        <w:t>-03-202</w:t>
      </w:r>
      <w:r>
        <w:t>6</w:t>
      </w:r>
      <w:r w:rsidRPr="00C102B1">
        <w:t>)</w:t>
      </w:r>
    </w:p>
    <w:p w14:paraId="7E531958" w14:textId="053CDF37" w:rsidR="00F80F06" w:rsidRPr="00C16255" w:rsidRDefault="00F80F06" w:rsidP="000049BD">
      <w:pPr>
        <w:rPr>
          <w:sz w:val="24"/>
          <w:szCs w:val="24"/>
          <w:lang w:val="x-none"/>
        </w:rPr>
      </w:pPr>
    </w:p>
    <w:p w14:paraId="550050B6" w14:textId="5274B118" w:rsidR="00F80F06" w:rsidRDefault="00F80F06" w:rsidP="000049BD">
      <w:pPr>
        <w:rPr>
          <w:sz w:val="24"/>
          <w:szCs w:val="24"/>
        </w:rPr>
      </w:pPr>
    </w:p>
    <w:p w14:paraId="082526D2" w14:textId="61BAD30A" w:rsidR="00F80F06" w:rsidRDefault="00C16255" w:rsidP="000049BD">
      <w:pPr>
        <w:rPr>
          <w:sz w:val="24"/>
          <w:szCs w:val="24"/>
        </w:rPr>
      </w:pPr>
      <w:r w:rsidRPr="00C16255">
        <w:rPr>
          <w:noProof/>
          <w:sz w:val="24"/>
          <w:szCs w:val="24"/>
        </w:rPr>
        <w:drawing>
          <wp:anchor distT="0" distB="0" distL="114300" distR="114300" simplePos="0" relativeHeight="251658240" behindDoc="1" locked="0" layoutInCell="1" allowOverlap="1" wp14:anchorId="4245A82C" wp14:editId="271612BA">
            <wp:simplePos x="0" y="0"/>
            <wp:positionH relativeFrom="column">
              <wp:posOffset>-247650</wp:posOffset>
            </wp:positionH>
            <wp:positionV relativeFrom="paragraph">
              <wp:posOffset>281940</wp:posOffset>
            </wp:positionV>
            <wp:extent cx="6605905" cy="4802505"/>
            <wp:effectExtent l="0" t="0" r="4445" b="0"/>
            <wp:wrapTight wrapText="bothSides">
              <wp:wrapPolygon edited="0">
                <wp:start x="0" y="0"/>
                <wp:lineTo x="0" y="21506"/>
                <wp:lineTo x="21552" y="21506"/>
                <wp:lineTo x="21552" y="0"/>
                <wp:lineTo x="0" y="0"/>
              </wp:wrapPolygon>
            </wp:wrapTight>
            <wp:docPr id="1036047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4720" name=""/>
                    <pic:cNvPicPr/>
                  </pic:nvPicPr>
                  <pic:blipFill>
                    <a:blip r:embed="rId11">
                      <a:extLst>
                        <a:ext uri="{28A0092B-C50C-407E-A947-70E740481C1C}">
                          <a14:useLocalDpi xmlns:a14="http://schemas.microsoft.com/office/drawing/2010/main" val="0"/>
                        </a:ext>
                      </a:extLst>
                    </a:blip>
                    <a:stretch>
                      <a:fillRect/>
                    </a:stretch>
                  </pic:blipFill>
                  <pic:spPr>
                    <a:xfrm>
                      <a:off x="0" y="0"/>
                      <a:ext cx="6605905" cy="4802505"/>
                    </a:xfrm>
                    <a:prstGeom prst="rect">
                      <a:avLst/>
                    </a:prstGeom>
                  </pic:spPr>
                </pic:pic>
              </a:graphicData>
            </a:graphic>
            <wp14:sizeRelH relativeFrom="page">
              <wp14:pctWidth>0</wp14:pctWidth>
            </wp14:sizeRelH>
            <wp14:sizeRelV relativeFrom="page">
              <wp14:pctHeight>0</wp14:pctHeight>
            </wp14:sizeRelV>
          </wp:anchor>
        </w:drawing>
      </w:r>
    </w:p>
    <w:p w14:paraId="144EEB75" w14:textId="77777777" w:rsidR="00F80F06" w:rsidRDefault="00F80F06" w:rsidP="000049BD">
      <w:pPr>
        <w:rPr>
          <w:sz w:val="24"/>
          <w:szCs w:val="24"/>
        </w:rPr>
      </w:pPr>
    </w:p>
    <w:p w14:paraId="32AB9E94" w14:textId="77777777" w:rsidR="00F80F06" w:rsidRDefault="00F80F06" w:rsidP="000049BD">
      <w:pPr>
        <w:rPr>
          <w:sz w:val="24"/>
          <w:szCs w:val="24"/>
        </w:rPr>
      </w:pPr>
    </w:p>
    <w:p w14:paraId="057565B4" w14:textId="77777777" w:rsidR="00C626C9" w:rsidRDefault="00C626C9" w:rsidP="00C626C9">
      <w:pPr>
        <w:pStyle w:val="Titolo4"/>
        <w:rPr>
          <w:noProof/>
        </w:rPr>
      </w:pPr>
    </w:p>
    <w:p w14:paraId="03CB6450" w14:textId="12C0276F" w:rsidR="00771B43" w:rsidRDefault="00771B43" w:rsidP="00771B43">
      <w:pPr>
        <w:rPr>
          <w:lang w:val="x-none"/>
        </w:rPr>
      </w:pPr>
    </w:p>
    <w:p w14:paraId="2CD41433" w14:textId="77777777" w:rsidR="008F144E" w:rsidRDefault="008F144E" w:rsidP="00771B43">
      <w:pPr>
        <w:rPr>
          <w:lang w:val="x-none"/>
        </w:rPr>
      </w:pPr>
    </w:p>
    <w:p w14:paraId="5F17B8C6" w14:textId="77777777" w:rsidR="008F144E" w:rsidRDefault="008F144E" w:rsidP="00771B43">
      <w:pPr>
        <w:rPr>
          <w:lang w:val="x-none"/>
        </w:rPr>
      </w:pPr>
    </w:p>
    <w:p w14:paraId="3ACE770C" w14:textId="77777777" w:rsidR="00307737" w:rsidRDefault="00307737" w:rsidP="00771B43">
      <w:pPr>
        <w:rPr>
          <w:lang w:val="x-none"/>
        </w:rPr>
      </w:pPr>
    </w:p>
    <w:p w14:paraId="7DEA5FBE" w14:textId="77777777" w:rsidR="00307737" w:rsidRDefault="00307737" w:rsidP="00771B43">
      <w:pPr>
        <w:rPr>
          <w:lang w:val="x-none"/>
        </w:rPr>
      </w:pPr>
    </w:p>
    <w:p w14:paraId="63DD15ED" w14:textId="77777777" w:rsidR="00307737" w:rsidRDefault="00307737" w:rsidP="00771B43">
      <w:pPr>
        <w:rPr>
          <w:lang w:val="x-none"/>
        </w:rPr>
      </w:pPr>
    </w:p>
    <w:p w14:paraId="78BD8B4B" w14:textId="77777777" w:rsidR="00307737" w:rsidRDefault="00307737" w:rsidP="00771B43">
      <w:pPr>
        <w:rPr>
          <w:lang w:val="x-none"/>
        </w:rPr>
      </w:pPr>
    </w:p>
    <w:p w14:paraId="7A3DDE0C" w14:textId="77777777" w:rsidR="00307737" w:rsidRDefault="00307737" w:rsidP="00771B43">
      <w:pPr>
        <w:rPr>
          <w:lang w:val="x-none"/>
        </w:rPr>
      </w:pPr>
    </w:p>
    <w:p w14:paraId="67C0189C" w14:textId="77777777" w:rsidR="00307737" w:rsidRDefault="00307737" w:rsidP="00771B43">
      <w:pPr>
        <w:rPr>
          <w:lang w:val="x-none"/>
        </w:rPr>
      </w:pPr>
    </w:p>
    <w:p w14:paraId="0D0ABCBB" w14:textId="77777777" w:rsidR="00307737" w:rsidRDefault="00307737" w:rsidP="00771B43">
      <w:pPr>
        <w:rPr>
          <w:lang w:val="x-none"/>
        </w:rPr>
      </w:pPr>
    </w:p>
    <w:p w14:paraId="74CDA556" w14:textId="77777777" w:rsidR="00307737" w:rsidRDefault="00307737" w:rsidP="00771B43">
      <w:pPr>
        <w:rPr>
          <w:lang w:val="x-none"/>
        </w:rPr>
      </w:pPr>
    </w:p>
    <w:p w14:paraId="5368E87A" w14:textId="77777777" w:rsidR="00C626C9" w:rsidRDefault="00C626C9" w:rsidP="00C626C9">
      <w:pPr>
        <w:autoSpaceDE w:val="0"/>
        <w:autoSpaceDN w:val="0"/>
        <w:adjustRightInd w:val="0"/>
        <w:rPr>
          <w:rFonts w:ascii="Calibri" w:eastAsia="PMingLiU" w:hAnsi="Calibri"/>
          <w:b/>
          <w:bCs/>
          <w:sz w:val="28"/>
          <w:szCs w:val="28"/>
        </w:rPr>
      </w:pPr>
      <w:r w:rsidRPr="00C102B1">
        <w:rPr>
          <w:rFonts w:ascii="Calibri" w:eastAsia="PMingLiU" w:hAnsi="Calibri"/>
          <w:b/>
          <w:bCs/>
          <w:sz w:val="28"/>
          <w:szCs w:val="28"/>
        </w:rPr>
        <w:lastRenderedPageBreak/>
        <w:t xml:space="preserve">6.4-GRIGLIE DI VALUTAZIONE I PROVA SCRITTA </w:t>
      </w:r>
    </w:p>
    <w:p w14:paraId="7AAB7A91" w14:textId="77777777" w:rsidR="00616F6A" w:rsidRDefault="00616F6A" w:rsidP="00784B40">
      <w:pPr>
        <w:autoSpaceDE w:val="0"/>
        <w:autoSpaceDN w:val="0"/>
        <w:adjustRightInd w:val="0"/>
        <w:rPr>
          <w:rFonts w:ascii="Calibri" w:eastAsia="PMingLiU" w:hAnsi="Calibri"/>
          <w:b/>
          <w:bCs/>
          <w:sz w:val="28"/>
          <w:szCs w:val="28"/>
        </w:rPr>
      </w:pPr>
      <w:r>
        <w:rPr>
          <w:rFonts w:ascii="Calibri" w:eastAsia="PMingLiU" w:hAnsi="Calibri"/>
          <w:b/>
          <w:bCs/>
          <w:sz w:val="28"/>
          <w:szCs w:val="28"/>
        </w:rPr>
        <w:t>LICEO CLASSICO</w:t>
      </w:r>
    </w:p>
    <w:p w14:paraId="25D46D73" w14:textId="77777777" w:rsidR="00784B40" w:rsidRDefault="00784B40" w:rsidP="00784B40">
      <w:pPr>
        <w:autoSpaceDE w:val="0"/>
        <w:autoSpaceDN w:val="0"/>
        <w:adjustRightInd w:val="0"/>
        <w:rPr>
          <w:rFonts w:ascii="Calibri" w:eastAsia="PMingLiU" w:hAnsi="Calibri"/>
          <w:b/>
          <w:bCs/>
          <w:sz w:val="28"/>
          <w:szCs w:val="28"/>
        </w:rPr>
      </w:pPr>
    </w:p>
    <w:p w14:paraId="50958332" w14:textId="77777777" w:rsidR="00784B40" w:rsidRPr="00E07D55" w:rsidRDefault="00784B40" w:rsidP="00784B40">
      <w:pPr>
        <w:jc w:val="both"/>
        <w:rPr>
          <w:rFonts w:ascii="Tahoma" w:hAnsi="Tahoma" w:cs="Tahoma"/>
          <w:b/>
          <w:bCs/>
          <w:sz w:val="18"/>
          <w:szCs w:val="18"/>
        </w:rPr>
      </w:pPr>
      <w:r w:rsidRPr="00E07D55">
        <w:rPr>
          <w:rFonts w:ascii="Tahoma" w:hAnsi="Tahoma" w:cs="Tahoma"/>
          <w:b/>
          <w:bCs/>
          <w:sz w:val="18"/>
          <w:szCs w:val="18"/>
        </w:rPr>
        <w:t xml:space="preserve">NB. </w:t>
      </w:r>
      <w:r>
        <w:rPr>
          <w:rFonts w:ascii="Tahoma" w:hAnsi="Tahoma" w:cs="Tahoma"/>
          <w:b/>
          <w:bCs/>
          <w:sz w:val="18"/>
          <w:szCs w:val="18"/>
        </w:rPr>
        <w:t>Ai sensi del D.M. 1095/2019 l</w:t>
      </w:r>
      <w:r w:rsidRPr="00E07D55">
        <w:rPr>
          <w:rFonts w:ascii="Tahoma" w:hAnsi="Tahoma" w:cs="Tahoma"/>
          <w:b/>
          <w:bCs/>
          <w:sz w:val="18"/>
          <w:szCs w:val="18"/>
        </w:rPr>
        <w:t>a valutazione finale</w:t>
      </w:r>
      <w:r>
        <w:rPr>
          <w:rFonts w:ascii="Tahoma" w:hAnsi="Tahoma" w:cs="Tahoma"/>
          <w:b/>
          <w:bCs/>
          <w:sz w:val="18"/>
          <w:szCs w:val="18"/>
        </w:rPr>
        <w:t xml:space="preserve"> in centesimi</w:t>
      </w:r>
      <w:r w:rsidRPr="00E07D55">
        <w:rPr>
          <w:rFonts w:ascii="Tahoma" w:hAnsi="Tahoma" w:cs="Tahoma"/>
          <w:b/>
          <w:bCs/>
          <w:sz w:val="18"/>
          <w:szCs w:val="18"/>
        </w:rPr>
        <w:t xml:space="preserve">, per ogni tipologia, risulta dalla somma dei punteggi della parte generale e della parte specifica; il punteggio in centesimi va riportato a </w:t>
      </w:r>
      <w:r>
        <w:rPr>
          <w:rFonts w:ascii="Tahoma" w:hAnsi="Tahoma" w:cs="Tahoma"/>
          <w:b/>
          <w:bCs/>
          <w:sz w:val="18"/>
          <w:szCs w:val="18"/>
        </w:rPr>
        <w:t>20 con opportuna proporzione (divisione per cinque e arrotondamento per eccesso per un risultato uguale o maggiore a 0,50)</w:t>
      </w:r>
    </w:p>
    <w:p w14:paraId="12D6F91F" w14:textId="77777777" w:rsidR="00784B40" w:rsidRDefault="00784B40" w:rsidP="00784B40">
      <w:pPr>
        <w:keepNext/>
        <w:jc w:val="center"/>
        <w:outlineLvl w:val="0"/>
        <w:rPr>
          <w:rFonts w:ascii="Tahoma" w:hAnsi="Tahoma" w:cs="Tahoma"/>
          <w:b/>
          <w:bCs/>
          <w:sz w:val="24"/>
          <w:szCs w:val="24"/>
          <w:u w:val="single"/>
        </w:rPr>
      </w:pPr>
    </w:p>
    <w:p w14:paraId="5C1FD993" w14:textId="77777777" w:rsidR="00784B40" w:rsidRPr="00E07D55" w:rsidRDefault="00784B40" w:rsidP="00784B40">
      <w:pPr>
        <w:keepNext/>
        <w:jc w:val="center"/>
        <w:outlineLvl w:val="0"/>
        <w:rPr>
          <w:rFonts w:ascii="Tahoma" w:hAnsi="Tahoma" w:cs="Tahoma"/>
          <w:b/>
          <w:bCs/>
          <w:sz w:val="24"/>
          <w:szCs w:val="24"/>
          <w:u w:val="single"/>
        </w:rPr>
      </w:pPr>
      <w:r w:rsidRPr="00E07D55">
        <w:rPr>
          <w:rFonts w:ascii="Tahoma" w:hAnsi="Tahoma" w:cs="Tahoma"/>
          <w:b/>
          <w:bCs/>
          <w:sz w:val="24"/>
          <w:szCs w:val="24"/>
          <w:u w:val="single"/>
        </w:rPr>
        <w:t>GRIGLIA DI VALUTAZIONE COMUNE a tutte le tipologie max 60</w:t>
      </w:r>
      <w:r>
        <w:rPr>
          <w:rFonts w:ascii="Tahoma" w:hAnsi="Tahoma" w:cs="Tahoma"/>
          <w:b/>
          <w:bCs/>
          <w:sz w:val="24"/>
          <w:szCs w:val="24"/>
          <w:u w:val="single"/>
        </w:rPr>
        <w:t xml:space="preserve"> PT</w:t>
      </w:r>
      <w:r w:rsidRPr="00E07D55">
        <w:rPr>
          <w:rFonts w:ascii="Tahoma" w:hAnsi="Tahoma" w:cs="Tahoma"/>
          <w:b/>
          <w:bCs/>
          <w:sz w:val="24"/>
          <w:szCs w:val="24"/>
          <w:u w:val="single"/>
        </w:rPr>
        <w:t xml:space="preserve"> </w:t>
      </w:r>
    </w:p>
    <w:p w14:paraId="4CEAC8E6" w14:textId="77777777" w:rsidR="00784B40" w:rsidRDefault="00784B40" w:rsidP="00784B40">
      <w:pPr>
        <w:autoSpaceDE w:val="0"/>
        <w:autoSpaceDN w:val="0"/>
        <w:adjustRightInd w:val="0"/>
        <w:rPr>
          <w:rFonts w:ascii="Calibri" w:eastAsia="PMingLiU" w:hAnsi="Calibri"/>
          <w:b/>
          <w:bCs/>
          <w:sz w:val="28"/>
          <w:szCs w:val="28"/>
        </w:rPr>
      </w:pPr>
    </w:p>
    <w:tbl>
      <w:tblPr>
        <w:tblW w:w="10349"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19"/>
        <w:gridCol w:w="5818"/>
        <w:gridCol w:w="565"/>
        <w:gridCol w:w="847"/>
      </w:tblGrid>
      <w:tr w:rsidR="00784B40" w14:paraId="1E7C84A7" w14:textId="77777777" w:rsidTr="000E15BE">
        <w:trPr>
          <w:trHeight w:val="437"/>
        </w:trPr>
        <w:tc>
          <w:tcPr>
            <w:tcW w:w="3119" w:type="dxa"/>
          </w:tcPr>
          <w:p w14:paraId="6629F9FE" w14:textId="77777777" w:rsidR="00784B40" w:rsidRDefault="00784B40" w:rsidP="000E15BE">
            <w:pPr>
              <w:pStyle w:val="TableParagraph"/>
              <w:spacing w:before="110"/>
              <w:ind w:left="-105"/>
              <w:jc w:val="center"/>
              <w:rPr>
                <w:rFonts w:ascii="Calibri" w:eastAsia="Calibri" w:hAnsi="Calibri" w:cs="Calibri"/>
                <w:b/>
                <w:sz w:val="20"/>
              </w:rPr>
            </w:pPr>
            <w:r>
              <w:rPr>
                <w:rFonts w:ascii="Calibri" w:eastAsia="Calibri" w:hAnsi="Calibri" w:cs="Calibri"/>
                <w:b/>
                <w:sz w:val="20"/>
              </w:rPr>
              <w:t>INDICATORI</w:t>
            </w:r>
          </w:p>
        </w:tc>
        <w:tc>
          <w:tcPr>
            <w:tcW w:w="5818" w:type="dxa"/>
          </w:tcPr>
          <w:p w14:paraId="73686853" w14:textId="77777777" w:rsidR="00784B40" w:rsidRDefault="00784B40" w:rsidP="000E15BE">
            <w:pPr>
              <w:pStyle w:val="TableParagraph"/>
              <w:spacing w:before="110"/>
              <w:ind w:left="-1"/>
              <w:jc w:val="center"/>
              <w:rPr>
                <w:rFonts w:ascii="Calibri" w:eastAsia="Calibri" w:hAnsi="Calibri" w:cs="Calibri"/>
                <w:b/>
                <w:sz w:val="20"/>
              </w:rPr>
            </w:pPr>
            <w:r>
              <w:rPr>
                <w:rFonts w:ascii="Calibri" w:eastAsia="Calibri" w:hAnsi="Calibri" w:cs="Calibri"/>
                <w:b/>
                <w:sz w:val="20"/>
              </w:rPr>
              <w:t>DESCRITTORI GENERALI DI PRIMA PROVA</w:t>
            </w:r>
          </w:p>
        </w:tc>
        <w:tc>
          <w:tcPr>
            <w:tcW w:w="565" w:type="dxa"/>
          </w:tcPr>
          <w:p w14:paraId="07773D4E" w14:textId="77777777" w:rsidR="00784B40" w:rsidRDefault="00784B40" w:rsidP="000E15BE">
            <w:pPr>
              <w:pStyle w:val="TableParagraph"/>
              <w:spacing w:before="100"/>
              <w:jc w:val="center"/>
              <w:rPr>
                <w:rFonts w:ascii="Calibri" w:eastAsia="Calibri" w:hAnsi="Calibri" w:cs="Calibri"/>
                <w:b/>
                <w:sz w:val="16"/>
              </w:rPr>
            </w:pPr>
            <w:r>
              <w:rPr>
                <w:rFonts w:ascii="Calibri" w:eastAsia="Calibri" w:hAnsi="Calibri" w:cs="Calibri"/>
                <w:b/>
                <w:sz w:val="16"/>
              </w:rPr>
              <w:t>PUNTI</w:t>
            </w:r>
          </w:p>
        </w:tc>
        <w:tc>
          <w:tcPr>
            <w:tcW w:w="847" w:type="dxa"/>
          </w:tcPr>
          <w:p w14:paraId="04778446" w14:textId="77777777" w:rsidR="00784B40" w:rsidRDefault="00784B40" w:rsidP="000E15BE">
            <w:pPr>
              <w:pStyle w:val="TableParagraph"/>
              <w:rPr>
                <w:rFonts w:ascii="Calibri" w:eastAsia="Calibri" w:hAnsi="Calibri" w:cs="Calibri"/>
                <w:b/>
                <w:sz w:val="16"/>
              </w:rPr>
            </w:pPr>
            <w:r>
              <w:rPr>
                <w:rFonts w:ascii="Calibri" w:eastAsia="Calibri" w:hAnsi="Calibri" w:cs="Calibri"/>
                <w:b/>
                <w:sz w:val="16"/>
              </w:rPr>
              <w:t>PUNTI</w:t>
            </w:r>
          </w:p>
          <w:p w14:paraId="781A27F9" w14:textId="77777777" w:rsidR="00784B40" w:rsidRDefault="00784B40" w:rsidP="000E15BE">
            <w:pPr>
              <w:pStyle w:val="TableParagraph"/>
              <w:ind w:left="-2"/>
              <w:rPr>
                <w:rFonts w:ascii="Calibri" w:eastAsia="Calibri" w:hAnsi="Calibri" w:cs="Calibri"/>
                <w:b/>
                <w:sz w:val="16"/>
              </w:rPr>
            </w:pPr>
            <w:r>
              <w:rPr>
                <w:rFonts w:ascii="Calibri" w:eastAsia="Calibri" w:hAnsi="Calibri" w:cs="Calibri"/>
                <w:b/>
                <w:sz w:val="16"/>
              </w:rPr>
              <w:t>ATTRIBUITI</w:t>
            </w:r>
          </w:p>
        </w:tc>
      </w:tr>
      <w:tr w:rsidR="00784B40" w14:paraId="6D0EFF22" w14:textId="77777777" w:rsidTr="000E15BE">
        <w:trPr>
          <w:trHeight w:val="1380"/>
        </w:trPr>
        <w:tc>
          <w:tcPr>
            <w:tcW w:w="3119" w:type="dxa"/>
          </w:tcPr>
          <w:p w14:paraId="29F9C4A0"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A1) Ideazione, Pianificazione, Organizzazione (p. max 10)</w:t>
            </w:r>
          </w:p>
          <w:p w14:paraId="6DF8EC50" w14:textId="77777777" w:rsidR="00784B40" w:rsidRDefault="00784B40" w:rsidP="000E15BE">
            <w:pPr>
              <w:pStyle w:val="TableParagraph"/>
              <w:spacing w:line="247" w:lineRule="auto"/>
              <w:ind w:left="21" w:right="202"/>
              <w:jc w:val="center"/>
              <w:rPr>
                <w:rFonts w:ascii="Calibri" w:eastAsia="Calibri" w:hAnsi="Calibri"/>
                <w:b/>
                <w:sz w:val="20"/>
              </w:rPr>
            </w:pPr>
          </w:p>
        </w:tc>
        <w:tc>
          <w:tcPr>
            <w:tcW w:w="5818" w:type="dxa"/>
          </w:tcPr>
          <w:p w14:paraId="018EB021" w14:textId="77777777" w:rsidR="00784B40" w:rsidRDefault="00784B40" w:rsidP="000E15BE">
            <w:pPr>
              <w:widowControl w:val="0"/>
              <w:autoSpaceDE w:val="0"/>
              <w:autoSpaceDN w:val="0"/>
              <w:rPr>
                <w:rFonts w:ascii="Calibri" w:eastAsia="Calibri" w:hAnsi="Calibri" w:cs="Calibri"/>
                <w:b/>
                <w:sz w:val="18"/>
                <w:szCs w:val="18"/>
              </w:rPr>
            </w:pPr>
            <w:r>
              <w:rPr>
                <w:rFonts w:ascii="Calibri" w:eastAsia="Calibri" w:hAnsi="Calibri" w:cs="Calibri"/>
                <w:b/>
                <w:sz w:val="18"/>
                <w:szCs w:val="18"/>
              </w:rPr>
              <w:t xml:space="preserve">a) </w:t>
            </w:r>
            <w:r w:rsidRPr="00D17C09">
              <w:rPr>
                <w:rFonts w:ascii="Calibri" w:eastAsia="Calibri" w:hAnsi="Calibri" w:cs="Calibri"/>
                <w:bCs/>
                <w:sz w:val="18"/>
                <w:szCs w:val="18"/>
              </w:rPr>
              <w:t>Mancanza</w:t>
            </w:r>
            <w:r>
              <w:rPr>
                <w:rFonts w:ascii="Calibri" w:eastAsia="Calibri" w:hAnsi="Calibri" w:cs="Calibri"/>
                <w:sz w:val="18"/>
                <w:szCs w:val="18"/>
              </w:rPr>
              <w:t xml:space="preserve"> o porzione così esigua di testo da impedire una valutazione </w:t>
            </w:r>
          </w:p>
          <w:p w14:paraId="5A07873A" w14:textId="77777777" w:rsidR="00784B40" w:rsidRDefault="00784B40" w:rsidP="000E15BE">
            <w:pPr>
              <w:widowControl w:val="0"/>
              <w:autoSpaceDE w:val="0"/>
              <w:autoSpaceDN w:val="0"/>
              <w:rPr>
                <w:rFonts w:ascii="Calibri" w:eastAsia="Calibri" w:hAnsi="Calibri" w:cs="Calibri"/>
                <w:sz w:val="18"/>
                <w:szCs w:val="18"/>
              </w:rPr>
            </w:pPr>
            <w:r>
              <w:rPr>
                <w:rFonts w:ascii="Calibri" w:eastAsia="Calibri" w:hAnsi="Calibri" w:cs="Calibri"/>
                <w:b/>
                <w:sz w:val="18"/>
                <w:szCs w:val="18"/>
              </w:rPr>
              <w:t xml:space="preserve">b) </w:t>
            </w:r>
            <w:r>
              <w:rPr>
                <w:rFonts w:ascii="Calibri" w:eastAsia="Calibri" w:hAnsi="Calibri" w:cs="Calibri"/>
                <w:bCs/>
                <w:sz w:val="18"/>
                <w:szCs w:val="18"/>
              </w:rPr>
              <w:t>I</w:t>
            </w:r>
            <w:r>
              <w:rPr>
                <w:rFonts w:ascii="Calibri" w:eastAsia="Calibri" w:hAnsi="Calibri" w:cs="Calibri"/>
                <w:sz w:val="18"/>
                <w:szCs w:val="18"/>
              </w:rPr>
              <w:t xml:space="preserve">deazione carente con distribuzione confusa dei contenuti e sviluppi non pertinenti o inconsistenti </w:t>
            </w:r>
          </w:p>
          <w:p w14:paraId="6DDBA079" w14:textId="77777777" w:rsidR="00784B40" w:rsidRDefault="00784B40" w:rsidP="000E15BE">
            <w:pPr>
              <w:widowControl w:val="0"/>
              <w:autoSpaceDE w:val="0"/>
              <w:autoSpaceDN w:val="0"/>
              <w:rPr>
                <w:rFonts w:ascii="Calibri" w:eastAsia="Calibri" w:hAnsi="Calibri" w:cs="Calibri"/>
                <w:sz w:val="18"/>
                <w:szCs w:val="18"/>
              </w:rPr>
            </w:pPr>
            <w:r>
              <w:rPr>
                <w:rFonts w:ascii="Calibri" w:eastAsia="Calibri" w:hAnsi="Calibri" w:cs="Calibri"/>
                <w:b/>
                <w:sz w:val="18"/>
                <w:szCs w:val="18"/>
              </w:rPr>
              <w:t>c)</w:t>
            </w:r>
            <w:r>
              <w:rPr>
                <w:rFonts w:ascii="Calibri" w:eastAsia="Calibri" w:hAnsi="Calibri" w:cs="Calibri"/>
                <w:sz w:val="18"/>
                <w:szCs w:val="18"/>
              </w:rPr>
              <w:t xml:space="preserve"> Ideazione carente con distribuzione non adeguata dei contenuti e disomogeneità tra le parti </w:t>
            </w:r>
          </w:p>
          <w:p w14:paraId="1DA8368C" w14:textId="77777777" w:rsidR="00784B40" w:rsidRDefault="00784B40" w:rsidP="000E15BE">
            <w:pPr>
              <w:widowControl w:val="0"/>
              <w:autoSpaceDE w:val="0"/>
              <w:autoSpaceDN w:val="0"/>
              <w:ind w:left="3" w:hanging="3"/>
              <w:rPr>
                <w:rFonts w:ascii="Calibri" w:eastAsia="Calibri" w:hAnsi="Calibri" w:cs="Calibri"/>
                <w:sz w:val="18"/>
                <w:szCs w:val="18"/>
              </w:rPr>
            </w:pPr>
            <w:r>
              <w:rPr>
                <w:rFonts w:ascii="Calibri" w:eastAsia="Calibri" w:hAnsi="Calibri" w:cs="Calibri"/>
                <w:b/>
                <w:sz w:val="18"/>
                <w:szCs w:val="18"/>
              </w:rPr>
              <w:t xml:space="preserve">d) </w:t>
            </w:r>
            <w:r w:rsidRPr="00D17C09">
              <w:rPr>
                <w:rFonts w:ascii="Calibri" w:eastAsia="Calibri" w:hAnsi="Calibri" w:cs="Calibri"/>
                <w:bCs/>
                <w:sz w:val="18"/>
                <w:szCs w:val="18"/>
              </w:rPr>
              <w:t>Ideazione</w:t>
            </w:r>
            <w:r>
              <w:rPr>
                <w:rFonts w:ascii="Calibri" w:eastAsia="Calibri" w:hAnsi="Calibri" w:cs="Calibri"/>
                <w:sz w:val="18"/>
                <w:szCs w:val="18"/>
              </w:rPr>
              <w:t xml:space="preserve"> solo parzialmente accettabile con sviluppo incerto e organizzazione approssimativa </w:t>
            </w:r>
          </w:p>
          <w:p w14:paraId="5941649C" w14:textId="77777777" w:rsidR="00784B40" w:rsidRDefault="00784B40" w:rsidP="000E15BE">
            <w:pPr>
              <w:widowControl w:val="0"/>
              <w:autoSpaceDE w:val="0"/>
              <w:autoSpaceDN w:val="0"/>
              <w:rPr>
                <w:rFonts w:ascii="Calibri" w:eastAsia="Calibri" w:hAnsi="Calibri" w:cs="Calibri"/>
                <w:sz w:val="18"/>
                <w:szCs w:val="18"/>
                <w:u w:val="single"/>
              </w:rPr>
            </w:pPr>
            <w:r>
              <w:rPr>
                <w:rFonts w:ascii="Calibri" w:eastAsia="Calibri" w:hAnsi="Calibri" w:cs="Calibri"/>
                <w:b/>
                <w:sz w:val="18"/>
                <w:szCs w:val="18"/>
                <w:u w:val="single"/>
              </w:rPr>
              <w:t>e)</w:t>
            </w:r>
            <w:r>
              <w:rPr>
                <w:rFonts w:ascii="Calibri" w:eastAsia="Calibri" w:hAnsi="Calibri" w:cs="Calibri"/>
                <w:sz w:val="18"/>
                <w:szCs w:val="18"/>
                <w:u w:val="single"/>
              </w:rPr>
              <w:t xml:space="preserve"> Ideazione e sviluppo accettabili pur con alcune incertezze </w:t>
            </w:r>
          </w:p>
          <w:p w14:paraId="3CBDA703" w14:textId="77777777" w:rsidR="00784B40" w:rsidRDefault="00784B40" w:rsidP="000E15BE">
            <w:pPr>
              <w:widowControl w:val="0"/>
              <w:autoSpaceDE w:val="0"/>
              <w:autoSpaceDN w:val="0"/>
              <w:rPr>
                <w:rFonts w:ascii="Calibri" w:eastAsia="Calibri" w:hAnsi="Calibri" w:cs="Calibri"/>
                <w:sz w:val="18"/>
                <w:szCs w:val="18"/>
              </w:rPr>
            </w:pPr>
            <w:r>
              <w:rPr>
                <w:rFonts w:ascii="Calibri" w:eastAsia="Calibri" w:hAnsi="Calibri" w:cs="Calibri"/>
                <w:b/>
                <w:sz w:val="18"/>
                <w:szCs w:val="18"/>
              </w:rPr>
              <w:t>f)</w:t>
            </w:r>
            <w:r>
              <w:rPr>
                <w:rFonts w:ascii="Calibri" w:eastAsia="Calibri" w:hAnsi="Calibri" w:cs="Calibri"/>
                <w:sz w:val="18"/>
                <w:szCs w:val="18"/>
              </w:rPr>
              <w:t xml:space="preserve"> Ideazione adeguata sviluppata in modo chiaro e ordinato </w:t>
            </w:r>
          </w:p>
          <w:p w14:paraId="52BCFEF9" w14:textId="77777777" w:rsidR="00784B40" w:rsidRDefault="00784B40" w:rsidP="000E15BE">
            <w:pPr>
              <w:widowControl w:val="0"/>
              <w:autoSpaceDE w:val="0"/>
              <w:autoSpaceDN w:val="0"/>
              <w:rPr>
                <w:rFonts w:ascii="Calibri" w:eastAsia="Calibri" w:hAnsi="Calibri" w:cs="Calibri"/>
                <w:sz w:val="18"/>
                <w:szCs w:val="18"/>
              </w:rPr>
            </w:pPr>
            <w:r>
              <w:rPr>
                <w:rFonts w:ascii="Calibri" w:eastAsia="Calibri" w:hAnsi="Calibri" w:cs="Calibri"/>
                <w:b/>
                <w:sz w:val="18"/>
                <w:szCs w:val="18"/>
              </w:rPr>
              <w:t>g)</w:t>
            </w:r>
            <w:r>
              <w:rPr>
                <w:rFonts w:ascii="Calibri" w:eastAsia="Calibri" w:hAnsi="Calibri" w:cs="Calibri"/>
                <w:sz w:val="18"/>
                <w:szCs w:val="18"/>
              </w:rPr>
              <w:t xml:space="preserve"> Ideazione efficace sviluppata in maniera sicura </w:t>
            </w:r>
          </w:p>
          <w:p w14:paraId="378E6AFA" w14:textId="77777777" w:rsidR="00784B40" w:rsidRDefault="00784B40" w:rsidP="000E15BE">
            <w:pPr>
              <w:pStyle w:val="TableParagraph"/>
              <w:tabs>
                <w:tab w:val="left" w:pos="350"/>
              </w:tabs>
              <w:spacing w:line="240" w:lineRule="exact"/>
              <w:rPr>
                <w:rFonts w:ascii="Calibri" w:eastAsia="Calibri" w:hAnsi="Calibri"/>
                <w:sz w:val="20"/>
                <w:szCs w:val="20"/>
              </w:rPr>
            </w:pPr>
            <w:r>
              <w:rPr>
                <w:rFonts w:ascii="Calibri" w:eastAsia="Calibri" w:hAnsi="Calibri" w:cs="Calibri"/>
                <w:b/>
                <w:sz w:val="18"/>
                <w:szCs w:val="18"/>
              </w:rPr>
              <w:t>h)</w:t>
            </w:r>
            <w:r>
              <w:rPr>
                <w:rFonts w:ascii="Calibri" w:eastAsia="Calibri" w:hAnsi="Calibri" w:cs="Calibri"/>
                <w:sz w:val="18"/>
                <w:szCs w:val="18"/>
              </w:rPr>
              <w:t xml:space="preserve"> Ideazione originale sviluppata in maniera efficace e sicura </w:t>
            </w:r>
          </w:p>
        </w:tc>
        <w:tc>
          <w:tcPr>
            <w:tcW w:w="565" w:type="dxa"/>
          </w:tcPr>
          <w:p w14:paraId="6DAACE76"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w:t>
            </w:r>
          </w:p>
          <w:p w14:paraId="4CBF764F"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3</w:t>
            </w:r>
          </w:p>
          <w:p w14:paraId="682A8ED6" w14:textId="77777777" w:rsidR="00784B40" w:rsidRDefault="00784B40" w:rsidP="000E15BE">
            <w:pPr>
              <w:widowControl w:val="0"/>
              <w:autoSpaceDE w:val="0"/>
              <w:autoSpaceDN w:val="0"/>
              <w:jc w:val="center"/>
              <w:rPr>
                <w:rFonts w:ascii="Calibri" w:eastAsia="Calibri" w:hAnsi="Calibri" w:cs="Calibri"/>
                <w:sz w:val="18"/>
                <w:szCs w:val="18"/>
              </w:rPr>
            </w:pPr>
          </w:p>
          <w:p w14:paraId="43B6954A"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w:t>
            </w:r>
          </w:p>
          <w:p w14:paraId="4E8A00CA" w14:textId="77777777" w:rsidR="00784B40" w:rsidRDefault="00784B40" w:rsidP="000E15BE">
            <w:pPr>
              <w:widowControl w:val="0"/>
              <w:autoSpaceDE w:val="0"/>
              <w:autoSpaceDN w:val="0"/>
              <w:jc w:val="center"/>
              <w:rPr>
                <w:rFonts w:ascii="Calibri" w:eastAsia="Calibri" w:hAnsi="Calibri" w:cs="Calibri"/>
                <w:sz w:val="18"/>
                <w:szCs w:val="18"/>
              </w:rPr>
            </w:pPr>
          </w:p>
          <w:p w14:paraId="1F4D151C"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5</w:t>
            </w:r>
          </w:p>
          <w:p w14:paraId="6B2F90D6" w14:textId="77777777" w:rsidR="00784B40" w:rsidRDefault="00784B40" w:rsidP="000E15BE">
            <w:pPr>
              <w:widowControl w:val="0"/>
              <w:autoSpaceDE w:val="0"/>
              <w:autoSpaceDN w:val="0"/>
              <w:jc w:val="center"/>
              <w:rPr>
                <w:rFonts w:ascii="Calibri" w:eastAsia="Calibri" w:hAnsi="Calibri" w:cs="Calibri"/>
                <w:sz w:val="18"/>
                <w:szCs w:val="18"/>
              </w:rPr>
            </w:pPr>
          </w:p>
          <w:p w14:paraId="1AD44E64"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6</w:t>
            </w:r>
          </w:p>
          <w:p w14:paraId="5DD0147D"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7</w:t>
            </w:r>
          </w:p>
          <w:p w14:paraId="12AEE82A"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8</w:t>
            </w:r>
          </w:p>
          <w:p w14:paraId="5B0D442F" w14:textId="77777777" w:rsidR="00784B40" w:rsidRDefault="00784B40" w:rsidP="000E15BE">
            <w:pPr>
              <w:pStyle w:val="TableParagraph"/>
              <w:spacing w:line="240" w:lineRule="exact"/>
              <w:ind w:right="-5"/>
              <w:jc w:val="center"/>
              <w:rPr>
                <w:rFonts w:ascii="Calibri" w:eastAsia="Calibri" w:hAnsi="Calibri"/>
                <w:sz w:val="20"/>
              </w:rPr>
            </w:pPr>
            <w:r>
              <w:rPr>
                <w:rFonts w:ascii="Calibri" w:eastAsia="Calibri" w:hAnsi="Calibri" w:cs="Calibri"/>
                <w:sz w:val="18"/>
                <w:szCs w:val="18"/>
              </w:rPr>
              <w:t>9-10</w:t>
            </w:r>
          </w:p>
        </w:tc>
        <w:tc>
          <w:tcPr>
            <w:tcW w:w="847" w:type="dxa"/>
          </w:tcPr>
          <w:p w14:paraId="26FDB05E" w14:textId="77777777" w:rsidR="00784B40" w:rsidRDefault="00784B40" w:rsidP="000E15BE">
            <w:pPr>
              <w:pStyle w:val="TableParagraph"/>
              <w:jc w:val="center"/>
              <w:rPr>
                <w:rFonts w:ascii="Calibri" w:eastAsia="Calibri" w:hAnsi="Calibri"/>
                <w:b/>
                <w:sz w:val="20"/>
              </w:rPr>
            </w:pPr>
          </w:p>
          <w:p w14:paraId="6D63D233" w14:textId="77777777" w:rsidR="00784B40" w:rsidRDefault="00784B40" w:rsidP="000E15BE">
            <w:pPr>
              <w:pStyle w:val="TableParagraph"/>
              <w:jc w:val="center"/>
              <w:rPr>
                <w:rFonts w:ascii="Calibri" w:eastAsia="Calibri" w:hAnsi="Calibri"/>
                <w:b/>
                <w:sz w:val="20"/>
              </w:rPr>
            </w:pPr>
          </w:p>
          <w:p w14:paraId="2983D661" w14:textId="77777777" w:rsidR="00784B40" w:rsidRDefault="00784B40" w:rsidP="000E15BE">
            <w:pPr>
              <w:pStyle w:val="TableParagraph"/>
              <w:spacing w:before="8"/>
              <w:jc w:val="center"/>
              <w:rPr>
                <w:rFonts w:ascii="Calibri" w:eastAsia="Calibri" w:hAnsi="Calibri"/>
                <w:b/>
                <w:sz w:val="29"/>
              </w:rPr>
            </w:pPr>
          </w:p>
          <w:p w14:paraId="41C417C9" w14:textId="77777777" w:rsidR="00784B40" w:rsidRDefault="00784B40" w:rsidP="000E15BE">
            <w:pPr>
              <w:pStyle w:val="TableParagraph"/>
              <w:spacing w:before="8"/>
              <w:jc w:val="center"/>
              <w:rPr>
                <w:rFonts w:ascii="Calibri" w:eastAsia="Calibri" w:hAnsi="Calibri"/>
                <w:b/>
                <w:sz w:val="29"/>
              </w:rPr>
            </w:pPr>
          </w:p>
          <w:p w14:paraId="1AD15DFA" w14:textId="7BFCEDFE" w:rsidR="00784B40" w:rsidRDefault="00784B40" w:rsidP="000E15BE">
            <w:pPr>
              <w:pStyle w:val="TableParagraph"/>
              <w:spacing w:line="20" w:lineRule="exact"/>
              <w:ind w:left="161"/>
              <w:jc w:val="center"/>
              <w:rPr>
                <w:rFonts w:ascii="Calibri" w:eastAsia="Calibri" w:hAnsi="Calibri"/>
                <w:sz w:val="2"/>
              </w:rPr>
            </w:pPr>
            <w:r>
              <w:rPr>
                <w:rFonts w:ascii="Calibri" w:eastAsia="Calibri" w:hAnsi="Calibri"/>
                <w:noProof/>
              </w:rPr>
              <mc:AlternateContent>
                <mc:Choice Requires="wpg">
                  <w:drawing>
                    <wp:inline distT="0" distB="0" distL="0" distR="0" wp14:anchorId="3D2D56F1" wp14:editId="04F667E8">
                      <wp:extent cx="252730" cy="6350"/>
                      <wp:effectExtent l="0" t="0" r="0" b="0"/>
                      <wp:docPr id="289783354" name="Grup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39" name="Line 37"/>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79A69FB1" id="Gruppo 82"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">
                      <v:line id="Line 37"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" strokeweight=".17539mm"/>
                      <w10:anchorlock/>
                    </v:group>
                  </w:pict>
                </mc:Fallback>
              </mc:AlternateContent>
            </w:r>
          </w:p>
        </w:tc>
      </w:tr>
      <w:tr w:rsidR="00784B40" w14:paraId="4D48BBD1" w14:textId="77777777" w:rsidTr="000E15BE">
        <w:trPr>
          <w:trHeight w:val="1535"/>
        </w:trPr>
        <w:tc>
          <w:tcPr>
            <w:tcW w:w="3119" w:type="dxa"/>
          </w:tcPr>
          <w:p w14:paraId="735EA7D8"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A2) Coesione e coerenza  </w:t>
            </w:r>
          </w:p>
          <w:p w14:paraId="115A0A46"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(p. max 5)</w:t>
            </w:r>
            <w:r>
              <w:rPr>
                <w:rFonts w:ascii="Calibri" w:eastAsia="Calibri" w:hAnsi="Calibri"/>
                <w:sz w:val="18"/>
              </w:rPr>
              <w:t xml:space="preserve"> </w:t>
            </w:r>
          </w:p>
          <w:p w14:paraId="4648DC32" w14:textId="77777777" w:rsidR="00784B40" w:rsidRDefault="00784B40" w:rsidP="000E15BE">
            <w:pPr>
              <w:pStyle w:val="TableParagraph"/>
              <w:spacing w:before="108" w:line="249" w:lineRule="auto"/>
              <w:ind w:left="21" w:hanging="21"/>
              <w:jc w:val="center"/>
              <w:rPr>
                <w:rFonts w:ascii="Calibri" w:eastAsia="Calibri" w:hAnsi="Calibri" w:cs="Calibri"/>
                <w:b/>
                <w:sz w:val="20"/>
                <w:szCs w:val="20"/>
              </w:rPr>
            </w:pPr>
          </w:p>
        </w:tc>
        <w:tc>
          <w:tcPr>
            <w:tcW w:w="5818" w:type="dxa"/>
          </w:tcPr>
          <w:p w14:paraId="74344FEA" w14:textId="77777777" w:rsidR="00784B40" w:rsidRDefault="00784B40" w:rsidP="000E15BE">
            <w:pPr>
              <w:widowControl w:val="0"/>
              <w:autoSpaceDE w:val="0"/>
              <w:autoSpaceDN w:val="0"/>
              <w:rPr>
                <w:rFonts w:ascii="Calibri" w:eastAsia="Calibri" w:hAnsi="Calibri" w:cs="Calibri"/>
                <w:b/>
                <w:sz w:val="18"/>
                <w:szCs w:val="18"/>
              </w:rPr>
            </w:pPr>
            <w:r>
              <w:rPr>
                <w:rFonts w:ascii="Calibri" w:eastAsia="Calibri" w:hAnsi="Calibri" w:cs="Calibri"/>
                <w:b/>
                <w:sz w:val="18"/>
                <w:szCs w:val="18"/>
              </w:rPr>
              <w:t>a)</w:t>
            </w:r>
            <w:r>
              <w:rPr>
                <w:rFonts w:ascii="Calibri" w:eastAsia="Calibri" w:hAnsi="Calibri" w:cs="Calibri"/>
                <w:sz w:val="18"/>
                <w:szCs w:val="18"/>
              </w:rPr>
              <w:t xml:space="preserve"> Mancanza o porzione così esigua di testo da impedire una valutazione </w:t>
            </w:r>
          </w:p>
          <w:p w14:paraId="15EAB77A" w14:textId="77777777" w:rsidR="00784B40" w:rsidRDefault="00784B40" w:rsidP="000E15BE">
            <w:pPr>
              <w:widowControl w:val="0"/>
              <w:autoSpaceDE w:val="0"/>
              <w:autoSpaceDN w:val="0"/>
              <w:rPr>
                <w:rFonts w:ascii="Calibri" w:eastAsia="Calibri" w:hAnsi="Calibri" w:cs="Calibri"/>
                <w:b/>
                <w:sz w:val="18"/>
                <w:szCs w:val="18"/>
              </w:rPr>
            </w:pPr>
            <w:r>
              <w:rPr>
                <w:rFonts w:ascii="Calibri" w:eastAsia="Calibri" w:hAnsi="Calibri" w:cs="Calibri"/>
                <w:b/>
                <w:sz w:val="18"/>
                <w:szCs w:val="18"/>
              </w:rPr>
              <w:t xml:space="preserve">b) </w:t>
            </w:r>
            <w:r>
              <w:rPr>
                <w:rFonts w:ascii="Calibri" w:eastAsia="Calibri" w:hAnsi="Calibri" w:cs="Calibri"/>
                <w:sz w:val="18"/>
                <w:szCs w:val="18"/>
              </w:rPr>
              <w:t xml:space="preserve">Struttura del tutto/ in gran parte incoerente </w:t>
            </w:r>
          </w:p>
          <w:p w14:paraId="688D7359" w14:textId="77777777" w:rsidR="00784B40" w:rsidRDefault="00784B40" w:rsidP="000E15BE">
            <w:pPr>
              <w:widowControl w:val="0"/>
              <w:autoSpaceDE w:val="0"/>
              <w:autoSpaceDN w:val="0"/>
              <w:rPr>
                <w:rFonts w:ascii="Calibri" w:eastAsia="Calibri" w:hAnsi="Calibri" w:cs="Calibri"/>
                <w:b/>
                <w:sz w:val="18"/>
                <w:szCs w:val="18"/>
              </w:rPr>
            </w:pPr>
            <w:r>
              <w:rPr>
                <w:rFonts w:ascii="Calibri" w:eastAsia="Calibri" w:hAnsi="Calibri" w:cs="Calibri"/>
                <w:b/>
                <w:sz w:val="18"/>
                <w:szCs w:val="18"/>
              </w:rPr>
              <w:t xml:space="preserve">c) </w:t>
            </w:r>
            <w:r>
              <w:rPr>
                <w:rFonts w:ascii="Calibri" w:eastAsia="Calibri" w:hAnsi="Calibri" w:cs="Calibri"/>
                <w:sz w:val="18"/>
                <w:szCs w:val="18"/>
              </w:rPr>
              <w:t>Struttura non pienamente coerente con connessioni logiche appena accennate</w:t>
            </w:r>
            <w:r>
              <w:rPr>
                <w:rFonts w:ascii="Calibri" w:eastAsia="Calibri" w:hAnsi="Calibri" w:cs="Calibri"/>
                <w:b/>
                <w:sz w:val="18"/>
                <w:szCs w:val="18"/>
              </w:rPr>
              <w:t xml:space="preserve"> </w:t>
            </w:r>
          </w:p>
          <w:p w14:paraId="158F07BC" w14:textId="77777777" w:rsidR="00784B40" w:rsidRDefault="00784B40" w:rsidP="000E15BE">
            <w:pPr>
              <w:widowControl w:val="0"/>
              <w:autoSpaceDE w:val="0"/>
              <w:autoSpaceDN w:val="0"/>
              <w:rPr>
                <w:rFonts w:ascii="Calibri" w:eastAsia="Calibri" w:hAnsi="Calibri" w:cs="Calibri"/>
                <w:sz w:val="18"/>
                <w:szCs w:val="18"/>
                <w:u w:val="single"/>
              </w:rPr>
            </w:pPr>
            <w:r>
              <w:rPr>
                <w:rFonts w:ascii="Calibri" w:eastAsia="Calibri" w:hAnsi="Calibri" w:cs="Calibri"/>
                <w:b/>
                <w:sz w:val="18"/>
                <w:szCs w:val="18"/>
                <w:u w:val="single"/>
              </w:rPr>
              <w:t xml:space="preserve">d) </w:t>
            </w:r>
            <w:r>
              <w:rPr>
                <w:rFonts w:ascii="Calibri" w:eastAsia="Calibri" w:hAnsi="Calibri" w:cs="Calibri"/>
                <w:sz w:val="18"/>
                <w:szCs w:val="18"/>
                <w:u w:val="single"/>
              </w:rPr>
              <w:t xml:space="preserve">Struttura semplice ma coerente </w:t>
            </w:r>
          </w:p>
          <w:p w14:paraId="2B286814" w14:textId="77777777" w:rsidR="00784B40" w:rsidRDefault="00784B40" w:rsidP="000E15BE">
            <w:pPr>
              <w:widowControl w:val="0"/>
              <w:autoSpaceDE w:val="0"/>
              <w:autoSpaceDN w:val="0"/>
              <w:rPr>
                <w:rFonts w:ascii="Calibri" w:eastAsia="Calibri" w:hAnsi="Calibri" w:cs="Calibri"/>
                <w:b/>
                <w:sz w:val="18"/>
                <w:szCs w:val="18"/>
              </w:rPr>
            </w:pPr>
            <w:r>
              <w:rPr>
                <w:rFonts w:ascii="Calibri" w:eastAsia="Calibri" w:hAnsi="Calibri" w:cs="Calibri"/>
                <w:b/>
                <w:sz w:val="18"/>
                <w:szCs w:val="18"/>
              </w:rPr>
              <w:t xml:space="preserve">e) </w:t>
            </w:r>
            <w:r>
              <w:rPr>
                <w:rFonts w:ascii="Calibri" w:eastAsia="Calibri" w:hAnsi="Calibri" w:cs="Calibri"/>
                <w:sz w:val="18"/>
                <w:szCs w:val="18"/>
              </w:rPr>
              <w:t xml:space="preserve">Struttura articolata e ordinata </w:t>
            </w:r>
          </w:p>
          <w:p w14:paraId="482D8442" w14:textId="77777777" w:rsidR="00784B40" w:rsidRPr="00D17C09" w:rsidRDefault="00784B40" w:rsidP="000E15BE">
            <w:pPr>
              <w:pStyle w:val="TableParagraph"/>
              <w:tabs>
                <w:tab w:val="left" w:pos="432"/>
              </w:tabs>
              <w:rPr>
                <w:rFonts w:ascii="Calibri" w:eastAsia="Calibri" w:hAnsi="Calibri" w:cs="Calibri"/>
                <w:sz w:val="18"/>
                <w:szCs w:val="18"/>
              </w:rPr>
            </w:pPr>
            <w:r>
              <w:rPr>
                <w:rFonts w:ascii="Calibri" w:eastAsia="Calibri" w:hAnsi="Calibri" w:cs="Calibri"/>
                <w:b/>
                <w:sz w:val="18"/>
                <w:szCs w:val="18"/>
              </w:rPr>
              <w:t xml:space="preserve">f) </w:t>
            </w:r>
            <w:r>
              <w:rPr>
                <w:rFonts w:ascii="Calibri" w:eastAsia="Calibri" w:hAnsi="Calibri" w:cs="Calibri"/>
                <w:sz w:val="18"/>
                <w:szCs w:val="18"/>
              </w:rPr>
              <w:t>Struttura efficace e ben organizzata</w:t>
            </w:r>
          </w:p>
        </w:tc>
        <w:tc>
          <w:tcPr>
            <w:tcW w:w="565" w:type="dxa"/>
          </w:tcPr>
          <w:p w14:paraId="1537AC46"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w:t>
            </w:r>
          </w:p>
          <w:p w14:paraId="13D8BA2C"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1,5</w:t>
            </w:r>
          </w:p>
          <w:p w14:paraId="7C6ADB0F"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2</w:t>
            </w:r>
          </w:p>
          <w:p w14:paraId="2A62CDAE" w14:textId="77777777" w:rsidR="00784B40" w:rsidRDefault="00784B40" w:rsidP="000E15BE">
            <w:pPr>
              <w:widowControl w:val="0"/>
              <w:autoSpaceDE w:val="0"/>
              <w:autoSpaceDN w:val="0"/>
              <w:jc w:val="center"/>
              <w:rPr>
                <w:rFonts w:ascii="Calibri" w:eastAsia="Calibri" w:hAnsi="Calibri" w:cs="Calibri"/>
                <w:sz w:val="18"/>
                <w:szCs w:val="18"/>
              </w:rPr>
            </w:pPr>
          </w:p>
          <w:p w14:paraId="2B79502C"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3</w:t>
            </w:r>
          </w:p>
          <w:p w14:paraId="68057828"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w:t>
            </w:r>
          </w:p>
          <w:p w14:paraId="34DF7E02" w14:textId="77777777" w:rsidR="00784B40" w:rsidRDefault="00784B40" w:rsidP="000E15BE">
            <w:pPr>
              <w:pStyle w:val="TableParagraph"/>
              <w:ind w:right="178"/>
              <w:jc w:val="center"/>
              <w:rPr>
                <w:rFonts w:ascii="Calibri" w:eastAsia="Calibri" w:hAnsi="Calibri"/>
                <w:sz w:val="20"/>
              </w:rPr>
            </w:pPr>
            <w:r>
              <w:rPr>
                <w:rFonts w:ascii="Calibri" w:eastAsia="Calibri" w:hAnsi="Calibri" w:cs="Calibri"/>
                <w:sz w:val="18"/>
                <w:szCs w:val="18"/>
              </w:rPr>
              <w:t xml:space="preserve">     5</w:t>
            </w:r>
          </w:p>
        </w:tc>
        <w:tc>
          <w:tcPr>
            <w:tcW w:w="847" w:type="dxa"/>
          </w:tcPr>
          <w:p w14:paraId="7CF1E6A5" w14:textId="77777777" w:rsidR="00784B40" w:rsidRDefault="00784B40" w:rsidP="000E15BE">
            <w:pPr>
              <w:pStyle w:val="TableParagraph"/>
              <w:jc w:val="center"/>
              <w:rPr>
                <w:rFonts w:ascii="Calibri" w:eastAsia="Calibri" w:hAnsi="Calibri"/>
                <w:b/>
                <w:sz w:val="20"/>
              </w:rPr>
            </w:pPr>
          </w:p>
          <w:p w14:paraId="672A3290" w14:textId="77777777" w:rsidR="00784B40" w:rsidRDefault="00784B40" w:rsidP="000E15BE">
            <w:pPr>
              <w:pStyle w:val="TableParagraph"/>
              <w:jc w:val="center"/>
              <w:rPr>
                <w:rFonts w:ascii="Calibri" w:eastAsia="Calibri" w:hAnsi="Calibri"/>
                <w:b/>
                <w:sz w:val="20"/>
              </w:rPr>
            </w:pPr>
          </w:p>
          <w:p w14:paraId="58E2AA6F" w14:textId="77777777" w:rsidR="00784B40" w:rsidRDefault="00784B40" w:rsidP="000E15BE">
            <w:pPr>
              <w:pStyle w:val="TableParagraph"/>
              <w:spacing w:before="6" w:after="1"/>
              <w:jc w:val="center"/>
              <w:rPr>
                <w:rFonts w:ascii="Calibri" w:eastAsia="Calibri" w:hAnsi="Calibri"/>
                <w:b/>
                <w:sz w:val="29"/>
              </w:rPr>
            </w:pPr>
          </w:p>
          <w:p w14:paraId="0AB1424A" w14:textId="1C4570EB" w:rsidR="00784B40" w:rsidRDefault="00784B40" w:rsidP="000E15BE">
            <w:pPr>
              <w:pStyle w:val="TableParagraph"/>
              <w:spacing w:line="20" w:lineRule="exact"/>
              <w:ind w:left="206"/>
              <w:jc w:val="center"/>
              <w:rPr>
                <w:rFonts w:ascii="Calibri" w:eastAsia="Calibri" w:hAnsi="Calibri"/>
                <w:sz w:val="2"/>
              </w:rPr>
            </w:pPr>
            <w:r>
              <w:rPr>
                <w:rFonts w:ascii="Calibri" w:eastAsia="Calibri" w:hAnsi="Calibri"/>
                <w:noProof/>
              </w:rPr>
              <mc:AlternateContent>
                <mc:Choice Requires="wpg">
                  <w:drawing>
                    <wp:inline distT="0" distB="0" distL="0" distR="0" wp14:anchorId="0F6D310C" wp14:editId="5135E956">
                      <wp:extent cx="189230" cy="6350"/>
                      <wp:effectExtent l="0" t="0" r="0" b="0"/>
                      <wp:docPr id="2078125903" name="Grup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37" name="Line 35"/>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1416ECC1" id="Gruppo 80"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">
                      <v:line id="Line 35"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" strokeweight=".17539mm"/>
                      <w10:anchorlock/>
                    </v:group>
                  </w:pict>
                </mc:Fallback>
              </mc:AlternateContent>
            </w:r>
          </w:p>
        </w:tc>
      </w:tr>
      <w:tr w:rsidR="00784B40" w14:paraId="25A07670" w14:textId="77777777" w:rsidTr="000E15BE">
        <w:trPr>
          <w:trHeight w:val="1611"/>
        </w:trPr>
        <w:tc>
          <w:tcPr>
            <w:tcW w:w="3119" w:type="dxa"/>
          </w:tcPr>
          <w:p w14:paraId="7A5A1DD5"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B1) Ricchezza e padronanza lessicale (p. max 10)</w:t>
            </w:r>
          </w:p>
          <w:p w14:paraId="6E377D92" w14:textId="77777777" w:rsidR="00784B40" w:rsidRDefault="00784B40" w:rsidP="000E15BE">
            <w:pPr>
              <w:pStyle w:val="TableParagraph"/>
              <w:spacing w:before="108" w:line="249" w:lineRule="auto"/>
              <w:ind w:right="168" w:hanging="1"/>
              <w:jc w:val="center"/>
              <w:rPr>
                <w:rFonts w:ascii="Calibri" w:eastAsia="Calibri" w:hAnsi="Calibri"/>
              </w:rPr>
            </w:pPr>
          </w:p>
        </w:tc>
        <w:tc>
          <w:tcPr>
            <w:tcW w:w="5818" w:type="dxa"/>
          </w:tcPr>
          <w:p w14:paraId="61D93A5B"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a)</w:t>
            </w:r>
            <w:r>
              <w:rPr>
                <w:rFonts w:ascii="Calibri" w:eastAsia="Calibri" w:hAnsi="Calibri" w:cs="Calibri"/>
                <w:sz w:val="18"/>
                <w:szCs w:val="18"/>
              </w:rPr>
              <w:t xml:space="preserve"> Mancanza o porzione così esigua di testo da impedire una valutazione </w:t>
            </w:r>
          </w:p>
          <w:p w14:paraId="65A099AF"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 xml:space="preserve">b) </w:t>
            </w:r>
            <w:r>
              <w:rPr>
                <w:rFonts w:ascii="Calibri" w:eastAsia="Calibri" w:hAnsi="Calibri" w:cs="Calibri"/>
                <w:sz w:val="18"/>
                <w:szCs w:val="18"/>
              </w:rPr>
              <w:t xml:space="preserve">Povertà estrema di lessico, con termini generici, inadeguati e/o ripetitivi </w:t>
            </w:r>
          </w:p>
          <w:p w14:paraId="5D34CC9A" w14:textId="77777777" w:rsidR="00784B40" w:rsidRDefault="00784B40" w:rsidP="000E15BE">
            <w:pPr>
              <w:widowControl w:val="0"/>
              <w:autoSpaceDE w:val="0"/>
              <w:autoSpaceDN w:val="0"/>
              <w:rPr>
                <w:rFonts w:ascii="Calibri" w:eastAsia="Calibri" w:hAnsi="Calibri" w:cs="Calibri"/>
                <w:sz w:val="18"/>
                <w:szCs w:val="18"/>
              </w:rPr>
            </w:pPr>
            <w:r>
              <w:rPr>
                <w:rFonts w:ascii="Calibri" w:eastAsia="Calibri" w:hAnsi="Calibri" w:cs="Calibri"/>
                <w:b/>
                <w:sz w:val="18"/>
                <w:szCs w:val="18"/>
              </w:rPr>
              <w:t xml:space="preserve">c) </w:t>
            </w:r>
            <w:r w:rsidRPr="00D17C09">
              <w:rPr>
                <w:rFonts w:ascii="Calibri" w:eastAsia="Calibri" w:hAnsi="Calibri" w:cs="Calibri"/>
                <w:bCs/>
                <w:sz w:val="18"/>
                <w:szCs w:val="18"/>
              </w:rPr>
              <w:t>Povertà</w:t>
            </w:r>
            <w:r>
              <w:rPr>
                <w:rFonts w:ascii="Calibri" w:eastAsia="Calibri" w:hAnsi="Calibri" w:cs="Calibri"/>
                <w:sz w:val="18"/>
                <w:szCs w:val="18"/>
              </w:rPr>
              <w:t xml:space="preserve"> di lessico, con termini spesso generici e inadeguati </w:t>
            </w:r>
          </w:p>
          <w:p w14:paraId="4D9A1DB7" w14:textId="77777777" w:rsidR="00784B40" w:rsidRDefault="00784B40" w:rsidP="000E15BE">
            <w:pPr>
              <w:widowControl w:val="0"/>
              <w:autoSpaceDE w:val="0"/>
              <w:autoSpaceDN w:val="0"/>
              <w:rPr>
                <w:rFonts w:ascii="Calibri" w:eastAsia="Calibri" w:hAnsi="Calibri" w:cs="Calibri"/>
                <w:sz w:val="18"/>
                <w:szCs w:val="18"/>
              </w:rPr>
            </w:pPr>
            <w:r>
              <w:rPr>
                <w:rFonts w:ascii="Calibri" w:eastAsia="Calibri" w:hAnsi="Calibri" w:cs="Calibri"/>
                <w:b/>
                <w:sz w:val="18"/>
                <w:szCs w:val="18"/>
              </w:rPr>
              <w:t xml:space="preserve">d) </w:t>
            </w:r>
            <w:r w:rsidRPr="00D17C09">
              <w:rPr>
                <w:rFonts w:ascii="Calibri" w:eastAsia="Calibri" w:hAnsi="Calibri" w:cs="Calibri"/>
                <w:bCs/>
                <w:sz w:val="18"/>
                <w:szCs w:val="18"/>
              </w:rPr>
              <w:t>Lessico</w:t>
            </w:r>
            <w:r>
              <w:rPr>
                <w:rFonts w:ascii="Calibri" w:eastAsia="Calibri" w:hAnsi="Calibri" w:cs="Calibri"/>
                <w:sz w:val="18"/>
                <w:szCs w:val="18"/>
              </w:rPr>
              <w:t xml:space="preserve"> talvolta generico e improprio, con frequenti ripetizioni </w:t>
            </w:r>
          </w:p>
          <w:p w14:paraId="2C72D34B" w14:textId="77777777" w:rsidR="00784B40" w:rsidRDefault="00784B40" w:rsidP="000E15BE">
            <w:pPr>
              <w:widowControl w:val="0"/>
              <w:autoSpaceDE w:val="0"/>
              <w:autoSpaceDN w:val="0"/>
              <w:rPr>
                <w:rFonts w:ascii="Calibri" w:eastAsia="Calibri" w:hAnsi="Calibri" w:cs="Calibri"/>
                <w:sz w:val="18"/>
                <w:szCs w:val="18"/>
                <w:u w:val="single"/>
              </w:rPr>
            </w:pPr>
            <w:r>
              <w:rPr>
                <w:rFonts w:ascii="Calibri" w:eastAsia="Calibri" w:hAnsi="Calibri" w:cs="Calibri"/>
                <w:b/>
                <w:sz w:val="18"/>
                <w:szCs w:val="18"/>
                <w:u w:val="single"/>
              </w:rPr>
              <w:t xml:space="preserve">e) </w:t>
            </w:r>
            <w:r w:rsidRPr="00D17C09">
              <w:rPr>
                <w:rFonts w:ascii="Calibri" w:eastAsia="Calibri" w:hAnsi="Calibri" w:cs="Calibri"/>
                <w:bCs/>
                <w:sz w:val="18"/>
                <w:szCs w:val="18"/>
                <w:u w:val="single"/>
              </w:rPr>
              <w:t>Lessico</w:t>
            </w:r>
            <w:r>
              <w:rPr>
                <w:rFonts w:ascii="Calibri" w:eastAsia="Calibri" w:hAnsi="Calibri" w:cs="Calibri"/>
                <w:sz w:val="18"/>
                <w:szCs w:val="18"/>
                <w:u w:val="single"/>
              </w:rPr>
              <w:t xml:space="preserve"> nel complesso accettabile, pur con qualche improprietà e/o ripetizione </w:t>
            </w:r>
          </w:p>
          <w:p w14:paraId="4C20A79B" w14:textId="77777777" w:rsidR="00784B40" w:rsidRDefault="00784B40" w:rsidP="000E15BE">
            <w:pPr>
              <w:widowControl w:val="0"/>
              <w:autoSpaceDE w:val="0"/>
              <w:autoSpaceDN w:val="0"/>
              <w:rPr>
                <w:rFonts w:ascii="Calibri" w:eastAsia="Calibri" w:hAnsi="Calibri" w:cs="Calibri"/>
                <w:sz w:val="18"/>
                <w:szCs w:val="18"/>
              </w:rPr>
            </w:pPr>
            <w:r>
              <w:rPr>
                <w:rFonts w:ascii="Calibri" w:eastAsia="Calibri" w:hAnsi="Calibri" w:cs="Calibri"/>
                <w:b/>
                <w:sz w:val="18"/>
                <w:szCs w:val="18"/>
              </w:rPr>
              <w:t xml:space="preserve">f) </w:t>
            </w:r>
            <w:r w:rsidRPr="00D17C09">
              <w:rPr>
                <w:rFonts w:ascii="Calibri" w:eastAsia="Calibri" w:hAnsi="Calibri" w:cs="Calibri"/>
                <w:bCs/>
                <w:sz w:val="18"/>
                <w:szCs w:val="18"/>
              </w:rPr>
              <w:t>Lessico</w:t>
            </w:r>
            <w:r>
              <w:rPr>
                <w:rFonts w:ascii="Calibri" w:eastAsia="Calibri" w:hAnsi="Calibri" w:cs="Calibri"/>
                <w:sz w:val="18"/>
                <w:szCs w:val="18"/>
              </w:rPr>
              <w:t xml:space="preserve"> in genere appropriato, anche se con sporadiche ripetizioni/errori </w:t>
            </w:r>
          </w:p>
          <w:p w14:paraId="1BCACA77" w14:textId="77777777" w:rsidR="00784B40" w:rsidRDefault="00784B40" w:rsidP="000E15BE">
            <w:pPr>
              <w:widowControl w:val="0"/>
              <w:autoSpaceDE w:val="0"/>
              <w:autoSpaceDN w:val="0"/>
              <w:rPr>
                <w:rFonts w:ascii="Calibri" w:eastAsia="Calibri" w:hAnsi="Calibri" w:cs="Calibri"/>
                <w:sz w:val="18"/>
                <w:szCs w:val="18"/>
              </w:rPr>
            </w:pPr>
            <w:r>
              <w:rPr>
                <w:rFonts w:ascii="Calibri" w:eastAsia="Calibri" w:hAnsi="Calibri" w:cs="Calibri"/>
                <w:b/>
                <w:sz w:val="18"/>
                <w:szCs w:val="18"/>
              </w:rPr>
              <w:t xml:space="preserve">g) </w:t>
            </w:r>
            <w:r w:rsidRPr="00D17C09">
              <w:rPr>
                <w:rFonts w:ascii="Calibri" w:eastAsia="Calibri" w:hAnsi="Calibri" w:cs="Calibri"/>
                <w:bCs/>
                <w:sz w:val="18"/>
                <w:szCs w:val="18"/>
              </w:rPr>
              <w:t>Lessico</w:t>
            </w:r>
            <w:r>
              <w:rPr>
                <w:rFonts w:ascii="Calibri" w:eastAsia="Calibri" w:hAnsi="Calibri" w:cs="Calibri"/>
                <w:sz w:val="18"/>
                <w:szCs w:val="18"/>
              </w:rPr>
              <w:t xml:space="preserve"> appropriato </w:t>
            </w:r>
          </w:p>
          <w:p w14:paraId="4DC5F2F3" w14:textId="77777777" w:rsidR="00784B40" w:rsidRDefault="00784B40" w:rsidP="000E15BE">
            <w:pPr>
              <w:pStyle w:val="TableParagraph"/>
              <w:tabs>
                <w:tab w:val="left" w:pos="386"/>
              </w:tabs>
              <w:ind w:left="2" w:right="635"/>
              <w:rPr>
                <w:rFonts w:ascii="Calibri" w:eastAsia="Calibri" w:hAnsi="Calibri"/>
                <w:sz w:val="20"/>
                <w:szCs w:val="20"/>
              </w:rPr>
            </w:pPr>
            <w:r>
              <w:rPr>
                <w:rFonts w:ascii="Calibri" w:eastAsia="Calibri" w:hAnsi="Calibri" w:cs="Calibri"/>
                <w:b/>
                <w:sz w:val="18"/>
                <w:szCs w:val="18"/>
              </w:rPr>
              <w:t xml:space="preserve">h) </w:t>
            </w:r>
            <w:r w:rsidRPr="00D17C09">
              <w:rPr>
                <w:rFonts w:ascii="Calibri" w:eastAsia="Calibri" w:hAnsi="Calibri" w:cs="Calibri"/>
                <w:bCs/>
                <w:sz w:val="18"/>
                <w:szCs w:val="18"/>
              </w:rPr>
              <w:t>Lessico</w:t>
            </w:r>
            <w:r>
              <w:rPr>
                <w:rFonts w:ascii="Calibri" w:eastAsia="Calibri" w:hAnsi="Calibri" w:cs="Calibri"/>
                <w:sz w:val="18"/>
                <w:szCs w:val="18"/>
              </w:rPr>
              <w:t xml:space="preserve"> ricco ed appropriato</w:t>
            </w:r>
          </w:p>
        </w:tc>
        <w:tc>
          <w:tcPr>
            <w:tcW w:w="565" w:type="dxa"/>
          </w:tcPr>
          <w:p w14:paraId="3E062533"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w:t>
            </w:r>
          </w:p>
          <w:p w14:paraId="0CCDF5F7"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3</w:t>
            </w:r>
          </w:p>
          <w:p w14:paraId="5461AF70"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w:t>
            </w:r>
          </w:p>
          <w:p w14:paraId="42944A0F"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5</w:t>
            </w:r>
          </w:p>
          <w:p w14:paraId="4DE9EA47"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6</w:t>
            </w:r>
          </w:p>
          <w:p w14:paraId="21CD94EA" w14:textId="77777777" w:rsidR="00784B40" w:rsidRDefault="00784B40" w:rsidP="000E15BE">
            <w:pPr>
              <w:widowControl w:val="0"/>
              <w:autoSpaceDE w:val="0"/>
              <w:autoSpaceDN w:val="0"/>
              <w:jc w:val="center"/>
              <w:rPr>
                <w:rFonts w:ascii="Calibri" w:eastAsia="Calibri" w:hAnsi="Calibri" w:cs="Calibri"/>
                <w:sz w:val="18"/>
                <w:szCs w:val="18"/>
              </w:rPr>
            </w:pPr>
          </w:p>
          <w:p w14:paraId="66D696CB"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7</w:t>
            </w:r>
          </w:p>
          <w:p w14:paraId="5163D604"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8</w:t>
            </w:r>
          </w:p>
          <w:p w14:paraId="7E164359" w14:textId="77777777" w:rsidR="00784B40" w:rsidRDefault="00784B40" w:rsidP="000E15BE">
            <w:pPr>
              <w:pStyle w:val="TableParagraph"/>
              <w:jc w:val="center"/>
              <w:rPr>
                <w:rFonts w:ascii="Calibri" w:eastAsia="Calibri" w:hAnsi="Calibri"/>
                <w:sz w:val="20"/>
              </w:rPr>
            </w:pPr>
            <w:r>
              <w:rPr>
                <w:rFonts w:ascii="Calibri" w:eastAsia="Calibri" w:hAnsi="Calibri" w:cs="Calibri"/>
                <w:sz w:val="18"/>
                <w:szCs w:val="18"/>
              </w:rPr>
              <w:t xml:space="preserve"> 9-10</w:t>
            </w:r>
          </w:p>
        </w:tc>
        <w:tc>
          <w:tcPr>
            <w:tcW w:w="847" w:type="dxa"/>
          </w:tcPr>
          <w:p w14:paraId="37229CC0" w14:textId="77777777" w:rsidR="00784B40" w:rsidRDefault="00784B40" w:rsidP="000E15BE">
            <w:pPr>
              <w:pStyle w:val="TableParagraph"/>
              <w:jc w:val="center"/>
              <w:rPr>
                <w:rFonts w:ascii="Calibri" w:eastAsia="Calibri" w:hAnsi="Calibri"/>
                <w:b/>
                <w:sz w:val="20"/>
              </w:rPr>
            </w:pPr>
          </w:p>
          <w:p w14:paraId="45E44F7C" w14:textId="77777777" w:rsidR="00784B40" w:rsidRDefault="00784B40" w:rsidP="000E15BE">
            <w:pPr>
              <w:pStyle w:val="TableParagraph"/>
              <w:jc w:val="center"/>
              <w:rPr>
                <w:rFonts w:ascii="Calibri" w:eastAsia="Calibri" w:hAnsi="Calibri"/>
                <w:b/>
                <w:sz w:val="20"/>
              </w:rPr>
            </w:pPr>
          </w:p>
          <w:p w14:paraId="62CA2ACD" w14:textId="77777777" w:rsidR="00784B40" w:rsidRDefault="00784B40" w:rsidP="000E15BE">
            <w:pPr>
              <w:pStyle w:val="TableParagraph"/>
              <w:jc w:val="center"/>
              <w:rPr>
                <w:rFonts w:ascii="Calibri" w:eastAsia="Calibri" w:hAnsi="Calibri"/>
                <w:b/>
                <w:sz w:val="20"/>
              </w:rPr>
            </w:pPr>
          </w:p>
          <w:p w14:paraId="00D8E3C0" w14:textId="77777777" w:rsidR="00784B40" w:rsidRDefault="00784B40" w:rsidP="000E15BE">
            <w:pPr>
              <w:pStyle w:val="TableParagraph"/>
              <w:jc w:val="center"/>
              <w:rPr>
                <w:rFonts w:ascii="Calibri" w:eastAsia="Calibri" w:hAnsi="Calibri"/>
                <w:b/>
                <w:sz w:val="20"/>
              </w:rPr>
            </w:pPr>
          </w:p>
          <w:p w14:paraId="1BA5F819" w14:textId="77777777" w:rsidR="00784B40" w:rsidRDefault="00784B40" w:rsidP="000E15BE">
            <w:pPr>
              <w:pStyle w:val="TableParagraph"/>
              <w:spacing w:before="3" w:after="1"/>
              <w:jc w:val="center"/>
              <w:rPr>
                <w:rFonts w:ascii="Calibri" w:eastAsia="Calibri" w:hAnsi="Calibri"/>
                <w:b/>
                <w:sz w:val="10"/>
              </w:rPr>
            </w:pPr>
          </w:p>
          <w:p w14:paraId="492B852A" w14:textId="53800C82" w:rsidR="00784B40" w:rsidRDefault="00784B40" w:rsidP="000E15BE">
            <w:pPr>
              <w:pStyle w:val="TableParagraph"/>
              <w:spacing w:line="20" w:lineRule="exact"/>
              <w:ind w:left="206"/>
              <w:jc w:val="center"/>
              <w:rPr>
                <w:rFonts w:ascii="Calibri" w:eastAsia="Calibri" w:hAnsi="Calibri"/>
                <w:sz w:val="2"/>
              </w:rPr>
            </w:pPr>
            <w:r>
              <w:rPr>
                <w:rFonts w:ascii="Calibri" w:eastAsia="Calibri" w:hAnsi="Calibri"/>
                <w:noProof/>
              </w:rPr>
              <mc:AlternateContent>
                <mc:Choice Requires="wpg">
                  <w:drawing>
                    <wp:inline distT="0" distB="0" distL="0" distR="0" wp14:anchorId="6AFF5680" wp14:editId="62759272">
                      <wp:extent cx="189230" cy="6350"/>
                      <wp:effectExtent l="0" t="0" r="0" b="0"/>
                      <wp:docPr id="277443048" name="Grup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35"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195FF297" id="Gruppo 78"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" strokeweight=".17539mm"/>
                      <w10:anchorlock/>
                    </v:group>
                  </w:pict>
                </mc:Fallback>
              </mc:AlternateContent>
            </w:r>
          </w:p>
        </w:tc>
      </w:tr>
      <w:tr w:rsidR="00784B40" w14:paraId="401EA270" w14:textId="77777777" w:rsidTr="000E15BE">
        <w:trPr>
          <w:trHeight w:val="882"/>
        </w:trPr>
        <w:tc>
          <w:tcPr>
            <w:tcW w:w="3119" w:type="dxa"/>
          </w:tcPr>
          <w:p w14:paraId="17EC5E23"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bookmarkStart w:id="0" w:name="_Hlk166002468"/>
            <w:r>
              <w:rPr>
                <w:rFonts w:ascii="Calibri" w:eastAsia="Calibri" w:hAnsi="Calibri" w:cs="Calibri"/>
                <w:b/>
                <w:sz w:val="20"/>
                <w:szCs w:val="20"/>
              </w:rPr>
              <w:t xml:space="preserve">B2) Correttezza Grammaticale -ortografia, morfologia, sintassi, punteggiatura- </w:t>
            </w:r>
          </w:p>
          <w:p w14:paraId="61E42813" w14:textId="77777777" w:rsidR="00784B40" w:rsidRDefault="00784B40" w:rsidP="000E15BE">
            <w:pPr>
              <w:widowControl w:val="0"/>
              <w:autoSpaceDE w:val="0"/>
              <w:autoSpaceDN w:val="0"/>
              <w:jc w:val="center"/>
              <w:rPr>
                <w:rFonts w:ascii="Calibri" w:eastAsia="Calibri" w:hAnsi="Calibri"/>
                <w:sz w:val="18"/>
                <w:szCs w:val="22"/>
              </w:rPr>
            </w:pPr>
            <w:r>
              <w:rPr>
                <w:rFonts w:ascii="Calibri" w:eastAsia="Calibri" w:hAnsi="Calibri" w:cs="Calibri"/>
                <w:b/>
              </w:rPr>
              <w:t>(p. max 15)</w:t>
            </w:r>
          </w:p>
          <w:p w14:paraId="08E2460F" w14:textId="77777777" w:rsidR="00784B40" w:rsidRDefault="00784B40" w:rsidP="000E15BE">
            <w:pPr>
              <w:widowControl w:val="0"/>
              <w:autoSpaceDE w:val="0"/>
              <w:autoSpaceDN w:val="0"/>
              <w:rPr>
                <w:rFonts w:ascii="Calibri" w:eastAsia="Calibri" w:hAnsi="Calibri"/>
                <w:sz w:val="18"/>
                <w:szCs w:val="22"/>
              </w:rPr>
            </w:pPr>
          </w:p>
          <w:p w14:paraId="6BA6692A"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p>
          <w:p w14:paraId="6A1D678B" w14:textId="77777777" w:rsidR="00784B40" w:rsidRDefault="00784B40" w:rsidP="000E15BE">
            <w:pPr>
              <w:pStyle w:val="TableParagraph"/>
              <w:tabs>
                <w:tab w:val="left" w:pos="3281"/>
              </w:tabs>
              <w:spacing w:before="1" w:line="247" w:lineRule="auto"/>
              <w:ind w:left="119" w:right="109"/>
              <w:jc w:val="center"/>
              <w:rPr>
                <w:rFonts w:ascii="Calibri" w:eastAsia="Calibri" w:hAnsi="Calibri" w:cs="Calibri"/>
                <w:b/>
                <w:sz w:val="20"/>
                <w:szCs w:val="20"/>
              </w:rPr>
            </w:pPr>
          </w:p>
        </w:tc>
        <w:tc>
          <w:tcPr>
            <w:tcW w:w="5818" w:type="dxa"/>
          </w:tcPr>
          <w:p w14:paraId="051A1FEF"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a)</w:t>
            </w:r>
            <w:r>
              <w:rPr>
                <w:rFonts w:ascii="Calibri" w:eastAsia="Calibri" w:hAnsi="Calibri" w:cs="Calibri"/>
                <w:sz w:val="18"/>
                <w:szCs w:val="18"/>
              </w:rPr>
              <w:t xml:space="preserve"> Mancanza o porzione così esigua di testo da impedire una valutazione </w:t>
            </w:r>
          </w:p>
          <w:p w14:paraId="5647BE88"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 xml:space="preserve">b) </w:t>
            </w:r>
            <w:r>
              <w:rPr>
                <w:rFonts w:ascii="Calibri" w:eastAsia="Calibri" w:hAnsi="Calibri" w:cs="Calibri"/>
                <w:sz w:val="18"/>
                <w:szCs w:val="18"/>
              </w:rPr>
              <w:t xml:space="preserve">Errori sistematici di ortografia, morfologia, sintassi e punteggiatura </w:t>
            </w:r>
          </w:p>
          <w:p w14:paraId="196555C7"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 xml:space="preserve">c) </w:t>
            </w:r>
            <w:r w:rsidRPr="00D17C09">
              <w:rPr>
                <w:rFonts w:ascii="Calibri" w:eastAsia="Calibri" w:hAnsi="Calibri" w:cs="Calibri"/>
                <w:bCs/>
                <w:sz w:val="18"/>
                <w:szCs w:val="18"/>
              </w:rPr>
              <w:t>Errori</w:t>
            </w:r>
            <w:r>
              <w:rPr>
                <w:rFonts w:ascii="Calibri" w:eastAsia="Calibri" w:hAnsi="Calibri" w:cs="Calibri"/>
                <w:sz w:val="18"/>
                <w:szCs w:val="18"/>
              </w:rPr>
              <w:t xml:space="preserve"> numerosi e/o gravi di ortografia, morfologia, sintassi; uso scorretto della punteggiatura; espressione non sempre comprensibile e/o ricorso esclusivo alla paratassi </w:t>
            </w:r>
          </w:p>
          <w:p w14:paraId="5F987C1F"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 xml:space="preserve">d) </w:t>
            </w:r>
            <w:r w:rsidRPr="00D17C09">
              <w:rPr>
                <w:rFonts w:ascii="Calibri" w:eastAsia="Calibri" w:hAnsi="Calibri" w:cs="Calibri"/>
                <w:bCs/>
                <w:sz w:val="18"/>
                <w:szCs w:val="18"/>
              </w:rPr>
              <w:t>Struttura</w:t>
            </w:r>
            <w:r>
              <w:rPr>
                <w:rFonts w:ascii="Calibri" w:eastAsia="Calibri" w:hAnsi="Calibri" w:cs="Calibri"/>
                <w:sz w:val="18"/>
                <w:szCs w:val="18"/>
              </w:rPr>
              <w:t xml:space="preserve"> sintattica semplice, alcuni errori, diverse scorrettezze e improprietà – espressione a tratti involuta </w:t>
            </w:r>
          </w:p>
          <w:p w14:paraId="77DEA061" w14:textId="77777777" w:rsidR="00784B40" w:rsidRDefault="00784B40" w:rsidP="000E15BE">
            <w:pPr>
              <w:widowControl w:val="0"/>
              <w:autoSpaceDE w:val="0"/>
              <w:autoSpaceDN w:val="0"/>
              <w:rPr>
                <w:rFonts w:ascii="Calibri" w:eastAsia="Calibri" w:hAnsi="Calibri" w:cs="Calibri"/>
                <w:sz w:val="18"/>
                <w:szCs w:val="18"/>
                <w:u w:val="single"/>
              </w:rPr>
            </w:pPr>
            <w:r>
              <w:rPr>
                <w:rFonts w:ascii="Calibri" w:eastAsia="Calibri" w:hAnsi="Calibri" w:cs="Calibri"/>
                <w:b/>
                <w:sz w:val="18"/>
                <w:szCs w:val="18"/>
              </w:rPr>
              <w:t xml:space="preserve">e) </w:t>
            </w:r>
            <w:r>
              <w:rPr>
                <w:rFonts w:ascii="Calibri" w:eastAsia="Calibri" w:hAnsi="Calibri" w:cs="Calibri"/>
                <w:sz w:val="18"/>
                <w:szCs w:val="18"/>
                <w:u w:val="single"/>
              </w:rPr>
              <w:t xml:space="preserve">Poche improprietà e/o pochi errori isolati, sintassi in genere abbastanza articolata, espressione nel complesso corretta </w:t>
            </w:r>
          </w:p>
          <w:p w14:paraId="32BB9164"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 xml:space="preserve">f) </w:t>
            </w:r>
            <w:r>
              <w:rPr>
                <w:rFonts w:ascii="Calibri" w:eastAsia="Calibri" w:hAnsi="Calibri" w:cs="Calibri"/>
                <w:sz w:val="18"/>
                <w:szCs w:val="18"/>
              </w:rPr>
              <w:t xml:space="preserve">Occasionali imperfezioni – sintassi articolata- espressione chiara e abbastanza scorrevole </w:t>
            </w:r>
          </w:p>
          <w:p w14:paraId="60C56F62" w14:textId="77777777" w:rsidR="00784B40" w:rsidRDefault="00784B40" w:rsidP="000E15BE">
            <w:pPr>
              <w:widowControl w:val="0"/>
              <w:autoSpaceDE w:val="0"/>
              <w:autoSpaceDN w:val="0"/>
              <w:rPr>
                <w:rFonts w:ascii="Calibri" w:eastAsia="Calibri" w:hAnsi="Calibri" w:cs="Calibri"/>
                <w:sz w:val="18"/>
                <w:szCs w:val="18"/>
              </w:rPr>
            </w:pPr>
            <w:r>
              <w:rPr>
                <w:rFonts w:ascii="Calibri" w:eastAsia="Calibri" w:hAnsi="Calibri" w:cs="Calibri"/>
                <w:b/>
                <w:sz w:val="18"/>
                <w:szCs w:val="18"/>
              </w:rPr>
              <w:t xml:space="preserve">g) </w:t>
            </w:r>
            <w:r>
              <w:rPr>
                <w:rFonts w:ascii="Calibri" w:eastAsia="Calibri" w:hAnsi="Calibri" w:cs="Calibri"/>
                <w:sz w:val="18"/>
                <w:szCs w:val="18"/>
              </w:rPr>
              <w:t xml:space="preserve">Espressione chiara e scorrevole, con sintassi in genere ben articolata, uso corretto della punteggiatura </w:t>
            </w:r>
          </w:p>
          <w:p w14:paraId="114EFC70" w14:textId="77777777" w:rsidR="00784B40" w:rsidRDefault="00784B40" w:rsidP="000E15BE">
            <w:pPr>
              <w:pStyle w:val="TableParagraph"/>
              <w:tabs>
                <w:tab w:val="left" w:pos="144"/>
              </w:tabs>
              <w:ind w:right="237"/>
              <w:rPr>
                <w:rFonts w:ascii="Calibri" w:eastAsia="Calibri" w:hAnsi="Calibri"/>
                <w:sz w:val="20"/>
                <w:szCs w:val="20"/>
              </w:rPr>
            </w:pPr>
            <w:r>
              <w:rPr>
                <w:rFonts w:ascii="Calibri" w:eastAsia="Calibri" w:hAnsi="Calibri" w:cs="Calibri"/>
                <w:b/>
                <w:sz w:val="18"/>
                <w:szCs w:val="18"/>
              </w:rPr>
              <w:t xml:space="preserve">h) </w:t>
            </w:r>
            <w:r>
              <w:rPr>
                <w:rFonts w:ascii="Calibri" w:eastAsia="Calibri" w:hAnsi="Calibri" w:cs="Calibri"/>
                <w:sz w:val="18"/>
                <w:szCs w:val="18"/>
              </w:rPr>
              <w:t>Correttezza e precisione, punteggiatura accurata – espressione fluida ed efficace</w:t>
            </w:r>
          </w:p>
        </w:tc>
        <w:tc>
          <w:tcPr>
            <w:tcW w:w="565" w:type="dxa"/>
          </w:tcPr>
          <w:p w14:paraId="1E371581"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w:t>
            </w:r>
          </w:p>
          <w:p w14:paraId="4240ADE9"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3</w:t>
            </w:r>
          </w:p>
          <w:p w14:paraId="465C9863" w14:textId="77777777" w:rsidR="00784B40" w:rsidRDefault="00784B40" w:rsidP="000E15BE">
            <w:pPr>
              <w:widowControl w:val="0"/>
              <w:autoSpaceDE w:val="0"/>
              <w:autoSpaceDN w:val="0"/>
              <w:jc w:val="center"/>
              <w:rPr>
                <w:rFonts w:ascii="Calibri" w:eastAsia="Calibri" w:hAnsi="Calibri" w:cs="Calibri"/>
                <w:sz w:val="18"/>
                <w:szCs w:val="18"/>
              </w:rPr>
            </w:pPr>
          </w:p>
          <w:p w14:paraId="694EF883"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4-5</w:t>
            </w:r>
          </w:p>
          <w:p w14:paraId="15A09EAC" w14:textId="77777777" w:rsidR="00784B40" w:rsidRDefault="00784B40" w:rsidP="000E15BE">
            <w:pPr>
              <w:widowControl w:val="0"/>
              <w:autoSpaceDE w:val="0"/>
              <w:autoSpaceDN w:val="0"/>
              <w:jc w:val="center"/>
              <w:rPr>
                <w:rFonts w:ascii="Calibri" w:eastAsia="Calibri" w:hAnsi="Calibri" w:cs="Calibri"/>
                <w:sz w:val="18"/>
                <w:szCs w:val="18"/>
              </w:rPr>
            </w:pPr>
          </w:p>
          <w:p w14:paraId="4DF3E13C"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6-7</w:t>
            </w:r>
          </w:p>
          <w:p w14:paraId="20148FD8" w14:textId="77777777" w:rsidR="00784B40" w:rsidRDefault="00784B40" w:rsidP="000E15BE">
            <w:pPr>
              <w:widowControl w:val="0"/>
              <w:autoSpaceDE w:val="0"/>
              <w:autoSpaceDN w:val="0"/>
              <w:jc w:val="center"/>
              <w:rPr>
                <w:rFonts w:ascii="Calibri" w:eastAsia="Calibri" w:hAnsi="Calibri" w:cs="Calibri"/>
                <w:sz w:val="18"/>
                <w:szCs w:val="18"/>
              </w:rPr>
            </w:pPr>
          </w:p>
          <w:p w14:paraId="4FDF0B2A"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8-9</w:t>
            </w:r>
          </w:p>
          <w:p w14:paraId="3ABC1EDA" w14:textId="77777777" w:rsidR="00784B40" w:rsidRDefault="00784B40" w:rsidP="000E15BE">
            <w:pPr>
              <w:widowControl w:val="0"/>
              <w:autoSpaceDE w:val="0"/>
              <w:autoSpaceDN w:val="0"/>
              <w:jc w:val="center"/>
              <w:rPr>
                <w:rFonts w:ascii="Calibri" w:eastAsia="Calibri" w:hAnsi="Calibri" w:cs="Calibri"/>
                <w:sz w:val="18"/>
                <w:szCs w:val="18"/>
              </w:rPr>
            </w:pPr>
          </w:p>
          <w:p w14:paraId="5DF86DCE"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10-11</w:t>
            </w:r>
          </w:p>
          <w:p w14:paraId="1E996529" w14:textId="77777777" w:rsidR="00784B40" w:rsidRDefault="00784B40" w:rsidP="000E15BE">
            <w:pPr>
              <w:widowControl w:val="0"/>
              <w:autoSpaceDE w:val="0"/>
              <w:autoSpaceDN w:val="0"/>
              <w:jc w:val="center"/>
              <w:rPr>
                <w:rFonts w:ascii="Calibri" w:eastAsia="Calibri" w:hAnsi="Calibri" w:cs="Calibri"/>
                <w:sz w:val="18"/>
                <w:szCs w:val="18"/>
              </w:rPr>
            </w:pPr>
          </w:p>
          <w:p w14:paraId="7DCA89E4"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12-13</w:t>
            </w:r>
          </w:p>
          <w:p w14:paraId="5E18F247" w14:textId="77777777" w:rsidR="00784B40" w:rsidRDefault="00784B40" w:rsidP="000E15BE">
            <w:pPr>
              <w:pStyle w:val="TableParagraph"/>
              <w:ind w:firstLine="168"/>
              <w:jc w:val="center"/>
              <w:rPr>
                <w:rFonts w:ascii="Calibri" w:eastAsia="Calibri" w:hAnsi="Calibri" w:cs="Calibri"/>
                <w:sz w:val="18"/>
                <w:szCs w:val="18"/>
              </w:rPr>
            </w:pPr>
          </w:p>
          <w:p w14:paraId="7E1370C5" w14:textId="77777777" w:rsidR="00784B40" w:rsidRDefault="00784B40" w:rsidP="000E15BE">
            <w:pPr>
              <w:pStyle w:val="TableParagraph"/>
              <w:jc w:val="center"/>
              <w:rPr>
                <w:rFonts w:ascii="Calibri" w:eastAsia="Calibri" w:hAnsi="Calibri"/>
                <w:sz w:val="20"/>
                <w:szCs w:val="20"/>
              </w:rPr>
            </w:pPr>
            <w:r>
              <w:rPr>
                <w:rFonts w:ascii="Calibri" w:eastAsia="Calibri" w:hAnsi="Calibri" w:cs="Calibri"/>
                <w:sz w:val="18"/>
                <w:szCs w:val="18"/>
              </w:rPr>
              <w:t>14-15</w:t>
            </w:r>
          </w:p>
        </w:tc>
        <w:tc>
          <w:tcPr>
            <w:tcW w:w="847" w:type="dxa"/>
          </w:tcPr>
          <w:p w14:paraId="4ADA33BF" w14:textId="77777777" w:rsidR="00784B40" w:rsidRDefault="00784B40" w:rsidP="000E15BE">
            <w:pPr>
              <w:pStyle w:val="TableParagraph"/>
              <w:spacing w:line="20" w:lineRule="exact"/>
              <w:ind w:left="206"/>
              <w:jc w:val="center"/>
              <w:rPr>
                <w:rFonts w:ascii="Calibri" w:eastAsia="Calibri" w:hAnsi="Calibri"/>
                <w:sz w:val="2"/>
              </w:rPr>
            </w:pPr>
          </w:p>
          <w:p w14:paraId="2FFFFBBB" w14:textId="77777777" w:rsidR="00784B40" w:rsidRDefault="00784B40" w:rsidP="000E15BE">
            <w:pPr>
              <w:pStyle w:val="TableParagraph"/>
              <w:spacing w:line="20" w:lineRule="exact"/>
              <w:ind w:left="206"/>
              <w:jc w:val="center"/>
              <w:rPr>
                <w:rFonts w:ascii="Calibri" w:eastAsia="Calibri" w:hAnsi="Calibri"/>
                <w:sz w:val="2"/>
              </w:rPr>
            </w:pPr>
          </w:p>
          <w:p w14:paraId="0A690A81" w14:textId="77777777" w:rsidR="00784B40" w:rsidRDefault="00784B40" w:rsidP="000E15BE">
            <w:pPr>
              <w:pStyle w:val="TableParagraph"/>
              <w:spacing w:line="20" w:lineRule="exact"/>
              <w:ind w:left="206"/>
              <w:jc w:val="center"/>
              <w:rPr>
                <w:rFonts w:ascii="Calibri" w:eastAsia="Calibri" w:hAnsi="Calibri"/>
                <w:sz w:val="2"/>
              </w:rPr>
            </w:pPr>
          </w:p>
          <w:p w14:paraId="7AC4BAF8" w14:textId="77777777" w:rsidR="00784B40" w:rsidRDefault="00784B40" w:rsidP="000E15BE">
            <w:pPr>
              <w:pStyle w:val="TableParagraph"/>
              <w:spacing w:line="20" w:lineRule="exact"/>
              <w:ind w:left="206"/>
              <w:jc w:val="center"/>
              <w:rPr>
                <w:rFonts w:ascii="Calibri" w:eastAsia="Calibri" w:hAnsi="Calibri"/>
                <w:sz w:val="2"/>
              </w:rPr>
            </w:pPr>
          </w:p>
          <w:p w14:paraId="6845C091" w14:textId="77777777" w:rsidR="00784B40" w:rsidRDefault="00784B40" w:rsidP="000E15BE">
            <w:pPr>
              <w:pStyle w:val="TableParagraph"/>
              <w:spacing w:line="20" w:lineRule="exact"/>
              <w:ind w:left="206"/>
              <w:jc w:val="center"/>
              <w:rPr>
                <w:rFonts w:ascii="Calibri" w:eastAsia="Calibri" w:hAnsi="Calibri"/>
                <w:sz w:val="2"/>
              </w:rPr>
            </w:pPr>
          </w:p>
          <w:p w14:paraId="56F959E9" w14:textId="77777777" w:rsidR="00784B40" w:rsidRDefault="00784B40" w:rsidP="000E15BE">
            <w:pPr>
              <w:pStyle w:val="TableParagraph"/>
              <w:spacing w:line="20" w:lineRule="exact"/>
              <w:ind w:left="206"/>
              <w:jc w:val="center"/>
              <w:rPr>
                <w:rFonts w:ascii="Calibri" w:eastAsia="Calibri" w:hAnsi="Calibri"/>
                <w:sz w:val="2"/>
              </w:rPr>
            </w:pPr>
          </w:p>
          <w:p w14:paraId="36FB1450" w14:textId="77777777" w:rsidR="00784B40" w:rsidRDefault="00784B40" w:rsidP="000E15BE">
            <w:pPr>
              <w:pStyle w:val="TableParagraph"/>
              <w:spacing w:line="20" w:lineRule="exact"/>
              <w:ind w:left="206"/>
              <w:jc w:val="center"/>
              <w:rPr>
                <w:rFonts w:ascii="Calibri" w:eastAsia="Calibri" w:hAnsi="Calibri"/>
                <w:sz w:val="2"/>
              </w:rPr>
            </w:pPr>
          </w:p>
          <w:p w14:paraId="594724A4" w14:textId="77777777" w:rsidR="00784B40" w:rsidRDefault="00784B40" w:rsidP="000E15BE">
            <w:pPr>
              <w:pStyle w:val="TableParagraph"/>
              <w:spacing w:line="20" w:lineRule="exact"/>
              <w:ind w:left="206"/>
              <w:jc w:val="center"/>
              <w:rPr>
                <w:rFonts w:ascii="Calibri" w:eastAsia="Calibri" w:hAnsi="Calibri"/>
                <w:sz w:val="2"/>
              </w:rPr>
            </w:pPr>
          </w:p>
          <w:p w14:paraId="195590C8" w14:textId="77777777" w:rsidR="00784B40" w:rsidRDefault="00784B40" w:rsidP="000E15BE">
            <w:pPr>
              <w:pStyle w:val="TableParagraph"/>
              <w:spacing w:line="20" w:lineRule="exact"/>
              <w:ind w:left="206"/>
              <w:jc w:val="center"/>
              <w:rPr>
                <w:rFonts w:ascii="Calibri" w:eastAsia="Calibri" w:hAnsi="Calibri"/>
                <w:sz w:val="2"/>
              </w:rPr>
            </w:pPr>
          </w:p>
          <w:p w14:paraId="029FFD09" w14:textId="77777777" w:rsidR="00784B40" w:rsidRDefault="00784B40" w:rsidP="000E15BE">
            <w:pPr>
              <w:pStyle w:val="TableParagraph"/>
              <w:spacing w:line="20" w:lineRule="exact"/>
              <w:ind w:left="206"/>
              <w:jc w:val="center"/>
              <w:rPr>
                <w:rFonts w:ascii="Calibri" w:eastAsia="Calibri" w:hAnsi="Calibri"/>
                <w:sz w:val="2"/>
              </w:rPr>
            </w:pPr>
          </w:p>
          <w:p w14:paraId="4EBAF479" w14:textId="77777777" w:rsidR="00784B40" w:rsidRDefault="00784B40" w:rsidP="000E15BE">
            <w:pPr>
              <w:pStyle w:val="TableParagraph"/>
              <w:spacing w:line="20" w:lineRule="exact"/>
              <w:ind w:left="206"/>
              <w:jc w:val="center"/>
              <w:rPr>
                <w:rFonts w:ascii="Calibri" w:eastAsia="Calibri" w:hAnsi="Calibri"/>
                <w:sz w:val="2"/>
              </w:rPr>
            </w:pPr>
          </w:p>
          <w:p w14:paraId="75419442" w14:textId="77777777" w:rsidR="00784B40" w:rsidRDefault="00784B40" w:rsidP="000E15BE">
            <w:pPr>
              <w:pStyle w:val="TableParagraph"/>
              <w:spacing w:line="20" w:lineRule="exact"/>
              <w:ind w:left="206"/>
              <w:jc w:val="center"/>
              <w:rPr>
                <w:rFonts w:ascii="Calibri" w:eastAsia="Calibri" w:hAnsi="Calibri"/>
                <w:sz w:val="2"/>
              </w:rPr>
            </w:pPr>
          </w:p>
          <w:p w14:paraId="6FE191B3" w14:textId="77777777" w:rsidR="00784B40" w:rsidRDefault="00784B40" w:rsidP="000E15BE">
            <w:pPr>
              <w:pStyle w:val="TableParagraph"/>
              <w:spacing w:line="20" w:lineRule="exact"/>
              <w:ind w:left="206"/>
              <w:jc w:val="center"/>
              <w:rPr>
                <w:rFonts w:ascii="Calibri" w:eastAsia="Calibri" w:hAnsi="Calibri"/>
                <w:sz w:val="2"/>
              </w:rPr>
            </w:pPr>
          </w:p>
          <w:p w14:paraId="3B9F6542" w14:textId="77777777" w:rsidR="00784B40" w:rsidRDefault="00784B40" w:rsidP="000E15BE">
            <w:pPr>
              <w:pStyle w:val="TableParagraph"/>
              <w:spacing w:line="20" w:lineRule="exact"/>
              <w:ind w:left="206"/>
              <w:jc w:val="center"/>
              <w:rPr>
                <w:rFonts w:ascii="Calibri" w:eastAsia="Calibri" w:hAnsi="Calibri"/>
                <w:sz w:val="2"/>
              </w:rPr>
            </w:pPr>
          </w:p>
          <w:p w14:paraId="6CFC57BC" w14:textId="77777777" w:rsidR="00784B40" w:rsidRDefault="00784B40" w:rsidP="000E15BE">
            <w:pPr>
              <w:pStyle w:val="TableParagraph"/>
              <w:spacing w:line="20" w:lineRule="exact"/>
              <w:ind w:left="206"/>
              <w:jc w:val="center"/>
              <w:rPr>
                <w:rFonts w:ascii="Calibri" w:eastAsia="Calibri" w:hAnsi="Calibri"/>
                <w:sz w:val="2"/>
              </w:rPr>
            </w:pPr>
          </w:p>
          <w:p w14:paraId="27BEC16F" w14:textId="77777777" w:rsidR="00784B40" w:rsidRDefault="00784B40" w:rsidP="000E15BE">
            <w:pPr>
              <w:pStyle w:val="TableParagraph"/>
              <w:spacing w:line="20" w:lineRule="exact"/>
              <w:ind w:left="206"/>
              <w:jc w:val="center"/>
              <w:rPr>
                <w:rFonts w:ascii="Calibri" w:eastAsia="Calibri" w:hAnsi="Calibri"/>
                <w:sz w:val="2"/>
              </w:rPr>
            </w:pPr>
          </w:p>
          <w:p w14:paraId="5C0F75CC" w14:textId="77777777" w:rsidR="00784B40" w:rsidRDefault="00784B40" w:rsidP="000E15BE">
            <w:pPr>
              <w:pStyle w:val="TableParagraph"/>
              <w:spacing w:line="20" w:lineRule="exact"/>
              <w:ind w:left="206"/>
              <w:jc w:val="center"/>
              <w:rPr>
                <w:rFonts w:ascii="Calibri" w:eastAsia="Calibri" w:hAnsi="Calibri"/>
                <w:sz w:val="2"/>
              </w:rPr>
            </w:pPr>
          </w:p>
          <w:p w14:paraId="5826EEF8" w14:textId="77777777" w:rsidR="00784B40" w:rsidRDefault="00784B40" w:rsidP="000E15BE">
            <w:pPr>
              <w:pStyle w:val="TableParagraph"/>
              <w:spacing w:line="20" w:lineRule="exact"/>
              <w:ind w:left="206"/>
              <w:jc w:val="center"/>
              <w:rPr>
                <w:rFonts w:ascii="Calibri" w:eastAsia="Calibri" w:hAnsi="Calibri"/>
                <w:sz w:val="2"/>
              </w:rPr>
            </w:pPr>
          </w:p>
          <w:p w14:paraId="68AA9475" w14:textId="77777777" w:rsidR="00784B40" w:rsidRDefault="00784B40" w:rsidP="000E15BE">
            <w:pPr>
              <w:pStyle w:val="TableParagraph"/>
              <w:spacing w:line="20" w:lineRule="exact"/>
              <w:ind w:left="206"/>
              <w:jc w:val="center"/>
              <w:rPr>
                <w:rFonts w:ascii="Calibri" w:eastAsia="Calibri" w:hAnsi="Calibri"/>
                <w:sz w:val="2"/>
              </w:rPr>
            </w:pPr>
          </w:p>
          <w:p w14:paraId="730E29B6" w14:textId="77777777" w:rsidR="00784B40" w:rsidRDefault="00784B40" w:rsidP="000E15BE">
            <w:pPr>
              <w:pStyle w:val="TableParagraph"/>
              <w:spacing w:line="20" w:lineRule="exact"/>
              <w:ind w:left="206"/>
              <w:jc w:val="center"/>
              <w:rPr>
                <w:rFonts w:ascii="Calibri" w:eastAsia="Calibri" w:hAnsi="Calibri"/>
                <w:sz w:val="2"/>
              </w:rPr>
            </w:pPr>
          </w:p>
          <w:p w14:paraId="016329D3" w14:textId="77777777" w:rsidR="00784B40" w:rsidRDefault="00784B40" w:rsidP="000E15BE">
            <w:pPr>
              <w:pStyle w:val="TableParagraph"/>
              <w:spacing w:line="20" w:lineRule="exact"/>
              <w:ind w:left="206"/>
              <w:jc w:val="center"/>
              <w:rPr>
                <w:rFonts w:ascii="Calibri" w:eastAsia="Calibri" w:hAnsi="Calibri"/>
                <w:sz w:val="2"/>
              </w:rPr>
            </w:pPr>
          </w:p>
          <w:p w14:paraId="54483D1F" w14:textId="77777777" w:rsidR="00784B40" w:rsidRDefault="00784B40" w:rsidP="000E15BE">
            <w:pPr>
              <w:pStyle w:val="TableParagraph"/>
              <w:spacing w:line="20" w:lineRule="exact"/>
              <w:ind w:left="206"/>
              <w:jc w:val="center"/>
              <w:rPr>
                <w:rFonts w:ascii="Calibri" w:eastAsia="Calibri" w:hAnsi="Calibri"/>
                <w:sz w:val="2"/>
              </w:rPr>
            </w:pPr>
          </w:p>
          <w:p w14:paraId="725DB450" w14:textId="77777777" w:rsidR="00784B40" w:rsidRDefault="00784B40" w:rsidP="000E15BE">
            <w:pPr>
              <w:pStyle w:val="TableParagraph"/>
              <w:spacing w:line="20" w:lineRule="exact"/>
              <w:ind w:left="206"/>
              <w:jc w:val="center"/>
              <w:rPr>
                <w:rFonts w:ascii="Calibri" w:eastAsia="Calibri" w:hAnsi="Calibri"/>
                <w:sz w:val="2"/>
              </w:rPr>
            </w:pPr>
          </w:p>
          <w:p w14:paraId="0FDB5581" w14:textId="77777777" w:rsidR="00784B40" w:rsidRDefault="00784B40" w:rsidP="000E15BE">
            <w:pPr>
              <w:pStyle w:val="TableParagraph"/>
              <w:spacing w:line="20" w:lineRule="exact"/>
              <w:ind w:left="206"/>
              <w:jc w:val="center"/>
              <w:rPr>
                <w:rFonts w:ascii="Calibri" w:eastAsia="Calibri" w:hAnsi="Calibri"/>
                <w:sz w:val="2"/>
              </w:rPr>
            </w:pPr>
          </w:p>
          <w:p w14:paraId="6C6BF3D4" w14:textId="77777777" w:rsidR="00784B40" w:rsidRDefault="00784B40" w:rsidP="000E15BE">
            <w:pPr>
              <w:pStyle w:val="TableParagraph"/>
              <w:spacing w:line="20" w:lineRule="exact"/>
              <w:ind w:left="206"/>
              <w:jc w:val="center"/>
              <w:rPr>
                <w:rFonts w:ascii="Calibri" w:eastAsia="Calibri" w:hAnsi="Calibri"/>
                <w:sz w:val="2"/>
              </w:rPr>
            </w:pPr>
          </w:p>
          <w:p w14:paraId="0475EE2D" w14:textId="77777777" w:rsidR="00784B40" w:rsidRDefault="00784B40" w:rsidP="000E15BE">
            <w:pPr>
              <w:pStyle w:val="TableParagraph"/>
              <w:spacing w:line="20" w:lineRule="exact"/>
              <w:ind w:left="206"/>
              <w:jc w:val="center"/>
              <w:rPr>
                <w:rFonts w:ascii="Calibri" w:eastAsia="Calibri" w:hAnsi="Calibri"/>
                <w:sz w:val="2"/>
              </w:rPr>
            </w:pPr>
          </w:p>
          <w:p w14:paraId="3B3EE607" w14:textId="77777777" w:rsidR="00784B40" w:rsidRDefault="00784B40" w:rsidP="000E15BE">
            <w:pPr>
              <w:pStyle w:val="TableParagraph"/>
              <w:spacing w:line="20" w:lineRule="exact"/>
              <w:ind w:left="206"/>
              <w:jc w:val="center"/>
              <w:rPr>
                <w:rFonts w:ascii="Calibri" w:eastAsia="Calibri" w:hAnsi="Calibri"/>
                <w:sz w:val="2"/>
              </w:rPr>
            </w:pPr>
          </w:p>
          <w:p w14:paraId="770B5E6D" w14:textId="77777777" w:rsidR="00784B40" w:rsidRDefault="00784B40" w:rsidP="000E15BE">
            <w:pPr>
              <w:pStyle w:val="TableParagraph"/>
              <w:spacing w:line="20" w:lineRule="exact"/>
              <w:ind w:left="206"/>
              <w:jc w:val="center"/>
              <w:rPr>
                <w:rFonts w:ascii="Calibri" w:eastAsia="Calibri" w:hAnsi="Calibri"/>
                <w:sz w:val="2"/>
              </w:rPr>
            </w:pPr>
          </w:p>
          <w:p w14:paraId="0A326B2B" w14:textId="77777777" w:rsidR="00784B40" w:rsidRDefault="00784B40" w:rsidP="000E15BE">
            <w:pPr>
              <w:pStyle w:val="TableParagraph"/>
              <w:spacing w:line="20" w:lineRule="exact"/>
              <w:ind w:left="206"/>
              <w:jc w:val="center"/>
              <w:rPr>
                <w:rFonts w:ascii="Calibri" w:eastAsia="Calibri" w:hAnsi="Calibri"/>
                <w:sz w:val="2"/>
              </w:rPr>
            </w:pPr>
          </w:p>
          <w:p w14:paraId="4B4615EE" w14:textId="77777777" w:rsidR="00784B40" w:rsidRDefault="00784B40" w:rsidP="000E15BE">
            <w:pPr>
              <w:pStyle w:val="TableParagraph"/>
              <w:spacing w:line="20" w:lineRule="exact"/>
              <w:ind w:left="206"/>
              <w:jc w:val="center"/>
              <w:rPr>
                <w:rFonts w:ascii="Calibri" w:eastAsia="Calibri" w:hAnsi="Calibri"/>
                <w:sz w:val="2"/>
              </w:rPr>
            </w:pPr>
          </w:p>
          <w:p w14:paraId="5AC425F9" w14:textId="77777777" w:rsidR="00784B40" w:rsidRDefault="00784B40" w:rsidP="000E15BE">
            <w:pPr>
              <w:pStyle w:val="TableParagraph"/>
              <w:spacing w:line="20" w:lineRule="exact"/>
              <w:ind w:left="206"/>
              <w:jc w:val="center"/>
              <w:rPr>
                <w:rFonts w:ascii="Calibri" w:eastAsia="Calibri" w:hAnsi="Calibri"/>
                <w:sz w:val="2"/>
              </w:rPr>
            </w:pPr>
          </w:p>
          <w:p w14:paraId="31F1AB7B" w14:textId="77777777" w:rsidR="00784B40" w:rsidRDefault="00784B40" w:rsidP="000E15BE">
            <w:pPr>
              <w:pStyle w:val="TableParagraph"/>
              <w:spacing w:line="20" w:lineRule="exact"/>
              <w:ind w:left="206"/>
              <w:jc w:val="center"/>
              <w:rPr>
                <w:rFonts w:ascii="Calibri" w:eastAsia="Calibri" w:hAnsi="Calibri"/>
                <w:sz w:val="2"/>
              </w:rPr>
            </w:pPr>
          </w:p>
          <w:p w14:paraId="1F4C6859" w14:textId="77777777" w:rsidR="00784B40" w:rsidRDefault="00784B40" w:rsidP="000E15BE">
            <w:pPr>
              <w:pStyle w:val="TableParagraph"/>
              <w:spacing w:line="20" w:lineRule="exact"/>
              <w:ind w:left="206"/>
              <w:jc w:val="center"/>
              <w:rPr>
                <w:rFonts w:ascii="Calibri" w:eastAsia="Calibri" w:hAnsi="Calibri"/>
                <w:sz w:val="2"/>
              </w:rPr>
            </w:pPr>
          </w:p>
          <w:p w14:paraId="514BEFEE" w14:textId="77777777" w:rsidR="00784B40" w:rsidRDefault="00784B40" w:rsidP="000E15BE">
            <w:pPr>
              <w:pStyle w:val="TableParagraph"/>
              <w:spacing w:line="20" w:lineRule="exact"/>
              <w:ind w:left="206"/>
              <w:jc w:val="center"/>
              <w:rPr>
                <w:rFonts w:ascii="Calibri" w:eastAsia="Calibri" w:hAnsi="Calibri"/>
                <w:sz w:val="2"/>
              </w:rPr>
            </w:pPr>
          </w:p>
          <w:p w14:paraId="69404FE1" w14:textId="77777777" w:rsidR="00784B40" w:rsidRDefault="00784B40" w:rsidP="000E15BE">
            <w:pPr>
              <w:pStyle w:val="TableParagraph"/>
              <w:spacing w:line="20" w:lineRule="exact"/>
              <w:ind w:left="206"/>
              <w:jc w:val="center"/>
              <w:rPr>
                <w:rFonts w:ascii="Calibri" w:eastAsia="Calibri" w:hAnsi="Calibri"/>
                <w:sz w:val="2"/>
              </w:rPr>
            </w:pPr>
          </w:p>
          <w:p w14:paraId="63456372" w14:textId="77777777" w:rsidR="00784B40" w:rsidRDefault="00784B40" w:rsidP="000E15BE">
            <w:pPr>
              <w:pStyle w:val="TableParagraph"/>
              <w:spacing w:line="20" w:lineRule="exact"/>
              <w:ind w:left="206"/>
              <w:jc w:val="center"/>
              <w:rPr>
                <w:rFonts w:ascii="Calibri" w:eastAsia="Calibri" w:hAnsi="Calibri"/>
                <w:sz w:val="2"/>
              </w:rPr>
            </w:pPr>
          </w:p>
          <w:p w14:paraId="7804FE27" w14:textId="77777777" w:rsidR="00784B40" w:rsidRDefault="00784B40" w:rsidP="000E15BE">
            <w:pPr>
              <w:pStyle w:val="TableParagraph"/>
              <w:spacing w:line="20" w:lineRule="exact"/>
              <w:ind w:left="206"/>
              <w:jc w:val="center"/>
              <w:rPr>
                <w:rFonts w:ascii="Calibri" w:eastAsia="Calibri" w:hAnsi="Calibri"/>
                <w:sz w:val="2"/>
              </w:rPr>
            </w:pPr>
          </w:p>
          <w:p w14:paraId="72971407" w14:textId="77777777" w:rsidR="00784B40" w:rsidRDefault="00784B40" w:rsidP="000E15BE">
            <w:pPr>
              <w:pStyle w:val="TableParagraph"/>
              <w:spacing w:line="20" w:lineRule="exact"/>
              <w:ind w:left="206"/>
              <w:jc w:val="center"/>
              <w:rPr>
                <w:rFonts w:ascii="Calibri" w:eastAsia="Calibri" w:hAnsi="Calibri"/>
                <w:sz w:val="2"/>
              </w:rPr>
            </w:pPr>
          </w:p>
          <w:p w14:paraId="28E8461B" w14:textId="77777777" w:rsidR="00784B40" w:rsidRDefault="00784B40" w:rsidP="000E15BE">
            <w:pPr>
              <w:pStyle w:val="TableParagraph"/>
              <w:spacing w:line="20" w:lineRule="exact"/>
              <w:ind w:left="206"/>
              <w:jc w:val="center"/>
              <w:rPr>
                <w:rFonts w:ascii="Calibri" w:eastAsia="Calibri" w:hAnsi="Calibri"/>
                <w:sz w:val="2"/>
              </w:rPr>
            </w:pPr>
          </w:p>
          <w:p w14:paraId="71D6537F" w14:textId="77777777" w:rsidR="00784B40" w:rsidRDefault="00784B40" w:rsidP="000E15BE">
            <w:pPr>
              <w:pStyle w:val="TableParagraph"/>
              <w:spacing w:line="20" w:lineRule="exact"/>
              <w:ind w:left="206"/>
              <w:jc w:val="center"/>
              <w:rPr>
                <w:rFonts w:ascii="Calibri" w:eastAsia="Calibri" w:hAnsi="Calibri"/>
                <w:sz w:val="2"/>
              </w:rPr>
            </w:pPr>
          </w:p>
          <w:p w14:paraId="464E193C" w14:textId="77777777" w:rsidR="00784B40" w:rsidRDefault="00784B40" w:rsidP="000E15BE">
            <w:pPr>
              <w:pStyle w:val="TableParagraph"/>
              <w:spacing w:line="20" w:lineRule="exact"/>
              <w:ind w:left="206"/>
              <w:jc w:val="center"/>
              <w:rPr>
                <w:rFonts w:ascii="Calibri" w:eastAsia="Calibri" w:hAnsi="Calibri"/>
                <w:sz w:val="2"/>
              </w:rPr>
            </w:pPr>
          </w:p>
          <w:p w14:paraId="3D2AF46E" w14:textId="77777777" w:rsidR="00784B40" w:rsidRDefault="00784B40" w:rsidP="000E15BE">
            <w:pPr>
              <w:pStyle w:val="TableParagraph"/>
              <w:spacing w:line="20" w:lineRule="exact"/>
              <w:ind w:left="206"/>
              <w:jc w:val="center"/>
              <w:rPr>
                <w:rFonts w:ascii="Calibri" w:eastAsia="Calibri" w:hAnsi="Calibri"/>
                <w:sz w:val="2"/>
              </w:rPr>
            </w:pPr>
          </w:p>
          <w:p w14:paraId="33EFED70" w14:textId="77777777" w:rsidR="00784B40" w:rsidRDefault="00784B40" w:rsidP="000E15BE">
            <w:pPr>
              <w:pStyle w:val="TableParagraph"/>
              <w:spacing w:line="20" w:lineRule="exact"/>
              <w:ind w:left="206"/>
              <w:jc w:val="center"/>
              <w:rPr>
                <w:rFonts w:ascii="Calibri" w:eastAsia="Calibri" w:hAnsi="Calibri"/>
                <w:sz w:val="2"/>
              </w:rPr>
            </w:pPr>
          </w:p>
          <w:p w14:paraId="1674B47C" w14:textId="77777777" w:rsidR="00784B40" w:rsidRDefault="00784B40" w:rsidP="000E15BE">
            <w:pPr>
              <w:pStyle w:val="TableParagraph"/>
              <w:spacing w:line="20" w:lineRule="exact"/>
              <w:ind w:left="206"/>
              <w:jc w:val="center"/>
              <w:rPr>
                <w:rFonts w:ascii="Calibri" w:eastAsia="Calibri" w:hAnsi="Calibri"/>
                <w:sz w:val="2"/>
              </w:rPr>
            </w:pPr>
          </w:p>
          <w:p w14:paraId="163CC7E0" w14:textId="77777777" w:rsidR="00784B40" w:rsidRDefault="00784B40" w:rsidP="000E15BE">
            <w:pPr>
              <w:pStyle w:val="TableParagraph"/>
              <w:spacing w:line="20" w:lineRule="exact"/>
              <w:ind w:left="206"/>
              <w:jc w:val="center"/>
              <w:rPr>
                <w:rFonts w:ascii="Calibri" w:eastAsia="Calibri" w:hAnsi="Calibri"/>
                <w:sz w:val="2"/>
              </w:rPr>
            </w:pPr>
          </w:p>
          <w:p w14:paraId="34CC9326" w14:textId="77777777" w:rsidR="00784B40" w:rsidRDefault="00784B40" w:rsidP="000E15BE">
            <w:pPr>
              <w:pStyle w:val="TableParagraph"/>
              <w:spacing w:line="20" w:lineRule="exact"/>
              <w:ind w:left="206"/>
              <w:jc w:val="center"/>
              <w:rPr>
                <w:rFonts w:ascii="Calibri" w:eastAsia="Calibri" w:hAnsi="Calibri"/>
                <w:sz w:val="2"/>
              </w:rPr>
            </w:pPr>
          </w:p>
          <w:p w14:paraId="2735EA2E" w14:textId="77777777" w:rsidR="00784B40" w:rsidRDefault="00784B40" w:rsidP="000E15BE">
            <w:pPr>
              <w:pStyle w:val="TableParagraph"/>
              <w:spacing w:line="20" w:lineRule="exact"/>
              <w:ind w:left="206"/>
              <w:jc w:val="center"/>
              <w:rPr>
                <w:rFonts w:ascii="Calibri" w:eastAsia="Calibri" w:hAnsi="Calibri"/>
                <w:sz w:val="2"/>
              </w:rPr>
            </w:pPr>
          </w:p>
          <w:p w14:paraId="5A65A43A" w14:textId="77777777" w:rsidR="00784B40" w:rsidRDefault="00784B40" w:rsidP="000E15BE">
            <w:pPr>
              <w:pStyle w:val="TableParagraph"/>
              <w:spacing w:line="20" w:lineRule="exact"/>
              <w:ind w:left="206"/>
              <w:jc w:val="center"/>
              <w:rPr>
                <w:rFonts w:ascii="Calibri" w:eastAsia="Calibri" w:hAnsi="Calibri"/>
                <w:sz w:val="2"/>
              </w:rPr>
            </w:pPr>
          </w:p>
          <w:p w14:paraId="085A23C9" w14:textId="77777777" w:rsidR="00784B40" w:rsidRDefault="00784B40" w:rsidP="000E15BE">
            <w:pPr>
              <w:pStyle w:val="TableParagraph"/>
              <w:spacing w:line="20" w:lineRule="exact"/>
              <w:ind w:left="206"/>
              <w:jc w:val="center"/>
              <w:rPr>
                <w:rFonts w:ascii="Calibri" w:eastAsia="Calibri" w:hAnsi="Calibri"/>
                <w:sz w:val="2"/>
              </w:rPr>
            </w:pPr>
          </w:p>
          <w:p w14:paraId="051B79EA" w14:textId="77777777" w:rsidR="00784B40" w:rsidRDefault="00784B40" w:rsidP="000E15BE">
            <w:pPr>
              <w:pStyle w:val="TableParagraph"/>
              <w:spacing w:line="20" w:lineRule="exact"/>
              <w:ind w:left="206"/>
              <w:jc w:val="center"/>
              <w:rPr>
                <w:rFonts w:ascii="Calibri" w:eastAsia="Calibri" w:hAnsi="Calibri"/>
                <w:sz w:val="2"/>
              </w:rPr>
            </w:pPr>
          </w:p>
          <w:p w14:paraId="0A20B9B6" w14:textId="77777777" w:rsidR="00784B40" w:rsidRDefault="00784B40" w:rsidP="000E15BE">
            <w:pPr>
              <w:pStyle w:val="TableParagraph"/>
              <w:spacing w:line="20" w:lineRule="exact"/>
              <w:ind w:left="206"/>
              <w:jc w:val="center"/>
              <w:rPr>
                <w:rFonts w:ascii="Calibri" w:eastAsia="Calibri" w:hAnsi="Calibri"/>
                <w:sz w:val="2"/>
              </w:rPr>
            </w:pPr>
          </w:p>
          <w:p w14:paraId="24813B55" w14:textId="77777777" w:rsidR="00784B40" w:rsidRDefault="00784B40" w:rsidP="000E15BE">
            <w:pPr>
              <w:pStyle w:val="TableParagraph"/>
              <w:spacing w:line="20" w:lineRule="exact"/>
              <w:ind w:left="206"/>
              <w:jc w:val="center"/>
              <w:rPr>
                <w:rFonts w:ascii="Calibri" w:eastAsia="Calibri" w:hAnsi="Calibri"/>
                <w:sz w:val="2"/>
              </w:rPr>
            </w:pPr>
          </w:p>
          <w:p w14:paraId="0CCDF8E9" w14:textId="77777777" w:rsidR="00784B40" w:rsidRDefault="00784B40" w:rsidP="000E15BE">
            <w:pPr>
              <w:pStyle w:val="TableParagraph"/>
              <w:spacing w:line="20" w:lineRule="exact"/>
              <w:ind w:left="206"/>
              <w:jc w:val="center"/>
              <w:rPr>
                <w:rFonts w:ascii="Calibri" w:eastAsia="Calibri" w:hAnsi="Calibri"/>
                <w:sz w:val="2"/>
              </w:rPr>
            </w:pPr>
          </w:p>
          <w:p w14:paraId="54D2ABA1" w14:textId="77777777" w:rsidR="00784B40" w:rsidRDefault="00784B40" w:rsidP="000E15BE">
            <w:pPr>
              <w:pStyle w:val="TableParagraph"/>
              <w:spacing w:line="20" w:lineRule="exact"/>
              <w:ind w:left="206"/>
              <w:jc w:val="center"/>
              <w:rPr>
                <w:rFonts w:ascii="Calibri" w:eastAsia="Calibri" w:hAnsi="Calibri"/>
                <w:sz w:val="2"/>
              </w:rPr>
            </w:pPr>
          </w:p>
          <w:p w14:paraId="310F270A" w14:textId="77777777" w:rsidR="00784B40" w:rsidRDefault="00784B40" w:rsidP="000E15BE">
            <w:pPr>
              <w:pStyle w:val="TableParagraph"/>
              <w:spacing w:line="20" w:lineRule="exact"/>
              <w:ind w:left="206"/>
              <w:jc w:val="center"/>
              <w:rPr>
                <w:rFonts w:ascii="Calibri" w:eastAsia="Calibri" w:hAnsi="Calibri"/>
                <w:sz w:val="2"/>
              </w:rPr>
            </w:pPr>
          </w:p>
          <w:p w14:paraId="2D598586" w14:textId="77777777" w:rsidR="00784B40" w:rsidRDefault="00784B40" w:rsidP="000E15BE">
            <w:pPr>
              <w:pStyle w:val="TableParagraph"/>
              <w:spacing w:line="20" w:lineRule="exact"/>
              <w:ind w:left="206"/>
              <w:jc w:val="center"/>
              <w:rPr>
                <w:rFonts w:ascii="Calibri" w:eastAsia="Calibri" w:hAnsi="Calibri"/>
                <w:sz w:val="2"/>
              </w:rPr>
            </w:pPr>
          </w:p>
          <w:p w14:paraId="5E6425D1" w14:textId="77777777" w:rsidR="00784B40" w:rsidRDefault="00784B40" w:rsidP="000E15BE">
            <w:pPr>
              <w:pStyle w:val="TableParagraph"/>
              <w:spacing w:line="20" w:lineRule="exact"/>
              <w:ind w:left="206"/>
              <w:jc w:val="center"/>
              <w:rPr>
                <w:rFonts w:ascii="Calibri" w:eastAsia="Calibri" w:hAnsi="Calibri"/>
                <w:sz w:val="2"/>
              </w:rPr>
            </w:pPr>
          </w:p>
          <w:p w14:paraId="430BAF59" w14:textId="77777777" w:rsidR="00784B40" w:rsidRDefault="00784B40" w:rsidP="000E15BE">
            <w:pPr>
              <w:pStyle w:val="TableParagraph"/>
              <w:spacing w:line="20" w:lineRule="exact"/>
              <w:ind w:left="206"/>
              <w:jc w:val="center"/>
              <w:rPr>
                <w:rFonts w:ascii="Calibri" w:eastAsia="Calibri" w:hAnsi="Calibri"/>
                <w:sz w:val="2"/>
              </w:rPr>
            </w:pPr>
          </w:p>
          <w:p w14:paraId="3252BCCE" w14:textId="77777777" w:rsidR="00784B40" w:rsidRDefault="00784B40" w:rsidP="000E15BE">
            <w:pPr>
              <w:pStyle w:val="TableParagraph"/>
              <w:spacing w:line="20" w:lineRule="exact"/>
              <w:ind w:left="206"/>
              <w:jc w:val="center"/>
              <w:rPr>
                <w:rFonts w:ascii="Calibri" w:eastAsia="Calibri" w:hAnsi="Calibri"/>
                <w:sz w:val="2"/>
              </w:rPr>
            </w:pPr>
          </w:p>
          <w:p w14:paraId="2B21EBA7" w14:textId="77777777" w:rsidR="00784B40" w:rsidRDefault="00784B40" w:rsidP="000E15BE">
            <w:pPr>
              <w:pStyle w:val="TableParagraph"/>
              <w:spacing w:line="20" w:lineRule="exact"/>
              <w:ind w:left="206"/>
              <w:jc w:val="center"/>
              <w:rPr>
                <w:rFonts w:ascii="Calibri" w:eastAsia="Calibri" w:hAnsi="Calibri"/>
                <w:sz w:val="2"/>
              </w:rPr>
            </w:pPr>
          </w:p>
          <w:p w14:paraId="4F5A1DB7" w14:textId="77777777" w:rsidR="00784B40" w:rsidRDefault="00784B40" w:rsidP="000E15BE">
            <w:pPr>
              <w:pStyle w:val="TableParagraph"/>
              <w:spacing w:line="20" w:lineRule="exact"/>
              <w:ind w:left="206"/>
              <w:jc w:val="center"/>
              <w:rPr>
                <w:rFonts w:ascii="Calibri" w:eastAsia="Calibri" w:hAnsi="Calibri"/>
                <w:sz w:val="2"/>
              </w:rPr>
            </w:pPr>
          </w:p>
          <w:p w14:paraId="4F32CA39" w14:textId="77777777" w:rsidR="00784B40" w:rsidRDefault="00784B40" w:rsidP="000E15BE">
            <w:pPr>
              <w:pStyle w:val="TableParagraph"/>
              <w:spacing w:line="20" w:lineRule="exact"/>
              <w:ind w:left="206"/>
              <w:jc w:val="center"/>
              <w:rPr>
                <w:rFonts w:ascii="Calibri" w:eastAsia="Calibri" w:hAnsi="Calibri"/>
                <w:sz w:val="2"/>
              </w:rPr>
            </w:pPr>
          </w:p>
          <w:p w14:paraId="6A84D741" w14:textId="77777777" w:rsidR="00784B40" w:rsidRDefault="00784B40" w:rsidP="000E15BE">
            <w:pPr>
              <w:pStyle w:val="TableParagraph"/>
              <w:spacing w:line="20" w:lineRule="exact"/>
              <w:ind w:left="206"/>
              <w:jc w:val="center"/>
              <w:rPr>
                <w:rFonts w:ascii="Calibri" w:eastAsia="Calibri" w:hAnsi="Calibri"/>
                <w:sz w:val="2"/>
              </w:rPr>
            </w:pPr>
          </w:p>
          <w:p w14:paraId="0542BDB2" w14:textId="77777777" w:rsidR="00784B40" w:rsidRDefault="00784B40" w:rsidP="000E15BE">
            <w:pPr>
              <w:pStyle w:val="TableParagraph"/>
              <w:spacing w:line="20" w:lineRule="exact"/>
              <w:ind w:left="206"/>
              <w:jc w:val="center"/>
              <w:rPr>
                <w:rFonts w:ascii="Calibri" w:eastAsia="Calibri" w:hAnsi="Calibri"/>
                <w:sz w:val="2"/>
              </w:rPr>
            </w:pPr>
          </w:p>
          <w:p w14:paraId="6C740A69" w14:textId="77777777" w:rsidR="00784B40" w:rsidRDefault="00784B40" w:rsidP="000E15BE">
            <w:pPr>
              <w:pStyle w:val="TableParagraph"/>
              <w:spacing w:line="20" w:lineRule="exact"/>
              <w:ind w:left="206"/>
              <w:jc w:val="center"/>
              <w:rPr>
                <w:rFonts w:ascii="Calibri" w:eastAsia="Calibri" w:hAnsi="Calibri"/>
                <w:sz w:val="2"/>
              </w:rPr>
            </w:pPr>
          </w:p>
          <w:p w14:paraId="3AC0598D" w14:textId="77777777" w:rsidR="00784B40" w:rsidRDefault="00784B40" w:rsidP="000E15BE">
            <w:pPr>
              <w:pStyle w:val="TableParagraph"/>
              <w:spacing w:line="20" w:lineRule="exact"/>
              <w:ind w:left="206"/>
              <w:jc w:val="center"/>
              <w:rPr>
                <w:rFonts w:ascii="Calibri" w:eastAsia="Calibri" w:hAnsi="Calibri"/>
                <w:sz w:val="2"/>
              </w:rPr>
            </w:pPr>
          </w:p>
          <w:p w14:paraId="0038565C" w14:textId="77777777" w:rsidR="00784B40" w:rsidRDefault="00784B40" w:rsidP="000E15BE">
            <w:pPr>
              <w:pStyle w:val="TableParagraph"/>
              <w:spacing w:line="20" w:lineRule="exact"/>
              <w:ind w:left="206"/>
              <w:jc w:val="center"/>
              <w:rPr>
                <w:rFonts w:ascii="Calibri" w:eastAsia="Calibri" w:hAnsi="Calibri"/>
                <w:sz w:val="2"/>
              </w:rPr>
            </w:pPr>
          </w:p>
          <w:p w14:paraId="0C55BCA0" w14:textId="77777777" w:rsidR="00784B40" w:rsidRDefault="00784B40" w:rsidP="000E15BE">
            <w:pPr>
              <w:pStyle w:val="TableParagraph"/>
              <w:spacing w:line="20" w:lineRule="exact"/>
              <w:ind w:left="206"/>
              <w:jc w:val="center"/>
              <w:rPr>
                <w:rFonts w:ascii="Calibri" w:eastAsia="Calibri" w:hAnsi="Calibri"/>
                <w:sz w:val="2"/>
              </w:rPr>
            </w:pPr>
          </w:p>
          <w:p w14:paraId="5031F841" w14:textId="77777777" w:rsidR="00784B40" w:rsidRDefault="00784B40" w:rsidP="000E15BE">
            <w:pPr>
              <w:pStyle w:val="TableParagraph"/>
              <w:spacing w:line="20" w:lineRule="exact"/>
              <w:ind w:left="206"/>
              <w:jc w:val="center"/>
              <w:rPr>
                <w:rFonts w:ascii="Calibri" w:eastAsia="Calibri" w:hAnsi="Calibri"/>
                <w:sz w:val="2"/>
              </w:rPr>
            </w:pPr>
          </w:p>
          <w:p w14:paraId="280DAB53" w14:textId="77777777" w:rsidR="00784B40" w:rsidRDefault="00784B40" w:rsidP="000E15BE">
            <w:pPr>
              <w:pStyle w:val="TableParagraph"/>
              <w:spacing w:line="20" w:lineRule="exact"/>
              <w:ind w:left="206"/>
              <w:jc w:val="center"/>
              <w:rPr>
                <w:rFonts w:ascii="Calibri" w:eastAsia="Calibri" w:hAnsi="Calibri"/>
                <w:sz w:val="2"/>
              </w:rPr>
            </w:pPr>
          </w:p>
          <w:p w14:paraId="2F7251EA" w14:textId="77777777" w:rsidR="00784B40" w:rsidRDefault="00784B40" w:rsidP="000E15BE">
            <w:pPr>
              <w:pStyle w:val="TableParagraph"/>
              <w:spacing w:line="20" w:lineRule="exact"/>
              <w:ind w:left="206"/>
              <w:jc w:val="center"/>
              <w:rPr>
                <w:rFonts w:ascii="Calibri" w:eastAsia="Calibri" w:hAnsi="Calibri"/>
                <w:sz w:val="2"/>
              </w:rPr>
            </w:pPr>
          </w:p>
          <w:p w14:paraId="4FBD51C7" w14:textId="77777777" w:rsidR="00784B40" w:rsidRDefault="00784B40" w:rsidP="000E15BE">
            <w:pPr>
              <w:pStyle w:val="TableParagraph"/>
              <w:spacing w:line="20" w:lineRule="exact"/>
              <w:ind w:left="206"/>
              <w:jc w:val="center"/>
              <w:rPr>
                <w:rFonts w:ascii="Calibri" w:eastAsia="Calibri" w:hAnsi="Calibri"/>
                <w:sz w:val="2"/>
              </w:rPr>
            </w:pPr>
          </w:p>
          <w:p w14:paraId="2CF71BFB" w14:textId="77777777" w:rsidR="00784B40" w:rsidRDefault="00784B40" w:rsidP="000E15BE">
            <w:pPr>
              <w:pStyle w:val="TableParagraph"/>
              <w:spacing w:line="20" w:lineRule="exact"/>
              <w:ind w:left="206"/>
              <w:jc w:val="center"/>
              <w:rPr>
                <w:rFonts w:ascii="Calibri" w:eastAsia="Calibri" w:hAnsi="Calibri"/>
                <w:sz w:val="2"/>
              </w:rPr>
            </w:pPr>
          </w:p>
          <w:p w14:paraId="1EF93A1D" w14:textId="77777777" w:rsidR="00784B40" w:rsidRDefault="00784B40" w:rsidP="000E15BE">
            <w:pPr>
              <w:pStyle w:val="TableParagraph"/>
              <w:spacing w:line="20" w:lineRule="exact"/>
              <w:ind w:left="206"/>
              <w:jc w:val="center"/>
              <w:rPr>
                <w:rFonts w:ascii="Calibri" w:eastAsia="Calibri" w:hAnsi="Calibri"/>
                <w:sz w:val="2"/>
              </w:rPr>
            </w:pPr>
          </w:p>
          <w:p w14:paraId="5A371A6A" w14:textId="77777777" w:rsidR="00784B40" w:rsidRDefault="00784B40" w:rsidP="000E15BE">
            <w:pPr>
              <w:pStyle w:val="TableParagraph"/>
              <w:spacing w:line="20" w:lineRule="exact"/>
              <w:ind w:left="206"/>
              <w:jc w:val="center"/>
              <w:rPr>
                <w:rFonts w:ascii="Calibri" w:eastAsia="Calibri" w:hAnsi="Calibri"/>
                <w:sz w:val="2"/>
              </w:rPr>
            </w:pPr>
          </w:p>
          <w:p w14:paraId="0EFD30F9" w14:textId="77777777" w:rsidR="00784B40" w:rsidRDefault="00784B40" w:rsidP="000E15BE">
            <w:pPr>
              <w:pStyle w:val="TableParagraph"/>
              <w:spacing w:line="20" w:lineRule="exact"/>
              <w:ind w:left="206"/>
              <w:jc w:val="center"/>
              <w:rPr>
                <w:rFonts w:ascii="Calibri" w:eastAsia="Calibri" w:hAnsi="Calibri"/>
                <w:sz w:val="2"/>
              </w:rPr>
            </w:pPr>
          </w:p>
          <w:p w14:paraId="224C797B" w14:textId="77777777" w:rsidR="00784B40" w:rsidRDefault="00784B40" w:rsidP="000E15BE">
            <w:pPr>
              <w:pStyle w:val="TableParagraph"/>
              <w:spacing w:before="3" w:after="1"/>
              <w:jc w:val="center"/>
              <w:rPr>
                <w:rFonts w:ascii="Calibri" w:eastAsia="Calibri" w:hAnsi="Calibri"/>
                <w:b/>
                <w:sz w:val="10"/>
              </w:rPr>
            </w:pPr>
          </w:p>
          <w:p w14:paraId="6ADD1FEC" w14:textId="7DE3AE50" w:rsidR="00784B40" w:rsidRDefault="00784B40" w:rsidP="000E15BE">
            <w:pPr>
              <w:pStyle w:val="TableParagraph"/>
              <w:spacing w:line="20" w:lineRule="exact"/>
              <w:ind w:left="206"/>
              <w:jc w:val="center"/>
              <w:rPr>
                <w:rFonts w:ascii="Calibri" w:eastAsia="Calibri" w:hAnsi="Calibri"/>
                <w:sz w:val="2"/>
              </w:rPr>
            </w:pPr>
            <w:r>
              <w:rPr>
                <w:rFonts w:ascii="Calibri" w:eastAsia="Calibri" w:hAnsi="Calibri"/>
                <w:noProof/>
              </w:rPr>
              <mc:AlternateContent>
                <mc:Choice Requires="wpg">
                  <w:drawing>
                    <wp:inline distT="0" distB="0" distL="0" distR="0" wp14:anchorId="60A64EBB" wp14:editId="314D4F30">
                      <wp:extent cx="189230" cy="6350"/>
                      <wp:effectExtent l="0" t="0" r="0" b="0"/>
                      <wp:docPr id="945972523" name="Grup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1010119472"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4D95C0EA" id="Gruppo 76"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" strokeweight=".17539mm"/>
                      <w10:anchorlock/>
                    </v:group>
                  </w:pict>
                </mc:Fallback>
              </mc:AlternateContent>
            </w:r>
          </w:p>
        </w:tc>
      </w:tr>
      <w:bookmarkEnd w:id="0"/>
      <w:tr w:rsidR="00784B40" w14:paraId="42A39A8A" w14:textId="77777777" w:rsidTr="000E15BE">
        <w:trPr>
          <w:trHeight w:val="1596"/>
        </w:trPr>
        <w:tc>
          <w:tcPr>
            <w:tcW w:w="3119" w:type="dxa"/>
          </w:tcPr>
          <w:p w14:paraId="724A6658"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lastRenderedPageBreak/>
              <w:t xml:space="preserve">C1) Ampiezza e precisione delle conoscenze/ riferimenti culturali </w:t>
            </w:r>
          </w:p>
          <w:p w14:paraId="2B453EFF"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(p. max 15)</w:t>
            </w:r>
          </w:p>
          <w:p w14:paraId="1A8E8E63" w14:textId="77777777" w:rsidR="00784B40" w:rsidRDefault="00784B40" w:rsidP="000E15BE">
            <w:pPr>
              <w:pStyle w:val="TableParagraph"/>
              <w:tabs>
                <w:tab w:val="left" w:pos="3281"/>
              </w:tabs>
              <w:spacing w:before="1" w:line="247" w:lineRule="auto"/>
              <w:ind w:left="119" w:right="109"/>
              <w:jc w:val="center"/>
              <w:rPr>
                <w:rFonts w:ascii="Calibri" w:eastAsia="Calibri" w:hAnsi="Calibri"/>
                <w:b/>
                <w:sz w:val="20"/>
                <w:szCs w:val="20"/>
              </w:rPr>
            </w:pPr>
          </w:p>
        </w:tc>
        <w:tc>
          <w:tcPr>
            <w:tcW w:w="5818" w:type="dxa"/>
          </w:tcPr>
          <w:p w14:paraId="69F925F5"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a)</w:t>
            </w:r>
            <w:r>
              <w:rPr>
                <w:rFonts w:ascii="Calibri" w:eastAsia="Calibri" w:hAnsi="Calibri" w:cs="Calibri"/>
                <w:sz w:val="18"/>
                <w:szCs w:val="18"/>
              </w:rPr>
              <w:t xml:space="preserve"> Mancanza o porzione così esigua di testo da impedire una valutazione </w:t>
            </w:r>
          </w:p>
          <w:p w14:paraId="16321879"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 xml:space="preserve">b) </w:t>
            </w:r>
            <w:r>
              <w:rPr>
                <w:rFonts w:ascii="Calibri" w:eastAsia="Calibri" w:hAnsi="Calibri" w:cs="Calibri"/>
                <w:sz w:val="18"/>
                <w:szCs w:val="18"/>
              </w:rPr>
              <w:t xml:space="preserve">Conoscenze gravemente lacunose e del tutto prive di riferimenti culturali pertinenti </w:t>
            </w:r>
          </w:p>
          <w:p w14:paraId="1AE1A616"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 xml:space="preserve">c) </w:t>
            </w:r>
            <w:r>
              <w:rPr>
                <w:rFonts w:ascii="Calibri" w:eastAsia="Calibri" w:hAnsi="Calibri" w:cs="Calibri"/>
                <w:sz w:val="18"/>
                <w:szCs w:val="18"/>
              </w:rPr>
              <w:t xml:space="preserve">Conoscenze lacunose e/o </w:t>
            </w:r>
            <w:r>
              <w:rPr>
                <w:rFonts w:ascii="Calibri" w:eastAsia="Calibri" w:hAnsi="Calibri" w:cs="Calibri"/>
                <w:bCs/>
                <w:sz w:val="18"/>
                <w:szCs w:val="18"/>
              </w:rPr>
              <w:t>gravemente</w:t>
            </w:r>
            <w:r>
              <w:rPr>
                <w:rFonts w:ascii="Calibri" w:eastAsia="Calibri" w:hAnsi="Calibri" w:cs="Calibri"/>
                <w:sz w:val="18"/>
                <w:szCs w:val="18"/>
              </w:rPr>
              <w:t xml:space="preserve"> scorrette. Presenza di molte informazioni non pertinenti e carenza di riferimenti culturali </w:t>
            </w:r>
          </w:p>
          <w:p w14:paraId="5DAD6272"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 xml:space="preserve">d) </w:t>
            </w:r>
            <w:r>
              <w:rPr>
                <w:rFonts w:ascii="Calibri" w:eastAsia="Calibri" w:hAnsi="Calibri" w:cs="Calibri"/>
                <w:sz w:val="18"/>
                <w:szCs w:val="18"/>
              </w:rPr>
              <w:t xml:space="preserve">Conoscenze frammentarie e/o lievemente scorrette. Scarsa pertinenza di alcune informazioni. Riferimenti culturali scarsi </w:t>
            </w:r>
          </w:p>
          <w:p w14:paraId="5FA6A20E" w14:textId="77777777" w:rsidR="00784B40" w:rsidRDefault="00784B40" w:rsidP="000E15BE">
            <w:pPr>
              <w:widowControl w:val="0"/>
              <w:autoSpaceDE w:val="0"/>
              <w:autoSpaceDN w:val="0"/>
              <w:rPr>
                <w:rFonts w:ascii="Calibri" w:eastAsia="Calibri" w:hAnsi="Calibri" w:cs="Calibri"/>
                <w:sz w:val="18"/>
                <w:szCs w:val="18"/>
              </w:rPr>
            </w:pPr>
            <w:r>
              <w:rPr>
                <w:rFonts w:ascii="Calibri" w:eastAsia="Calibri" w:hAnsi="Calibri" w:cs="Calibri"/>
                <w:b/>
                <w:sz w:val="18"/>
                <w:szCs w:val="18"/>
              </w:rPr>
              <w:t>e)</w:t>
            </w:r>
            <w:r>
              <w:rPr>
                <w:rFonts w:ascii="Calibri" w:eastAsia="Calibri" w:hAnsi="Calibri" w:cs="Calibri"/>
                <w:b/>
                <w:sz w:val="18"/>
                <w:szCs w:val="18"/>
                <w:u w:val="single"/>
              </w:rPr>
              <w:t xml:space="preserve"> </w:t>
            </w:r>
            <w:r>
              <w:rPr>
                <w:rFonts w:ascii="Calibri" w:eastAsia="Calibri" w:hAnsi="Calibri" w:cs="Calibri"/>
                <w:sz w:val="18"/>
                <w:szCs w:val="18"/>
                <w:u w:val="single"/>
              </w:rPr>
              <w:t>Conoscenze essenziali, con poca articolazione. Alcune lievi scorrettezze che non inficiano il risultato globalmente accettabile. Riferimenti culturali di base</w:t>
            </w:r>
            <w:r>
              <w:rPr>
                <w:rFonts w:ascii="Calibri" w:eastAsia="Calibri" w:hAnsi="Calibri" w:cs="Calibri"/>
                <w:sz w:val="18"/>
                <w:szCs w:val="18"/>
              </w:rPr>
              <w:t xml:space="preserve"> </w:t>
            </w:r>
          </w:p>
          <w:p w14:paraId="16A3C97B"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 xml:space="preserve">f) </w:t>
            </w:r>
            <w:r>
              <w:rPr>
                <w:rFonts w:ascii="Calibri" w:eastAsia="Calibri" w:hAnsi="Calibri" w:cs="Calibri"/>
                <w:sz w:val="18"/>
                <w:szCs w:val="18"/>
              </w:rPr>
              <w:t xml:space="preserve">Conoscenze abbastanza sicure, usate in modo quasi sempre appropriato e pertinente. Riferimenti culturali in genere adeguati anche se non sempre ben articolati </w:t>
            </w:r>
          </w:p>
          <w:p w14:paraId="247537B8"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sz w:val="18"/>
                <w:szCs w:val="18"/>
              </w:rPr>
              <w:t xml:space="preserve">g) </w:t>
            </w:r>
            <w:r>
              <w:rPr>
                <w:rFonts w:ascii="Calibri" w:eastAsia="Calibri" w:hAnsi="Calibri" w:cs="Calibri"/>
                <w:sz w:val="18"/>
                <w:szCs w:val="18"/>
              </w:rPr>
              <w:t xml:space="preserve">Conoscenze sicure, usate in modo appropriato e pertinente, ben articolate. Riferimenti culturali adeguati e articolati </w:t>
            </w:r>
          </w:p>
          <w:p w14:paraId="3FE764FC" w14:textId="77777777" w:rsidR="00784B40" w:rsidRDefault="00784B40" w:rsidP="000E15BE">
            <w:pPr>
              <w:widowControl w:val="0"/>
              <w:autoSpaceDE w:val="0"/>
              <w:autoSpaceDN w:val="0"/>
              <w:rPr>
                <w:rFonts w:ascii="Calibri" w:eastAsia="Calibri" w:hAnsi="Calibri"/>
              </w:rPr>
            </w:pPr>
            <w:r>
              <w:rPr>
                <w:rFonts w:ascii="Calibri" w:eastAsia="Calibri" w:hAnsi="Calibri" w:cs="Calibri"/>
                <w:b/>
                <w:sz w:val="18"/>
                <w:szCs w:val="18"/>
              </w:rPr>
              <w:t xml:space="preserve">h) </w:t>
            </w:r>
            <w:r>
              <w:rPr>
                <w:rFonts w:ascii="Calibri" w:eastAsia="Calibri" w:hAnsi="Calibri" w:cs="Calibri"/>
                <w:sz w:val="18"/>
                <w:szCs w:val="18"/>
              </w:rPr>
              <w:t xml:space="preserve">Conoscenze sicure e approfondite, ben articolate. Riferimenti culturali ampi e/o rielaborati con originalità. </w:t>
            </w:r>
          </w:p>
        </w:tc>
        <w:tc>
          <w:tcPr>
            <w:tcW w:w="565" w:type="dxa"/>
          </w:tcPr>
          <w:p w14:paraId="2B19FAE7"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w:t>
            </w:r>
          </w:p>
          <w:p w14:paraId="1EBB4437"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3</w:t>
            </w:r>
          </w:p>
          <w:p w14:paraId="1134B2B9" w14:textId="77777777" w:rsidR="00784B40" w:rsidRDefault="00784B40" w:rsidP="000E15BE">
            <w:pPr>
              <w:widowControl w:val="0"/>
              <w:autoSpaceDE w:val="0"/>
              <w:autoSpaceDN w:val="0"/>
              <w:jc w:val="center"/>
              <w:rPr>
                <w:rFonts w:ascii="Calibri" w:eastAsia="Calibri" w:hAnsi="Calibri" w:cs="Calibri"/>
                <w:sz w:val="18"/>
                <w:szCs w:val="18"/>
              </w:rPr>
            </w:pPr>
          </w:p>
          <w:p w14:paraId="2DB91449"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4-5</w:t>
            </w:r>
          </w:p>
          <w:p w14:paraId="304C0D63" w14:textId="77777777" w:rsidR="00784B40" w:rsidRDefault="00784B40" w:rsidP="000E15BE">
            <w:pPr>
              <w:widowControl w:val="0"/>
              <w:autoSpaceDE w:val="0"/>
              <w:autoSpaceDN w:val="0"/>
              <w:jc w:val="center"/>
              <w:rPr>
                <w:rFonts w:ascii="Calibri" w:eastAsia="Calibri" w:hAnsi="Calibri" w:cs="Calibri"/>
                <w:sz w:val="18"/>
                <w:szCs w:val="18"/>
              </w:rPr>
            </w:pPr>
          </w:p>
          <w:p w14:paraId="70AA52C6"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6-7</w:t>
            </w:r>
          </w:p>
          <w:p w14:paraId="51365E87" w14:textId="77777777" w:rsidR="00784B40" w:rsidRDefault="00784B40" w:rsidP="000E15BE">
            <w:pPr>
              <w:widowControl w:val="0"/>
              <w:autoSpaceDE w:val="0"/>
              <w:autoSpaceDN w:val="0"/>
              <w:jc w:val="center"/>
              <w:rPr>
                <w:rFonts w:ascii="Calibri" w:eastAsia="Calibri" w:hAnsi="Calibri" w:cs="Calibri"/>
                <w:sz w:val="18"/>
                <w:szCs w:val="18"/>
              </w:rPr>
            </w:pPr>
          </w:p>
          <w:p w14:paraId="2DD550C3"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8-9</w:t>
            </w:r>
          </w:p>
          <w:p w14:paraId="6B881C02" w14:textId="77777777" w:rsidR="00784B40" w:rsidRDefault="00784B40" w:rsidP="000E15BE">
            <w:pPr>
              <w:widowControl w:val="0"/>
              <w:autoSpaceDE w:val="0"/>
              <w:autoSpaceDN w:val="0"/>
              <w:jc w:val="center"/>
              <w:rPr>
                <w:rFonts w:ascii="Calibri" w:eastAsia="Calibri" w:hAnsi="Calibri" w:cs="Calibri"/>
                <w:sz w:val="18"/>
                <w:szCs w:val="18"/>
              </w:rPr>
            </w:pPr>
          </w:p>
          <w:p w14:paraId="5FA76A64" w14:textId="77777777" w:rsidR="00784B40" w:rsidRDefault="00784B40" w:rsidP="000E15BE">
            <w:pPr>
              <w:widowControl w:val="0"/>
              <w:autoSpaceDE w:val="0"/>
              <w:autoSpaceDN w:val="0"/>
              <w:jc w:val="center"/>
              <w:rPr>
                <w:rFonts w:ascii="Calibri" w:eastAsia="Calibri" w:hAnsi="Calibri" w:cs="Calibri"/>
                <w:sz w:val="18"/>
                <w:szCs w:val="18"/>
              </w:rPr>
            </w:pPr>
          </w:p>
          <w:p w14:paraId="34A96D4C"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10-11</w:t>
            </w:r>
          </w:p>
          <w:p w14:paraId="62D2D6D2" w14:textId="77777777" w:rsidR="00784B40" w:rsidRDefault="00784B40" w:rsidP="000E15BE">
            <w:pPr>
              <w:widowControl w:val="0"/>
              <w:autoSpaceDE w:val="0"/>
              <w:autoSpaceDN w:val="0"/>
              <w:jc w:val="center"/>
              <w:rPr>
                <w:rFonts w:ascii="Calibri" w:eastAsia="Calibri" w:hAnsi="Calibri" w:cs="Calibri"/>
                <w:sz w:val="18"/>
                <w:szCs w:val="18"/>
              </w:rPr>
            </w:pPr>
          </w:p>
          <w:p w14:paraId="4D882ACD" w14:textId="77777777" w:rsidR="00784B40" w:rsidRDefault="00784B40" w:rsidP="000E15BE">
            <w:pPr>
              <w:widowControl w:val="0"/>
              <w:autoSpaceDE w:val="0"/>
              <w:autoSpaceDN w:val="0"/>
              <w:jc w:val="center"/>
              <w:rPr>
                <w:rFonts w:ascii="Calibri" w:eastAsia="Calibri" w:hAnsi="Calibri" w:cs="Calibri"/>
                <w:sz w:val="18"/>
                <w:szCs w:val="18"/>
              </w:rPr>
            </w:pPr>
          </w:p>
          <w:p w14:paraId="7BDEE59E"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12-13</w:t>
            </w:r>
          </w:p>
          <w:p w14:paraId="311BD4DC" w14:textId="77777777" w:rsidR="00784B40" w:rsidRDefault="00784B40" w:rsidP="000E15BE">
            <w:pPr>
              <w:widowControl w:val="0"/>
              <w:autoSpaceDE w:val="0"/>
              <w:autoSpaceDN w:val="0"/>
              <w:jc w:val="center"/>
              <w:rPr>
                <w:rFonts w:ascii="Calibri" w:eastAsia="Calibri" w:hAnsi="Calibri" w:cs="Calibri"/>
                <w:sz w:val="18"/>
                <w:szCs w:val="18"/>
              </w:rPr>
            </w:pPr>
          </w:p>
          <w:p w14:paraId="13C1DC82" w14:textId="77777777" w:rsidR="00784B40" w:rsidRDefault="00784B40" w:rsidP="000E15BE">
            <w:pPr>
              <w:pStyle w:val="TableParagraph"/>
              <w:spacing w:line="240" w:lineRule="exact"/>
              <w:jc w:val="center"/>
              <w:rPr>
                <w:rFonts w:ascii="Calibri" w:eastAsia="Calibri" w:hAnsi="Calibri"/>
                <w:sz w:val="20"/>
                <w:szCs w:val="20"/>
              </w:rPr>
            </w:pPr>
            <w:r>
              <w:rPr>
                <w:rFonts w:ascii="Calibri" w:eastAsia="Calibri" w:hAnsi="Calibri" w:cs="Calibri"/>
                <w:sz w:val="18"/>
                <w:szCs w:val="18"/>
              </w:rPr>
              <w:t>14-15</w:t>
            </w:r>
          </w:p>
        </w:tc>
        <w:tc>
          <w:tcPr>
            <w:tcW w:w="847" w:type="dxa"/>
          </w:tcPr>
          <w:p w14:paraId="0F351FE0" w14:textId="77777777" w:rsidR="00784B40" w:rsidRDefault="00784B40" w:rsidP="000E15BE">
            <w:pPr>
              <w:pStyle w:val="TableParagraph"/>
              <w:spacing w:line="20" w:lineRule="exact"/>
              <w:ind w:left="206"/>
              <w:jc w:val="center"/>
              <w:rPr>
                <w:rFonts w:ascii="Calibri" w:eastAsia="Calibri" w:hAnsi="Calibri"/>
                <w:sz w:val="2"/>
              </w:rPr>
            </w:pPr>
          </w:p>
          <w:p w14:paraId="04149425" w14:textId="77777777" w:rsidR="00784B40" w:rsidRDefault="00784B40" w:rsidP="000E15BE">
            <w:pPr>
              <w:pStyle w:val="TableParagraph"/>
              <w:spacing w:line="20" w:lineRule="exact"/>
              <w:ind w:left="206"/>
              <w:jc w:val="center"/>
              <w:rPr>
                <w:rFonts w:ascii="Calibri" w:eastAsia="Calibri" w:hAnsi="Calibri"/>
                <w:sz w:val="2"/>
              </w:rPr>
            </w:pPr>
          </w:p>
          <w:p w14:paraId="2483F2A9" w14:textId="77777777" w:rsidR="00784B40" w:rsidRDefault="00784B40" w:rsidP="000E15BE">
            <w:pPr>
              <w:pStyle w:val="TableParagraph"/>
              <w:spacing w:line="20" w:lineRule="exact"/>
              <w:ind w:left="206"/>
              <w:jc w:val="center"/>
              <w:rPr>
                <w:rFonts w:ascii="Calibri" w:eastAsia="Calibri" w:hAnsi="Calibri"/>
                <w:sz w:val="2"/>
              </w:rPr>
            </w:pPr>
          </w:p>
          <w:p w14:paraId="7500FF1B" w14:textId="77777777" w:rsidR="00784B40" w:rsidRDefault="00784B40" w:rsidP="000E15BE">
            <w:pPr>
              <w:pStyle w:val="TableParagraph"/>
              <w:spacing w:line="20" w:lineRule="exact"/>
              <w:ind w:left="206"/>
              <w:jc w:val="center"/>
              <w:rPr>
                <w:rFonts w:ascii="Calibri" w:eastAsia="Calibri" w:hAnsi="Calibri"/>
                <w:sz w:val="2"/>
              </w:rPr>
            </w:pPr>
          </w:p>
          <w:p w14:paraId="4247941D" w14:textId="77777777" w:rsidR="00784B40" w:rsidRDefault="00784B40" w:rsidP="000E15BE">
            <w:pPr>
              <w:pStyle w:val="TableParagraph"/>
              <w:spacing w:line="20" w:lineRule="exact"/>
              <w:ind w:left="206"/>
              <w:jc w:val="center"/>
              <w:rPr>
                <w:rFonts w:ascii="Calibri" w:eastAsia="Calibri" w:hAnsi="Calibri"/>
                <w:sz w:val="2"/>
              </w:rPr>
            </w:pPr>
          </w:p>
          <w:p w14:paraId="4F09E630" w14:textId="77777777" w:rsidR="00784B40" w:rsidRDefault="00784B40" w:rsidP="000E15BE">
            <w:pPr>
              <w:pStyle w:val="TableParagraph"/>
              <w:spacing w:line="20" w:lineRule="exact"/>
              <w:ind w:left="206"/>
              <w:jc w:val="center"/>
              <w:rPr>
                <w:rFonts w:ascii="Calibri" w:eastAsia="Calibri" w:hAnsi="Calibri"/>
                <w:sz w:val="2"/>
              </w:rPr>
            </w:pPr>
          </w:p>
          <w:p w14:paraId="49D0AE7B" w14:textId="77777777" w:rsidR="00784B40" w:rsidRDefault="00784B40" w:rsidP="000E15BE">
            <w:pPr>
              <w:pStyle w:val="TableParagraph"/>
              <w:spacing w:line="20" w:lineRule="exact"/>
              <w:ind w:left="206"/>
              <w:jc w:val="center"/>
              <w:rPr>
                <w:rFonts w:ascii="Calibri" w:eastAsia="Calibri" w:hAnsi="Calibri"/>
                <w:sz w:val="2"/>
              </w:rPr>
            </w:pPr>
          </w:p>
          <w:p w14:paraId="65C285DD" w14:textId="77777777" w:rsidR="00784B40" w:rsidRDefault="00784B40" w:rsidP="000E15BE">
            <w:pPr>
              <w:pStyle w:val="TableParagraph"/>
              <w:spacing w:line="20" w:lineRule="exact"/>
              <w:ind w:left="206"/>
              <w:jc w:val="center"/>
              <w:rPr>
                <w:rFonts w:ascii="Calibri" w:eastAsia="Calibri" w:hAnsi="Calibri"/>
                <w:sz w:val="2"/>
              </w:rPr>
            </w:pPr>
          </w:p>
          <w:p w14:paraId="72965FAD" w14:textId="77777777" w:rsidR="00784B40" w:rsidRDefault="00784B40" w:rsidP="000E15BE">
            <w:pPr>
              <w:pStyle w:val="TableParagraph"/>
              <w:spacing w:line="20" w:lineRule="exact"/>
              <w:ind w:left="206"/>
              <w:jc w:val="center"/>
              <w:rPr>
                <w:rFonts w:ascii="Calibri" w:eastAsia="Calibri" w:hAnsi="Calibri"/>
                <w:sz w:val="2"/>
              </w:rPr>
            </w:pPr>
          </w:p>
          <w:p w14:paraId="0DE15B60" w14:textId="77777777" w:rsidR="00784B40" w:rsidRDefault="00784B40" w:rsidP="000E15BE">
            <w:pPr>
              <w:pStyle w:val="TableParagraph"/>
              <w:spacing w:line="20" w:lineRule="exact"/>
              <w:ind w:left="206"/>
              <w:jc w:val="center"/>
              <w:rPr>
                <w:rFonts w:ascii="Calibri" w:eastAsia="Calibri" w:hAnsi="Calibri"/>
                <w:sz w:val="2"/>
              </w:rPr>
            </w:pPr>
          </w:p>
          <w:p w14:paraId="197B182B" w14:textId="77777777" w:rsidR="00784B40" w:rsidRDefault="00784B40" w:rsidP="000E15BE">
            <w:pPr>
              <w:pStyle w:val="TableParagraph"/>
              <w:spacing w:line="20" w:lineRule="exact"/>
              <w:ind w:left="206"/>
              <w:jc w:val="center"/>
              <w:rPr>
                <w:rFonts w:ascii="Calibri" w:eastAsia="Calibri" w:hAnsi="Calibri"/>
                <w:sz w:val="2"/>
              </w:rPr>
            </w:pPr>
          </w:p>
          <w:p w14:paraId="225AD621" w14:textId="77777777" w:rsidR="00784B40" w:rsidRDefault="00784B40" w:rsidP="000E15BE">
            <w:pPr>
              <w:pStyle w:val="TableParagraph"/>
              <w:spacing w:line="20" w:lineRule="exact"/>
              <w:ind w:left="206"/>
              <w:jc w:val="center"/>
              <w:rPr>
                <w:rFonts w:ascii="Calibri" w:eastAsia="Calibri" w:hAnsi="Calibri"/>
                <w:sz w:val="2"/>
              </w:rPr>
            </w:pPr>
          </w:p>
          <w:p w14:paraId="11D585C9" w14:textId="77777777" w:rsidR="00784B40" w:rsidRDefault="00784B40" w:rsidP="000E15BE">
            <w:pPr>
              <w:pStyle w:val="TableParagraph"/>
              <w:spacing w:line="20" w:lineRule="exact"/>
              <w:ind w:left="206"/>
              <w:jc w:val="center"/>
              <w:rPr>
                <w:rFonts w:ascii="Calibri" w:eastAsia="Calibri" w:hAnsi="Calibri"/>
                <w:sz w:val="2"/>
              </w:rPr>
            </w:pPr>
          </w:p>
          <w:p w14:paraId="477A22AC" w14:textId="77777777" w:rsidR="00784B40" w:rsidRDefault="00784B40" w:rsidP="000E15BE">
            <w:pPr>
              <w:pStyle w:val="TableParagraph"/>
              <w:spacing w:line="20" w:lineRule="exact"/>
              <w:ind w:left="206"/>
              <w:jc w:val="center"/>
              <w:rPr>
                <w:rFonts w:ascii="Calibri" w:eastAsia="Calibri" w:hAnsi="Calibri"/>
                <w:sz w:val="2"/>
              </w:rPr>
            </w:pPr>
          </w:p>
          <w:p w14:paraId="3390F23B" w14:textId="77777777" w:rsidR="00784B40" w:rsidRDefault="00784B40" w:rsidP="000E15BE">
            <w:pPr>
              <w:pStyle w:val="TableParagraph"/>
              <w:spacing w:line="20" w:lineRule="exact"/>
              <w:ind w:left="206"/>
              <w:jc w:val="center"/>
              <w:rPr>
                <w:rFonts w:ascii="Calibri" w:eastAsia="Calibri" w:hAnsi="Calibri"/>
                <w:sz w:val="2"/>
              </w:rPr>
            </w:pPr>
          </w:p>
          <w:p w14:paraId="5AA9A1CA" w14:textId="77777777" w:rsidR="00784B40" w:rsidRDefault="00784B40" w:rsidP="000E15BE">
            <w:pPr>
              <w:pStyle w:val="TableParagraph"/>
              <w:spacing w:line="20" w:lineRule="exact"/>
              <w:ind w:left="206"/>
              <w:jc w:val="center"/>
              <w:rPr>
                <w:rFonts w:ascii="Calibri" w:eastAsia="Calibri" w:hAnsi="Calibri"/>
                <w:sz w:val="2"/>
              </w:rPr>
            </w:pPr>
          </w:p>
          <w:p w14:paraId="38B0B2DA" w14:textId="77777777" w:rsidR="00784B40" w:rsidRDefault="00784B40" w:rsidP="000E15BE">
            <w:pPr>
              <w:pStyle w:val="TableParagraph"/>
              <w:spacing w:line="20" w:lineRule="exact"/>
              <w:ind w:left="206"/>
              <w:jc w:val="center"/>
              <w:rPr>
                <w:rFonts w:ascii="Calibri" w:eastAsia="Calibri" w:hAnsi="Calibri"/>
                <w:sz w:val="2"/>
              </w:rPr>
            </w:pPr>
          </w:p>
          <w:p w14:paraId="6DCA2152" w14:textId="77777777" w:rsidR="00784B40" w:rsidRDefault="00784B40" w:rsidP="000E15BE">
            <w:pPr>
              <w:pStyle w:val="TableParagraph"/>
              <w:spacing w:line="20" w:lineRule="exact"/>
              <w:ind w:left="206"/>
              <w:jc w:val="center"/>
              <w:rPr>
                <w:rFonts w:ascii="Calibri" w:eastAsia="Calibri" w:hAnsi="Calibri"/>
                <w:sz w:val="2"/>
              </w:rPr>
            </w:pPr>
          </w:p>
          <w:p w14:paraId="7E6D359B" w14:textId="77777777" w:rsidR="00784B40" w:rsidRDefault="00784B40" w:rsidP="000E15BE">
            <w:pPr>
              <w:pStyle w:val="TableParagraph"/>
              <w:spacing w:line="20" w:lineRule="exact"/>
              <w:ind w:left="206"/>
              <w:jc w:val="center"/>
              <w:rPr>
                <w:rFonts w:ascii="Calibri" w:eastAsia="Calibri" w:hAnsi="Calibri"/>
                <w:sz w:val="2"/>
              </w:rPr>
            </w:pPr>
          </w:p>
          <w:p w14:paraId="3EAE6E06" w14:textId="77777777" w:rsidR="00784B40" w:rsidRDefault="00784B40" w:rsidP="000E15BE">
            <w:pPr>
              <w:pStyle w:val="TableParagraph"/>
              <w:spacing w:line="20" w:lineRule="exact"/>
              <w:ind w:left="206"/>
              <w:jc w:val="center"/>
              <w:rPr>
                <w:rFonts w:ascii="Calibri" w:eastAsia="Calibri" w:hAnsi="Calibri"/>
                <w:sz w:val="2"/>
              </w:rPr>
            </w:pPr>
          </w:p>
          <w:p w14:paraId="44BFB99E" w14:textId="77777777" w:rsidR="00784B40" w:rsidRDefault="00784B40" w:rsidP="000E15BE">
            <w:pPr>
              <w:pStyle w:val="TableParagraph"/>
              <w:spacing w:line="20" w:lineRule="exact"/>
              <w:ind w:left="206"/>
              <w:jc w:val="center"/>
              <w:rPr>
                <w:rFonts w:ascii="Calibri" w:eastAsia="Calibri" w:hAnsi="Calibri"/>
                <w:sz w:val="2"/>
              </w:rPr>
            </w:pPr>
          </w:p>
          <w:p w14:paraId="0A40A949" w14:textId="77777777" w:rsidR="00784B40" w:rsidRDefault="00784B40" w:rsidP="000E15BE">
            <w:pPr>
              <w:pStyle w:val="TableParagraph"/>
              <w:spacing w:line="20" w:lineRule="exact"/>
              <w:ind w:left="206"/>
              <w:jc w:val="center"/>
              <w:rPr>
                <w:rFonts w:ascii="Calibri" w:eastAsia="Calibri" w:hAnsi="Calibri"/>
                <w:sz w:val="2"/>
              </w:rPr>
            </w:pPr>
          </w:p>
          <w:p w14:paraId="6DAB028D" w14:textId="77777777" w:rsidR="00784B40" w:rsidRDefault="00784B40" w:rsidP="000E15BE">
            <w:pPr>
              <w:pStyle w:val="TableParagraph"/>
              <w:spacing w:line="20" w:lineRule="exact"/>
              <w:ind w:left="206"/>
              <w:jc w:val="center"/>
              <w:rPr>
                <w:rFonts w:ascii="Calibri" w:eastAsia="Calibri" w:hAnsi="Calibri"/>
                <w:sz w:val="2"/>
              </w:rPr>
            </w:pPr>
          </w:p>
          <w:p w14:paraId="548DBB6E" w14:textId="77777777" w:rsidR="00784B40" w:rsidRDefault="00784B40" w:rsidP="000E15BE">
            <w:pPr>
              <w:pStyle w:val="TableParagraph"/>
              <w:spacing w:line="20" w:lineRule="exact"/>
              <w:ind w:left="206"/>
              <w:jc w:val="center"/>
              <w:rPr>
                <w:rFonts w:ascii="Calibri" w:eastAsia="Calibri" w:hAnsi="Calibri"/>
                <w:sz w:val="2"/>
              </w:rPr>
            </w:pPr>
          </w:p>
          <w:p w14:paraId="5C5C4D7E" w14:textId="77777777" w:rsidR="00784B40" w:rsidRDefault="00784B40" w:rsidP="000E15BE">
            <w:pPr>
              <w:pStyle w:val="TableParagraph"/>
              <w:spacing w:line="20" w:lineRule="exact"/>
              <w:ind w:left="206"/>
              <w:jc w:val="center"/>
              <w:rPr>
                <w:rFonts w:ascii="Calibri" w:eastAsia="Calibri" w:hAnsi="Calibri"/>
                <w:sz w:val="2"/>
              </w:rPr>
            </w:pPr>
          </w:p>
          <w:p w14:paraId="5C15AF24" w14:textId="77777777" w:rsidR="00784B40" w:rsidRDefault="00784B40" w:rsidP="000E15BE">
            <w:pPr>
              <w:pStyle w:val="TableParagraph"/>
              <w:spacing w:line="20" w:lineRule="exact"/>
              <w:ind w:left="206"/>
              <w:jc w:val="center"/>
              <w:rPr>
                <w:rFonts w:ascii="Calibri" w:eastAsia="Calibri" w:hAnsi="Calibri"/>
                <w:sz w:val="2"/>
              </w:rPr>
            </w:pPr>
          </w:p>
          <w:p w14:paraId="46ECE626" w14:textId="77777777" w:rsidR="00784B40" w:rsidRDefault="00784B40" w:rsidP="000E15BE">
            <w:pPr>
              <w:pStyle w:val="TableParagraph"/>
              <w:spacing w:line="20" w:lineRule="exact"/>
              <w:ind w:left="206"/>
              <w:jc w:val="center"/>
              <w:rPr>
                <w:rFonts w:ascii="Calibri" w:eastAsia="Calibri" w:hAnsi="Calibri"/>
                <w:sz w:val="2"/>
              </w:rPr>
            </w:pPr>
          </w:p>
          <w:p w14:paraId="09461321" w14:textId="77777777" w:rsidR="00784B40" w:rsidRDefault="00784B40" w:rsidP="000E15BE">
            <w:pPr>
              <w:pStyle w:val="TableParagraph"/>
              <w:spacing w:line="20" w:lineRule="exact"/>
              <w:ind w:left="206"/>
              <w:jc w:val="center"/>
              <w:rPr>
                <w:rFonts w:ascii="Calibri" w:eastAsia="Calibri" w:hAnsi="Calibri"/>
                <w:sz w:val="2"/>
              </w:rPr>
            </w:pPr>
          </w:p>
          <w:p w14:paraId="60588BDD" w14:textId="77777777" w:rsidR="00784B40" w:rsidRDefault="00784B40" w:rsidP="000E15BE">
            <w:pPr>
              <w:pStyle w:val="TableParagraph"/>
              <w:spacing w:line="20" w:lineRule="exact"/>
              <w:ind w:left="206"/>
              <w:jc w:val="center"/>
              <w:rPr>
                <w:rFonts w:ascii="Calibri" w:eastAsia="Calibri" w:hAnsi="Calibri"/>
                <w:sz w:val="2"/>
              </w:rPr>
            </w:pPr>
          </w:p>
          <w:p w14:paraId="3FFA83F0" w14:textId="77777777" w:rsidR="00784B40" w:rsidRDefault="00784B40" w:rsidP="000E15BE">
            <w:pPr>
              <w:pStyle w:val="TableParagraph"/>
              <w:spacing w:line="20" w:lineRule="exact"/>
              <w:ind w:left="206"/>
              <w:jc w:val="center"/>
              <w:rPr>
                <w:rFonts w:ascii="Calibri" w:eastAsia="Calibri" w:hAnsi="Calibri"/>
                <w:sz w:val="2"/>
              </w:rPr>
            </w:pPr>
          </w:p>
          <w:p w14:paraId="08A46230" w14:textId="77777777" w:rsidR="00784B40" w:rsidRDefault="00784B40" w:rsidP="000E15BE">
            <w:pPr>
              <w:pStyle w:val="TableParagraph"/>
              <w:spacing w:line="20" w:lineRule="exact"/>
              <w:ind w:left="206"/>
              <w:jc w:val="center"/>
              <w:rPr>
                <w:rFonts w:ascii="Calibri" w:eastAsia="Calibri" w:hAnsi="Calibri"/>
                <w:sz w:val="2"/>
              </w:rPr>
            </w:pPr>
          </w:p>
          <w:p w14:paraId="2557704E" w14:textId="77777777" w:rsidR="00784B40" w:rsidRDefault="00784B40" w:rsidP="000E15BE">
            <w:pPr>
              <w:pStyle w:val="TableParagraph"/>
              <w:spacing w:line="20" w:lineRule="exact"/>
              <w:ind w:left="206"/>
              <w:jc w:val="center"/>
              <w:rPr>
                <w:rFonts w:ascii="Calibri" w:eastAsia="Calibri" w:hAnsi="Calibri"/>
                <w:sz w:val="2"/>
              </w:rPr>
            </w:pPr>
          </w:p>
          <w:p w14:paraId="267C21E6" w14:textId="77777777" w:rsidR="00784B40" w:rsidRDefault="00784B40" w:rsidP="000E15BE">
            <w:pPr>
              <w:pStyle w:val="TableParagraph"/>
              <w:spacing w:line="20" w:lineRule="exact"/>
              <w:ind w:left="206"/>
              <w:jc w:val="center"/>
              <w:rPr>
                <w:rFonts w:ascii="Calibri" w:eastAsia="Calibri" w:hAnsi="Calibri"/>
                <w:sz w:val="2"/>
              </w:rPr>
            </w:pPr>
          </w:p>
          <w:p w14:paraId="032D4BED" w14:textId="77777777" w:rsidR="00784B40" w:rsidRDefault="00784B40" w:rsidP="000E15BE">
            <w:pPr>
              <w:pStyle w:val="TableParagraph"/>
              <w:spacing w:line="20" w:lineRule="exact"/>
              <w:ind w:left="206"/>
              <w:jc w:val="center"/>
              <w:rPr>
                <w:rFonts w:ascii="Calibri" w:eastAsia="Calibri" w:hAnsi="Calibri"/>
                <w:sz w:val="2"/>
              </w:rPr>
            </w:pPr>
          </w:p>
          <w:p w14:paraId="7BC66EA1" w14:textId="77777777" w:rsidR="00784B40" w:rsidRDefault="00784B40" w:rsidP="000E15BE">
            <w:pPr>
              <w:pStyle w:val="TableParagraph"/>
              <w:spacing w:line="20" w:lineRule="exact"/>
              <w:ind w:left="206"/>
              <w:jc w:val="center"/>
              <w:rPr>
                <w:rFonts w:ascii="Calibri" w:eastAsia="Calibri" w:hAnsi="Calibri"/>
                <w:sz w:val="2"/>
              </w:rPr>
            </w:pPr>
          </w:p>
          <w:p w14:paraId="068F04CA" w14:textId="77777777" w:rsidR="00784B40" w:rsidRDefault="00784B40" w:rsidP="000E15BE">
            <w:pPr>
              <w:pStyle w:val="TableParagraph"/>
              <w:spacing w:line="20" w:lineRule="exact"/>
              <w:ind w:left="206"/>
              <w:jc w:val="center"/>
              <w:rPr>
                <w:rFonts w:ascii="Calibri" w:eastAsia="Calibri" w:hAnsi="Calibri"/>
                <w:sz w:val="2"/>
              </w:rPr>
            </w:pPr>
          </w:p>
          <w:p w14:paraId="37B76BF6" w14:textId="77777777" w:rsidR="00784B40" w:rsidRDefault="00784B40" w:rsidP="000E15BE">
            <w:pPr>
              <w:pStyle w:val="TableParagraph"/>
              <w:spacing w:line="20" w:lineRule="exact"/>
              <w:ind w:left="206"/>
              <w:jc w:val="center"/>
              <w:rPr>
                <w:rFonts w:ascii="Calibri" w:eastAsia="Calibri" w:hAnsi="Calibri"/>
                <w:sz w:val="2"/>
              </w:rPr>
            </w:pPr>
          </w:p>
          <w:p w14:paraId="12B58726" w14:textId="77777777" w:rsidR="00784B40" w:rsidRDefault="00784B40" w:rsidP="000E15BE">
            <w:pPr>
              <w:pStyle w:val="TableParagraph"/>
              <w:spacing w:line="20" w:lineRule="exact"/>
              <w:ind w:left="206"/>
              <w:jc w:val="center"/>
              <w:rPr>
                <w:rFonts w:ascii="Calibri" w:eastAsia="Calibri" w:hAnsi="Calibri"/>
                <w:sz w:val="2"/>
              </w:rPr>
            </w:pPr>
          </w:p>
          <w:p w14:paraId="590E7AEB" w14:textId="77777777" w:rsidR="00784B40" w:rsidRDefault="00784B40" w:rsidP="000E15BE">
            <w:pPr>
              <w:pStyle w:val="TableParagraph"/>
              <w:spacing w:line="20" w:lineRule="exact"/>
              <w:ind w:left="206"/>
              <w:jc w:val="center"/>
              <w:rPr>
                <w:rFonts w:ascii="Calibri" w:eastAsia="Calibri" w:hAnsi="Calibri"/>
                <w:sz w:val="2"/>
              </w:rPr>
            </w:pPr>
          </w:p>
          <w:p w14:paraId="1B8E7977" w14:textId="77777777" w:rsidR="00784B40" w:rsidRDefault="00784B40" w:rsidP="000E15BE">
            <w:pPr>
              <w:pStyle w:val="TableParagraph"/>
              <w:spacing w:line="20" w:lineRule="exact"/>
              <w:ind w:left="206"/>
              <w:jc w:val="center"/>
              <w:rPr>
                <w:rFonts w:ascii="Calibri" w:eastAsia="Calibri" w:hAnsi="Calibri"/>
                <w:sz w:val="2"/>
              </w:rPr>
            </w:pPr>
          </w:p>
          <w:p w14:paraId="43D699E1" w14:textId="77777777" w:rsidR="00784B40" w:rsidRDefault="00784B40" w:rsidP="000E15BE">
            <w:pPr>
              <w:pStyle w:val="TableParagraph"/>
              <w:spacing w:line="20" w:lineRule="exact"/>
              <w:ind w:left="206"/>
              <w:jc w:val="center"/>
              <w:rPr>
                <w:rFonts w:ascii="Calibri" w:eastAsia="Calibri" w:hAnsi="Calibri"/>
                <w:sz w:val="2"/>
              </w:rPr>
            </w:pPr>
          </w:p>
          <w:p w14:paraId="1ADA29CD" w14:textId="77777777" w:rsidR="00784B40" w:rsidRDefault="00784B40" w:rsidP="000E15BE">
            <w:pPr>
              <w:pStyle w:val="TableParagraph"/>
              <w:spacing w:line="20" w:lineRule="exact"/>
              <w:ind w:left="206"/>
              <w:jc w:val="center"/>
              <w:rPr>
                <w:rFonts w:ascii="Calibri" w:eastAsia="Calibri" w:hAnsi="Calibri"/>
                <w:sz w:val="2"/>
              </w:rPr>
            </w:pPr>
          </w:p>
          <w:p w14:paraId="3E8267E0" w14:textId="77777777" w:rsidR="00784B40" w:rsidRDefault="00784B40" w:rsidP="000E15BE">
            <w:pPr>
              <w:pStyle w:val="TableParagraph"/>
              <w:spacing w:line="20" w:lineRule="exact"/>
              <w:ind w:left="206"/>
              <w:jc w:val="center"/>
              <w:rPr>
                <w:rFonts w:ascii="Calibri" w:eastAsia="Calibri" w:hAnsi="Calibri"/>
                <w:sz w:val="2"/>
              </w:rPr>
            </w:pPr>
          </w:p>
          <w:p w14:paraId="2BD7E461" w14:textId="77777777" w:rsidR="00784B40" w:rsidRDefault="00784B40" w:rsidP="000E15BE">
            <w:pPr>
              <w:pStyle w:val="TableParagraph"/>
              <w:spacing w:line="20" w:lineRule="exact"/>
              <w:ind w:left="206"/>
              <w:jc w:val="center"/>
              <w:rPr>
                <w:rFonts w:ascii="Calibri" w:eastAsia="Calibri" w:hAnsi="Calibri"/>
                <w:sz w:val="2"/>
              </w:rPr>
            </w:pPr>
          </w:p>
          <w:p w14:paraId="14611536" w14:textId="77777777" w:rsidR="00784B40" w:rsidRDefault="00784B40" w:rsidP="000E15BE">
            <w:pPr>
              <w:pStyle w:val="TableParagraph"/>
              <w:spacing w:line="20" w:lineRule="exact"/>
              <w:ind w:left="206"/>
              <w:jc w:val="center"/>
              <w:rPr>
                <w:rFonts w:ascii="Calibri" w:eastAsia="Calibri" w:hAnsi="Calibri"/>
                <w:sz w:val="2"/>
              </w:rPr>
            </w:pPr>
          </w:p>
          <w:p w14:paraId="6B778664" w14:textId="77777777" w:rsidR="00784B40" w:rsidRDefault="00784B40" w:rsidP="000E15BE">
            <w:pPr>
              <w:pStyle w:val="TableParagraph"/>
              <w:spacing w:line="20" w:lineRule="exact"/>
              <w:ind w:left="206"/>
              <w:jc w:val="center"/>
              <w:rPr>
                <w:rFonts w:ascii="Calibri" w:eastAsia="Calibri" w:hAnsi="Calibri"/>
                <w:sz w:val="2"/>
              </w:rPr>
            </w:pPr>
          </w:p>
          <w:p w14:paraId="636B98FF" w14:textId="77777777" w:rsidR="00784B40" w:rsidRDefault="00784B40" w:rsidP="000E15BE">
            <w:pPr>
              <w:pStyle w:val="TableParagraph"/>
              <w:spacing w:line="20" w:lineRule="exact"/>
              <w:ind w:left="206"/>
              <w:jc w:val="center"/>
              <w:rPr>
                <w:rFonts w:ascii="Calibri" w:eastAsia="Calibri" w:hAnsi="Calibri"/>
                <w:sz w:val="2"/>
              </w:rPr>
            </w:pPr>
          </w:p>
          <w:p w14:paraId="31D9536B" w14:textId="77777777" w:rsidR="00784B40" w:rsidRDefault="00784B40" w:rsidP="000E15BE">
            <w:pPr>
              <w:pStyle w:val="TableParagraph"/>
              <w:spacing w:line="20" w:lineRule="exact"/>
              <w:ind w:left="206"/>
              <w:jc w:val="center"/>
              <w:rPr>
                <w:rFonts w:ascii="Calibri" w:eastAsia="Calibri" w:hAnsi="Calibri"/>
                <w:sz w:val="2"/>
              </w:rPr>
            </w:pPr>
          </w:p>
          <w:p w14:paraId="7961EF1B" w14:textId="77777777" w:rsidR="00784B40" w:rsidRDefault="00784B40" w:rsidP="000E15BE">
            <w:pPr>
              <w:pStyle w:val="TableParagraph"/>
              <w:spacing w:line="20" w:lineRule="exact"/>
              <w:ind w:left="206"/>
              <w:jc w:val="center"/>
              <w:rPr>
                <w:rFonts w:ascii="Calibri" w:eastAsia="Calibri" w:hAnsi="Calibri"/>
                <w:sz w:val="2"/>
              </w:rPr>
            </w:pPr>
          </w:p>
          <w:p w14:paraId="3D1EEAB3" w14:textId="77777777" w:rsidR="00784B40" w:rsidRDefault="00784B40" w:rsidP="000E15BE">
            <w:pPr>
              <w:pStyle w:val="TableParagraph"/>
              <w:spacing w:line="20" w:lineRule="exact"/>
              <w:ind w:left="206"/>
              <w:jc w:val="center"/>
              <w:rPr>
                <w:rFonts w:ascii="Calibri" w:eastAsia="Calibri" w:hAnsi="Calibri"/>
                <w:sz w:val="2"/>
              </w:rPr>
            </w:pPr>
          </w:p>
          <w:p w14:paraId="661EB3A9" w14:textId="77777777" w:rsidR="00784B40" w:rsidRDefault="00784B40" w:rsidP="000E15BE">
            <w:pPr>
              <w:pStyle w:val="TableParagraph"/>
              <w:spacing w:line="20" w:lineRule="exact"/>
              <w:ind w:left="206"/>
              <w:jc w:val="center"/>
              <w:rPr>
                <w:rFonts w:ascii="Calibri" w:eastAsia="Calibri" w:hAnsi="Calibri"/>
                <w:sz w:val="2"/>
              </w:rPr>
            </w:pPr>
          </w:p>
          <w:p w14:paraId="42DF440B" w14:textId="77777777" w:rsidR="00784B40" w:rsidRDefault="00784B40" w:rsidP="000E15BE">
            <w:pPr>
              <w:pStyle w:val="TableParagraph"/>
              <w:spacing w:line="20" w:lineRule="exact"/>
              <w:ind w:left="206"/>
              <w:jc w:val="center"/>
              <w:rPr>
                <w:rFonts w:ascii="Calibri" w:eastAsia="Calibri" w:hAnsi="Calibri"/>
                <w:sz w:val="2"/>
              </w:rPr>
            </w:pPr>
          </w:p>
          <w:p w14:paraId="0A42382F" w14:textId="77777777" w:rsidR="00784B40" w:rsidRDefault="00784B40" w:rsidP="000E15BE">
            <w:pPr>
              <w:pStyle w:val="TableParagraph"/>
              <w:spacing w:line="20" w:lineRule="exact"/>
              <w:ind w:left="206"/>
              <w:jc w:val="center"/>
              <w:rPr>
                <w:rFonts w:ascii="Calibri" w:eastAsia="Calibri" w:hAnsi="Calibri"/>
                <w:sz w:val="2"/>
              </w:rPr>
            </w:pPr>
          </w:p>
          <w:p w14:paraId="297222EA" w14:textId="77777777" w:rsidR="00784B40" w:rsidRDefault="00784B40" w:rsidP="000E15BE">
            <w:pPr>
              <w:pStyle w:val="TableParagraph"/>
              <w:spacing w:before="3" w:after="1"/>
              <w:jc w:val="center"/>
              <w:rPr>
                <w:rFonts w:ascii="Calibri" w:eastAsia="Calibri" w:hAnsi="Calibri"/>
                <w:b/>
                <w:sz w:val="10"/>
              </w:rPr>
            </w:pPr>
          </w:p>
          <w:p w14:paraId="1AB23B8F" w14:textId="2939767D" w:rsidR="00784B40" w:rsidRDefault="00784B40" w:rsidP="000E15BE">
            <w:pPr>
              <w:pStyle w:val="TableParagraph"/>
              <w:spacing w:line="20" w:lineRule="exact"/>
              <w:ind w:left="206"/>
              <w:jc w:val="center"/>
              <w:rPr>
                <w:rFonts w:ascii="Calibri" w:eastAsia="Calibri" w:hAnsi="Calibri"/>
                <w:sz w:val="2"/>
              </w:rPr>
            </w:pPr>
            <w:r>
              <w:rPr>
                <w:rFonts w:ascii="Calibri" w:eastAsia="Calibri" w:hAnsi="Calibri"/>
                <w:noProof/>
              </w:rPr>
              <mc:AlternateContent>
                <mc:Choice Requires="wpg">
                  <w:drawing>
                    <wp:inline distT="0" distB="0" distL="0" distR="0" wp14:anchorId="67273ADE" wp14:editId="46CFB401">
                      <wp:extent cx="189230" cy="6350"/>
                      <wp:effectExtent l="0" t="0" r="0" b="0"/>
                      <wp:docPr id="1038610528" name="Gruppo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1780372685"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3E2810F4" id="Gruppo 74"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" strokeweight=".17539mm"/>
                      <w10:anchorlock/>
                    </v:group>
                  </w:pict>
                </mc:Fallback>
              </mc:AlternateContent>
            </w:r>
          </w:p>
        </w:tc>
      </w:tr>
      <w:tr w:rsidR="00784B40" w14:paraId="4A84B425" w14:textId="77777777" w:rsidTr="000E15BE">
        <w:trPr>
          <w:trHeight w:val="1596"/>
        </w:trPr>
        <w:tc>
          <w:tcPr>
            <w:tcW w:w="3119" w:type="dxa"/>
          </w:tcPr>
          <w:p w14:paraId="196C85D0"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C2) Giudizi critici e valutazione personale </w:t>
            </w:r>
          </w:p>
          <w:p w14:paraId="735642B1"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(p. max 5)</w:t>
            </w:r>
          </w:p>
          <w:p w14:paraId="4F49811A" w14:textId="77777777" w:rsidR="00784B40" w:rsidRDefault="00784B40" w:rsidP="000E15BE">
            <w:pPr>
              <w:widowControl w:val="0"/>
              <w:autoSpaceDE w:val="0"/>
              <w:autoSpaceDN w:val="0"/>
              <w:rPr>
                <w:rFonts w:ascii="Calibri" w:eastAsia="Calibri" w:hAnsi="Calibri" w:cs="Calibri"/>
                <w:b/>
                <w:sz w:val="18"/>
                <w:szCs w:val="18"/>
              </w:rPr>
            </w:pPr>
          </w:p>
        </w:tc>
        <w:tc>
          <w:tcPr>
            <w:tcW w:w="5818" w:type="dxa"/>
          </w:tcPr>
          <w:p w14:paraId="51EAA593" w14:textId="77777777" w:rsidR="00784B40" w:rsidRDefault="00784B40" w:rsidP="000E15BE">
            <w:pPr>
              <w:widowControl w:val="0"/>
              <w:autoSpaceDE w:val="0"/>
              <w:autoSpaceDN w:val="0"/>
              <w:rPr>
                <w:rFonts w:ascii="Calibri" w:eastAsia="Calibri" w:hAnsi="Calibri" w:cs="Calibri"/>
                <w:b/>
                <w:sz w:val="18"/>
                <w:szCs w:val="18"/>
              </w:rPr>
            </w:pPr>
            <w:r>
              <w:rPr>
                <w:rFonts w:ascii="Calibri" w:eastAsia="Calibri" w:hAnsi="Calibri" w:cs="Calibri"/>
                <w:b/>
                <w:sz w:val="18"/>
                <w:szCs w:val="18"/>
              </w:rPr>
              <w:t xml:space="preserve">a) </w:t>
            </w:r>
            <w:r w:rsidRPr="00D17C09">
              <w:rPr>
                <w:rFonts w:ascii="Calibri" w:eastAsia="Calibri" w:hAnsi="Calibri" w:cs="Calibri"/>
                <w:bCs/>
                <w:sz w:val="18"/>
                <w:szCs w:val="18"/>
              </w:rPr>
              <w:t>Mancanza</w:t>
            </w:r>
            <w:r>
              <w:rPr>
                <w:rFonts w:ascii="Calibri" w:eastAsia="Calibri" w:hAnsi="Calibri" w:cs="Calibri"/>
                <w:sz w:val="18"/>
                <w:szCs w:val="18"/>
              </w:rPr>
              <w:t xml:space="preserve"> o porzione così esigua di testo da impedire una valutazione </w:t>
            </w:r>
          </w:p>
          <w:p w14:paraId="31DEDE28" w14:textId="77777777" w:rsidR="00784B40" w:rsidRDefault="00784B40" w:rsidP="000E15BE">
            <w:pPr>
              <w:widowControl w:val="0"/>
              <w:autoSpaceDE w:val="0"/>
              <w:autoSpaceDN w:val="0"/>
              <w:rPr>
                <w:rFonts w:ascii="Calibri" w:eastAsia="Calibri" w:hAnsi="Calibri" w:cs="Calibri"/>
                <w:b/>
                <w:sz w:val="18"/>
                <w:szCs w:val="18"/>
              </w:rPr>
            </w:pPr>
            <w:r>
              <w:rPr>
                <w:rFonts w:ascii="Calibri" w:eastAsia="Calibri" w:hAnsi="Calibri" w:cs="Calibri"/>
                <w:b/>
                <w:sz w:val="18"/>
                <w:szCs w:val="18"/>
              </w:rPr>
              <w:t xml:space="preserve">b) </w:t>
            </w:r>
            <w:r>
              <w:rPr>
                <w:rFonts w:ascii="Calibri" w:eastAsia="Calibri" w:hAnsi="Calibri" w:cs="Calibri"/>
                <w:sz w:val="18"/>
                <w:szCs w:val="18"/>
              </w:rPr>
              <w:t>Giudizi critici e valutazione personale poco significativi</w:t>
            </w:r>
          </w:p>
          <w:p w14:paraId="4DFD71A2" w14:textId="77777777" w:rsidR="00784B40" w:rsidRDefault="00784B40" w:rsidP="000E15BE">
            <w:pPr>
              <w:widowControl w:val="0"/>
              <w:autoSpaceDE w:val="0"/>
              <w:autoSpaceDN w:val="0"/>
              <w:rPr>
                <w:rFonts w:ascii="Calibri" w:eastAsia="Calibri" w:hAnsi="Calibri" w:cs="Calibri"/>
                <w:b/>
                <w:sz w:val="18"/>
                <w:szCs w:val="18"/>
                <w:u w:val="single"/>
              </w:rPr>
            </w:pPr>
            <w:r>
              <w:rPr>
                <w:rFonts w:ascii="Calibri" w:eastAsia="Calibri" w:hAnsi="Calibri" w:cs="Calibri"/>
                <w:b/>
                <w:sz w:val="18"/>
                <w:szCs w:val="18"/>
                <w:u w:val="single"/>
              </w:rPr>
              <w:t xml:space="preserve">c) </w:t>
            </w:r>
            <w:r>
              <w:rPr>
                <w:rFonts w:ascii="Calibri" w:eastAsia="Calibri" w:hAnsi="Calibri" w:cs="Calibri"/>
                <w:sz w:val="18"/>
                <w:szCs w:val="18"/>
                <w:u w:val="single"/>
              </w:rPr>
              <w:t xml:space="preserve">Giudizi critici e valutazione personale presenti e complessivamente accettabili </w:t>
            </w:r>
          </w:p>
          <w:p w14:paraId="0EFD2A2C" w14:textId="77777777" w:rsidR="00784B40" w:rsidRDefault="00784B40" w:rsidP="000E15BE">
            <w:pPr>
              <w:widowControl w:val="0"/>
              <w:autoSpaceDE w:val="0"/>
              <w:autoSpaceDN w:val="0"/>
              <w:rPr>
                <w:rFonts w:ascii="Calibri" w:eastAsia="Calibri" w:hAnsi="Calibri" w:cs="Calibri"/>
                <w:b/>
                <w:sz w:val="18"/>
                <w:szCs w:val="18"/>
              </w:rPr>
            </w:pPr>
            <w:r>
              <w:rPr>
                <w:rFonts w:ascii="Calibri" w:eastAsia="Calibri" w:hAnsi="Calibri" w:cs="Calibri"/>
                <w:b/>
                <w:sz w:val="18"/>
                <w:szCs w:val="18"/>
              </w:rPr>
              <w:t xml:space="preserve">d) </w:t>
            </w:r>
            <w:r>
              <w:rPr>
                <w:rFonts w:ascii="Calibri" w:eastAsia="Calibri" w:hAnsi="Calibri" w:cs="Calibri"/>
                <w:sz w:val="18"/>
                <w:szCs w:val="18"/>
              </w:rPr>
              <w:t xml:space="preserve">Giudizi critici e valutazione personale presenti e nel complesso apprezzabili </w:t>
            </w:r>
          </w:p>
          <w:p w14:paraId="2147970E" w14:textId="77777777" w:rsidR="00784B40" w:rsidRDefault="00784B40" w:rsidP="000E15BE">
            <w:pPr>
              <w:widowControl w:val="0"/>
              <w:autoSpaceDE w:val="0"/>
              <w:autoSpaceDN w:val="0"/>
              <w:jc w:val="both"/>
              <w:rPr>
                <w:rFonts w:ascii="Calibri" w:eastAsia="Calibri" w:hAnsi="Calibri" w:cs="Calibri"/>
                <w:b/>
                <w:sz w:val="18"/>
                <w:szCs w:val="18"/>
              </w:rPr>
            </w:pPr>
            <w:r>
              <w:rPr>
                <w:rFonts w:ascii="Calibri" w:eastAsia="Calibri" w:hAnsi="Calibri" w:cs="Calibri"/>
                <w:b/>
                <w:sz w:val="18"/>
                <w:szCs w:val="18"/>
              </w:rPr>
              <w:t xml:space="preserve">e) </w:t>
            </w:r>
            <w:r>
              <w:rPr>
                <w:rFonts w:ascii="Calibri" w:eastAsia="Calibri" w:hAnsi="Calibri" w:cs="Calibri"/>
                <w:sz w:val="18"/>
                <w:szCs w:val="18"/>
              </w:rPr>
              <w:t>Giudizi critici e valutazione personale presenti e validi per articolazione e originalità</w:t>
            </w:r>
          </w:p>
        </w:tc>
        <w:tc>
          <w:tcPr>
            <w:tcW w:w="565" w:type="dxa"/>
          </w:tcPr>
          <w:p w14:paraId="527AA8FC"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w:t>
            </w:r>
          </w:p>
          <w:p w14:paraId="46B1AE87"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2</w:t>
            </w:r>
          </w:p>
          <w:p w14:paraId="298148DC"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3</w:t>
            </w:r>
          </w:p>
          <w:p w14:paraId="5FD4F543" w14:textId="77777777" w:rsidR="00784B40" w:rsidRDefault="00784B40" w:rsidP="000E15BE">
            <w:pPr>
              <w:widowControl w:val="0"/>
              <w:autoSpaceDE w:val="0"/>
              <w:autoSpaceDN w:val="0"/>
              <w:jc w:val="center"/>
              <w:rPr>
                <w:rFonts w:ascii="Calibri" w:eastAsia="Calibri" w:hAnsi="Calibri" w:cs="Calibri"/>
                <w:sz w:val="18"/>
                <w:szCs w:val="18"/>
              </w:rPr>
            </w:pPr>
          </w:p>
          <w:p w14:paraId="07D20746"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w:t>
            </w:r>
          </w:p>
          <w:p w14:paraId="1F6DCC8B" w14:textId="77777777" w:rsidR="00784B40" w:rsidRDefault="00784B40" w:rsidP="000E15BE">
            <w:pPr>
              <w:widowControl w:val="0"/>
              <w:autoSpaceDE w:val="0"/>
              <w:autoSpaceDN w:val="0"/>
              <w:jc w:val="center"/>
              <w:rPr>
                <w:rFonts w:ascii="Calibri" w:eastAsia="Calibri" w:hAnsi="Calibri" w:cs="Calibri"/>
                <w:sz w:val="18"/>
                <w:szCs w:val="18"/>
              </w:rPr>
            </w:pPr>
          </w:p>
          <w:p w14:paraId="524CA83E" w14:textId="77777777" w:rsidR="00784B40" w:rsidRDefault="00784B40" w:rsidP="000E15BE">
            <w:pPr>
              <w:widowControl w:val="0"/>
              <w:autoSpaceDE w:val="0"/>
              <w:autoSpaceDN w:val="0"/>
              <w:jc w:val="center"/>
              <w:rPr>
                <w:rFonts w:ascii="Calibri" w:eastAsia="Calibri" w:hAnsi="Calibri" w:cs="Calibri"/>
                <w:sz w:val="22"/>
                <w:szCs w:val="22"/>
              </w:rPr>
            </w:pPr>
            <w:r>
              <w:rPr>
                <w:rFonts w:ascii="Calibri" w:eastAsia="Calibri" w:hAnsi="Calibri" w:cs="Calibri"/>
                <w:sz w:val="18"/>
                <w:szCs w:val="18"/>
              </w:rPr>
              <w:t>5</w:t>
            </w:r>
          </w:p>
        </w:tc>
        <w:tc>
          <w:tcPr>
            <w:tcW w:w="847" w:type="dxa"/>
          </w:tcPr>
          <w:p w14:paraId="61DF31C1" w14:textId="77777777" w:rsidR="00784B40" w:rsidRDefault="00784B40" w:rsidP="000E15BE">
            <w:pPr>
              <w:pStyle w:val="TableParagraph"/>
              <w:spacing w:line="20" w:lineRule="exact"/>
              <w:ind w:left="206"/>
              <w:jc w:val="center"/>
              <w:rPr>
                <w:rFonts w:ascii="Calibri" w:eastAsia="Calibri" w:hAnsi="Calibri"/>
                <w:sz w:val="2"/>
              </w:rPr>
            </w:pPr>
          </w:p>
        </w:tc>
      </w:tr>
      <w:tr w:rsidR="00784B40" w14:paraId="5E1E908A" w14:textId="77777777" w:rsidTr="000E15BE">
        <w:trPr>
          <w:trHeight w:val="631"/>
        </w:trPr>
        <w:tc>
          <w:tcPr>
            <w:tcW w:w="8937" w:type="dxa"/>
            <w:gridSpan w:val="2"/>
          </w:tcPr>
          <w:p w14:paraId="5FFFD305" w14:textId="77777777" w:rsidR="00784B40" w:rsidRDefault="00784B40" w:rsidP="000E15BE">
            <w:pPr>
              <w:pStyle w:val="TableParagraph"/>
              <w:spacing w:before="6"/>
              <w:rPr>
                <w:rFonts w:ascii="Calibri" w:eastAsia="Calibri" w:hAnsi="Calibri"/>
                <w:b/>
                <w:sz w:val="11"/>
              </w:rPr>
            </w:pPr>
          </w:p>
          <w:p w14:paraId="744F5003" w14:textId="77777777" w:rsidR="00784B40" w:rsidRDefault="00784B40" w:rsidP="000E15BE">
            <w:pPr>
              <w:pStyle w:val="TableParagraph"/>
              <w:ind w:left="130" w:right="-46"/>
              <w:rPr>
                <w:rFonts w:ascii="Calibri" w:eastAsia="Calibri" w:hAnsi="Calibri"/>
                <w:sz w:val="20"/>
              </w:rPr>
            </w:pPr>
          </w:p>
        </w:tc>
        <w:tc>
          <w:tcPr>
            <w:tcW w:w="1412" w:type="dxa"/>
            <w:gridSpan w:val="2"/>
          </w:tcPr>
          <w:p w14:paraId="21BD8432" w14:textId="77777777" w:rsidR="00784B40" w:rsidRDefault="00784B40" w:rsidP="000E15BE">
            <w:pPr>
              <w:pStyle w:val="TableParagraph"/>
              <w:rPr>
                <w:rFonts w:ascii="Calibri" w:eastAsia="Calibri" w:hAnsi="Calibri"/>
                <w:sz w:val="18"/>
              </w:rPr>
            </w:pPr>
          </w:p>
          <w:p w14:paraId="7E852470" w14:textId="77777777" w:rsidR="00784B40" w:rsidRDefault="00784B40" w:rsidP="000E15BE">
            <w:pPr>
              <w:pStyle w:val="TableParagraph"/>
              <w:spacing w:before="3" w:after="1"/>
              <w:rPr>
                <w:rFonts w:ascii="Calibri" w:eastAsia="Calibri" w:hAnsi="Calibri"/>
                <w:b/>
                <w:sz w:val="10"/>
              </w:rPr>
            </w:pPr>
            <w:r>
              <w:rPr>
                <w:rFonts w:ascii="Calibri" w:eastAsia="Calibri" w:hAnsi="Calibri"/>
                <w:sz w:val="18"/>
              </w:rPr>
              <w:t xml:space="preserve">                           </w:t>
            </w:r>
          </w:p>
          <w:p w14:paraId="54D3D851" w14:textId="77777777" w:rsidR="00784B40" w:rsidRDefault="00784B40" w:rsidP="000E15BE">
            <w:pPr>
              <w:pStyle w:val="TableParagraph"/>
              <w:rPr>
                <w:rFonts w:ascii="Calibri" w:eastAsia="Calibri" w:hAnsi="Calibri"/>
                <w:sz w:val="18"/>
              </w:rPr>
            </w:pPr>
            <w:r>
              <w:rPr>
                <w:rFonts w:ascii="Calibri" w:eastAsia="Calibri" w:hAnsi="Calibri"/>
                <w:sz w:val="18"/>
              </w:rPr>
              <w:t xml:space="preserve">   ________/60                         </w:t>
            </w:r>
          </w:p>
        </w:tc>
      </w:tr>
    </w:tbl>
    <w:p w14:paraId="559BD44D" w14:textId="77777777" w:rsidR="00784B40" w:rsidRDefault="00784B40" w:rsidP="00784B40">
      <w:pPr>
        <w:rPr>
          <w:sz w:val="18"/>
        </w:rPr>
      </w:pPr>
    </w:p>
    <w:p w14:paraId="562C6377" w14:textId="77777777" w:rsidR="00784B40" w:rsidRPr="00980DA8" w:rsidRDefault="00784B40" w:rsidP="00784B40">
      <w:pPr>
        <w:jc w:val="center"/>
        <w:rPr>
          <w:rFonts w:ascii="Calibri" w:hAnsi="Calibri" w:cs="Calibri"/>
          <w:b/>
          <w:bCs/>
          <w:sz w:val="24"/>
          <w:szCs w:val="24"/>
          <w:u w:val="single"/>
        </w:rPr>
      </w:pPr>
      <w:r>
        <w:rPr>
          <w:sz w:val="18"/>
        </w:rPr>
        <w:br w:type="page"/>
      </w:r>
      <w:r w:rsidRPr="00980DA8">
        <w:rPr>
          <w:rFonts w:ascii="Calibri" w:hAnsi="Calibri" w:cs="Calibri"/>
          <w:b/>
          <w:bCs/>
          <w:sz w:val="24"/>
          <w:szCs w:val="24"/>
          <w:u w:val="single"/>
        </w:rPr>
        <w:lastRenderedPageBreak/>
        <w:t>GRIGLIA DI VALUTAZIONE TIPOLOGIA A max 40</w:t>
      </w:r>
    </w:p>
    <w:p w14:paraId="7FF0AFBB" w14:textId="77777777" w:rsidR="00784B40" w:rsidRPr="00AD035C" w:rsidRDefault="00784B40" w:rsidP="00784B40">
      <w:pPr>
        <w:jc w:val="center"/>
        <w:rPr>
          <w:b/>
          <w:sz w:val="24"/>
          <w:szCs w:val="24"/>
        </w:rPr>
      </w:pPr>
      <w:r w:rsidRPr="00980DA8">
        <w:rPr>
          <w:rFonts w:ascii="Calibri" w:hAnsi="Calibri" w:cs="Calibri"/>
          <w:b/>
          <w:sz w:val="24"/>
          <w:szCs w:val="24"/>
        </w:rPr>
        <w:t>ANALISI E INTERPRETAZIONE DI UN TESTO LETTERARIO ITALIANO</w:t>
      </w:r>
    </w:p>
    <w:tbl>
      <w:tblPr>
        <w:tblW w:w="10349"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1"/>
        <w:gridCol w:w="5633"/>
        <w:gridCol w:w="625"/>
        <w:gridCol w:w="830"/>
      </w:tblGrid>
      <w:tr w:rsidR="00784B40" w14:paraId="5CB18B4C" w14:textId="77777777" w:rsidTr="000E15BE">
        <w:trPr>
          <w:trHeight w:val="446"/>
        </w:trPr>
        <w:tc>
          <w:tcPr>
            <w:tcW w:w="3261" w:type="dxa"/>
            <w:tcBorders>
              <w:top w:val="single" w:sz="4" w:space="0" w:color="auto"/>
              <w:left w:val="single" w:sz="4" w:space="0" w:color="auto"/>
              <w:bottom w:val="single" w:sz="4" w:space="0" w:color="auto"/>
              <w:right w:val="single" w:sz="4" w:space="0" w:color="auto"/>
            </w:tcBorders>
          </w:tcPr>
          <w:p w14:paraId="4F92A187" w14:textId="77777777" w:rsidR="00784B40" w:rsidRDefault="00784B40" w:rsidP="000E15BE">
            <w:pPr>
              <w:pStyle w:val="TableParagraph"/>
              <w:spacing w:before="111"/>
              <w:ind w:left="21"/>
              <w:jc w:val="center"/>
              <w:rPr>
                <w:rFonts w:ascii="Calibri" w:eastAsia="Calibri" w:hAnsi="Calibri" w:cs="Calibri"/>
                <w:b/>
                <w:sz w:val="20"/>
              </w:rPr>
            </w:pPr>
            <w:bookmarkStart w:id="1" w:name="_Hlk11920014"/>
            <w:r>
              <w:rPr>
                <w:rFonts w:ascii="Calibri" w:eastAsia="Calibri" w:hAnsi="Calibri" w:cs="Calibri"/>
                <w:b/>
                <w:sz w:val="20"/>
              </w:rPr>
              <w:t>INDICATORI</w:t>
            </w:r>
          </w:p>
        </w:tc>
        <w:tc>
          <w:tcPr>
            <w:tcW w:w="5633" w:type="dxa"/>
            <w:tcBorders>
              <w:top w:val="single" w:sz="4" w:space="0" w:color="auto"/>
              <w:left w:val="single" w:sz="4" w:space="0" w:color="auto"/>
              <w:bottom w:val="single" w:sz="4" w:space="0" w:color="auto"/>
              <w:right w:val="single" w:sz="4" w:space="0" w:color="auto"/>
            </w:tcBorders>
          </w:tcPr>
          <w:p w14:paraId="474B96FA" w14:textId="77777777" w:rsidR="00784B40" w:rsidRDefault="00784B40" w:rsidP="000E15BE">
            <w:pPr>
              <w:pStyle w:val="TableParagraph"/>
              <w:spacing w:before="111"/>
              <w:ind w:left="-1" w:firstLine="1"/>
              <w:jc w:val="center"/>
              <w:rPr>
                <w:rFonts w:ascii="Calibri" w:eastAsia="Calibri" w:hAnsi="Calibri" w:cs="Calibri"/>
                <w:b/>
                <w:sz w:val="20"/>
              </w:rPr>
            </w:pPr>
            <w:r>
              <w:rPr>
                <w:rFonts w:ascii="Calibri" w:eastAsia="Calibri" w:hAnsi="Calibri" w:cs="Calibri"/>
                <w:b/>
                <w:sz w:val="20"/>
              </w:rPr>
              <w:t>DESCRITTORI SPECIFICI DI TIPOLOGIA A</w:t>
            </w:r>
          </w:p>
        </w:tc>
        <w:tc>
          <w:tcPr>
            <w:tcW w:w="625" w:type="dxa"/>
            <w:tcBorders>
              <w:top w:val="single" w:sz="4" w:space="0" w:color="auto"/>
              <w:left w:val="single" w:sz="4" w:space="0" w:color="auto"/>
              <w:bottom w:val="single" w:sz="4" w:space="0" w:color="auto"/>
              <w:right w:val="single" w:sz="4" w:space="0" w:color="auto"/>
            </w:tcBorders>
          </w:tcPr>
          <w:p w14:paraId="39EBD3FB" w14:textId="77777777" w:rsidR="00784B40" w:rsidRDefault="00784B40" w:rsidP="000E15BE">
            <w:pPr>
              <w:pStyle w:val="TableParagraph"/>
              <w:rPr>
                <w:rFonts w:ascii="Calibri" w:eastAsia="Calibri" w:hAnsi="Calibri" w:cs="Calibri"/>
                <w:sz w:val="18"/>
              </w:rPr>
            </w:pPr>
            <w:r>
              <w:rPr>
                <w:rFonts w:ascii="Calibri" w:eastAsia="Calibri" w:hAnsi="Calibri" w:cs="Calibri"/>
                <w:b/>
                <w:sz w:val="16"/>
              </w:rPr>
              <w:t>PUNTI</w:t>
            </w:r>
          </w:p>
        </w:tc>
        <w:tc>
          <w:tcPr>
            <w:tcW w:w="830" w:type="dxa"/>
            <w:tcBorders>
              <w:top w:val="single" w:sz="4" w:space="0" w:color="auto"/>
              <w:left w:val="single" w:sz="4" w:space="0" w:color="auto"/>
              <w:bottom w:val="single" w:sz="4" w:space="0" w:color="auto"/>
              <w:right w:val="single" w:sz="4" w:space="0" w:color="auto"/>
            </w:tcBorders>
          </w:tcPr>
          <w:p w14:paraId="273011E3" w14:textId="77777777" w:rsidR="00784B40" w:rsidRDefault="00784B40" w:rsidP="000E15BE">
            <w:pPr>
              <w:pStyle w:val="TableParagraph"/>
              <w:rPr>
                <w:rFonts w:ascii="Calibri" w:eastAsia="Calibri" w:hAnsi="Calibri" w:cs="Calibri"/>
                <w:b/>
                <w:sz w:val="16"/>
              </w:rPr>
            </w:pPr>
            <w:r>
              <w:rPr>
                <w:rFonts w:ascii="Calibri" w:eastAsia="Calibri" w:hAnsi="Calibri" w:cs="Calibri"/>
                <w:b/>
                <w:sz w:val="16"/>
              </w:rPr>
              <w:t>PUNTI</w:t>
            </w:r>
          </w:p>
          <w:p w14:paraId="7A2AF2CD" w14:textId="77777777" w:rsidR="00784B40" w:rsidRDefault="00784B40" w:rsidP="000E15BE">
            <w:pPr>
              <w:pStyle w:val="TableParagraph"/>
              <w:rPr>
                <w:rFonts w:ascii="Calibri" w:eastAsia="Calibri" w:hAnsi="Calibri" w:cs="Calibri"/>
                <w:b/>
                <w:sz w:val="16"/>
              </w:rPr>
            </w:pPr>
            <w:r>
              <w:rPr>
                <w:rFonts w:ascii="Calibri" w:eastAsia="Calibri" w:hAnsi="Calibri" w:cs="Calibri"/>
                <w:b/>
                <w:sz w:val="16"/>
              </w:rPr>
              <w:t>ATTRIBUITI</w:t>
            </w:r>
          </w:p>
        </w:tc>
      </w:tr>
      <w:tr w:rsidR="00784B40" w14:paraId="7126C109" w14:textId="77777777" w:rsidTr="000E15BE">
        <w:trPr>
          <w:trHeight w:val="1372"/>
        </w:trPr>
        <w:tc>
          <w:tcPr>
            <w:tcW w:w="3261" w:type="dxa"/>
            <w:tcBorders>
              <w:top w:val="single" w:sz="4" w:space="0" w:color="auto"/>
              <w:right w:val="single" w:sz="4" w:space="0" w:color="auto"/>
            </w:tcBorders>
          </w:tcPr>
          <w:p w14:paraId="2239C0F2"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I </w:t>
            </w:r>
          </w:p>
          <w:p w14:paraId="1CABD1B1"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Rispetto dei vincoli posti nella consegna</w:t>
            </w:r>
          </w:p>
          <w:p w14:paraId="06983B9C"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(max.5 </w:t>
            </w:r>
            <w:proofErr w:type="spellStart"/>
            <w:r>
              <w:rPr>
                <w:rFonts w:ascii="Calibri" w:eastAsia="Calibri" w:hAnsi="Calibri" w:cs="Calibri"/>
                <w:b/>
                <w:sz w:val="20"/>
                <w:szCs w:val="20"/>
              </w:rPr>
              <w:t>pt</w:t>
            </w:r>
            <w:proofErr w:type="spellEnd"/>
            <w:r>
              <w:rPr>
                <w:rFonts w:ascii="Calibri" w:eastAsia="Calibri" w:hAnsi="Calibri" w:cs="Calibri"/>
                <w:b/>
                <w:sz w:val="20"/>
                <w:szCs w:val="20"/>
              </w:rPr>
              <w:t>.)</w:t>
            </w:r>
          </w:p>
        </w:tc>
        <w:tc>
          <w:tcPr>
            <w:tcW w:w="5633" w:type="dxa"/>
            <w:tcBorders>
              <w:top w:val="single" w:sz="4" w:space="0" w:color="auto"/>
              <w:left w:val="single" w:sz="4" w:space="0" w:color="auto"/>
              <w:bottom w:val="single" w:sz="4" w:space="0" w:color="auto"/>
              <w:right w:val="single" w:sz="4" w:space="0" w:color="auto"/>
            </w:tcBorders>
          </w:tcPr>
          <w:p w14:paraId="19338E04"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1. </w:t>
            </w:r>
            <w:r>
              <w:rPr>
                <w:rFonts w:ascii="Calibri" w:eastAsia="Calibri" w:hAnsi="Calibri" w:cs="Calibri"/>
                <w:sz w:val="18"/>
                <w:szCs w:val="18"/>
              </w:rPr>
              <w:t>Mancanza o porzione così esigua di testo da impedire una valutazione</w:t>
            </w:r>
          </w:p>
          <w:p w14:paraId="69DBE7B9"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2.</w:t>
            </w:r>
            <w:r>
              <w:rPr>
                <w:rFonts w:ascii="Calibri" w:eastAsia="Calibri" w:hAnsi="Calibri" w:cs="Calibri"/>
                <w:sz w:val="18"/>
                <w:szCs w:val="18"/>
              </w:rPr>
              <w:t xml:space="preserve"> Nessun rispetto delle consegne </w:t>
            </w:r>
          </w:p>
          <w:p w14:paraId="34558DDB"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3. </w:t>
            </w:r>
            <w:r>
              <w:rPr>
                <w:rFonts w:ascii="Calibri" w:eastAsia="Calibri" w:hAnsi="Calibri" w:cs="Calibri"/>
                <w:sz w:val="18"/>
                <w:szCs w:val="18"/>
              </w:rPr>
              <w:t>La maggior parte delle consegne non viene rispettata, evidenziando difficoltà nella sintesi/ parafrasi / rielaborazione</w:t>
            </w:r>
          </w:p>
          <w:p w14:paraId="512FE8BE"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4.</w:t>
            </w:r>
            <w:r>
              <w:rPr>
                <w:rFonts w:ascii="Calibri" w:eastAsia="Calibri" w:hAnsi="Calibri" w:cs="Calibri"/>
                <w:sz w:val="18"/>
                <w:szCs w:val="18"/>
              </w:rPr>
              <w:t xml:space="preserve"> Parziale rispetto della consegna con alcune difficoltà nella sintesi, parafrasi, rielaborazione</w:t>
            </w:r>
          </w:p>
          <w:p w14:paraId="3600A73A" w14:textId="77777777" w:rsidR="00784B40" w:rsidRDefault="00784B40" w:rsidP="000E15BE">
            <w:pPr>
              <w:widowControl w:val="0"/>
              <w:autoSpaceDE w:val="0"/>
              <w:autoSpaceDN w:val="0"/>
              <w:jc w:val="both"/>
              <w:rPr>
                <w:rFonts w:ascii="Calibri" w:eastAsia="Calibri" w:hAnsi="Calibri" w:cs="Calibri"/>
                <w:sz w:val="18"/>
                <w:szCs w:val="18"/>
                <w:u w:val="single"/>
              </w:rPr>
            </w:pPr>
            <w:r>
              <w:rPr>
                <w:rFonts w:ascii="Calibri" w:eastAsia="Calibri" w:hAnsi="Calibri" w:cs="Calibri"/>
                <w:b/>
                <w:bCs/>
                <w:sz w:val="18"/>
                <w:szCs w:val="18"/>
                <w:u w:val="single"/>
              </w:rPr>
              <w:t>5.</w:t>
            </w:r>
            <w:r>
              <w:rPr>
                <w:rFonts w:ascii="Calibri" w:eastAsia="Calibri" w:hAnsi="Calibri" w:cs="Calibri"/>
                <w:sz w:val="18"/>
                <w:szCs w:val="18"/>
                <w:u w:val="single"/>
              </w:rPr>
              <w:t xml:space="preserve"> Le consegne sono nel complesso rispettate, evidenziando accettabili capacità di sintesi/ parafrasi / rielaborazione</w:t>
            </w:r>
          </w:p>
          <w:p w14:paraId="521C2C9E" w14:textId="77777777" w:rsidR="00784B40" w:rsidRPr="00F1035E" w:rsidRDefault="00784B40" w:rsidP="000E15BE">
            <w:pPr>
              <w:widowControl w:val="0"/>
              <w:autoSpaceDE w:val="0"/>
              <w:autoSpaceDN w:val="0"/>
              <w:jc w:val="both"/>
              <w:rPr>
                <w:rFonts w:ascii="Calibri" w:eastAsia="Calibri" w:hAnsi="Calibri" w:cs="Calibri"/>
                <w:sz w:val="18"/>
                <w:szCs w:val="18"/>
                <w:u w:val="single"/>
              </w:rPr>
            </w:pPr>
            <w:r w:rsidRPr="0002722B">
              <w:rPr>
                <w:rFonts w:ascii="Calibri" w:eastAsia="Calibri" w:hAnsi="Calibri" w:cs="Calibri"/>
                <w:sz w:val="18"/>
                <w:szCs w:val="18"/>
              </w:rPr>
              <w:t>6. Le</w:t>
            </w:r>
            <w:r w:rsidRPr="00F1035E">
              <w:rPr>
                <w:rFonts w:ascii="Calibri" w:eastAsia="Calibri" w:hAnsi="Calibri" w:cs="Calibri"/>
                <w:sz w:val="18"/>
                <w:szCs w:val="18"/>
              </w:rPr>
              <w:t xml:space="preserve"> consegne sono</w:t>
            </w:r>
            <w:r>
              <w:rPr>
                <w:rFonts w:ascii="Calibri" w:eastAsia="Calibri" w:hAnsi="Calibri" w:cs="Calibri"/>
                <w:sz w:val="18"/>
                <w:szCs w:val="18"/>
              </w:rPr>
              <w:t xml:space="preserve"> </w:t>
            </w:r>
            <w:r w:rsidRPr="00F1035E">
              <w:rPr>
                <w:rFonts w:ascii="Calibri" w:eastAsia="Calibri" w:hAnsi="Calibri" w:cs="Calibri"/>
                <w:sz w:val="18"/>
                <w:szCs w:val="18"/>
              </w:rPr>
              <w:t>rispettate</w:t>
            </w:r>
            <w:r>
              <w:rPr>
                <w:rFonts w:ascii="Calibri" w:eastAsia="Calibri" w:hAnsi="Calibri" w:cs="Calibri"/>
                <w:sz w:val="18"/>
                <w:szCs w:val="18"/>
              </w:rPr>
              <w:t>, evidenziando capacità più che accettabili di sintesi/ parafrasi/ rielaborazione</w:t>
            </w:r>
          </w:p>
          <w:p w14:paraId="1DE88D5B" w14:textId="77777777" w:rsidR="00784B40" w:rsidRDefault="00784B40" w:rsidP="000E15BE">
            <w:pPr>
              <w:widowControl w:val="0"/>
              <w:autoSpaceDE w:val="0"/>
              <w:autoSpaceDN w:val="0"/>
              <w:jc w:val="both"/>
              <w:rPr>
                <w:rFonts w:ascii="Calibri" w:eastAsia="Calibri" w:hAnsi="Calibri"/>
                <w:szCs w:val="22"/>
              </w:rPr>
            </w:pPr>
            <w:r>
              <w:rPr>
                <w:rFonts w:ascii="Calibri" w:eastAsia="Calibri" w:hAnsi="Calibri" w:cs="Calibri"/>
                <w:b/>
                <w:bCs/>
                <w:sz w:val="18"/>
                <w:szCs w:val="18"/>
              </w:rPr>
              <w:t>6.</w:t>
            </w:r>
            <w:r>
              <w:rPr>
                <w:rFonts w:ascii="Calibri" w:eastAsia="Calibri" w:hAnsi="Calibri" w:cs="Calibri"/>
                <w:sz w:val="18"/>
                <w:szCs w:val="18"/>
              </w:rPr>
              <w:t xml:space="preserve"> Consegne pienamente rispettate</w:t>
            </w:r>
          </w:p>
        </w:tc>
        <w:tc>
          <w:tcPr>
            <w:tcW w:w="625" w:type="dxa"/>
            <w:tcBorders>
              <w:top w:val="single" w:sz="4" w:space="0" w:color="auto"/>
              <w:left w:val="single" w:sz="4" w:space="0" w:color="auto"/>
              <w:bottom w:val="single" w:sz="4" w:space="0" w:color="auto"/>
              <w:right w:val="single" w:sz="4" w:space="0" w:color="auto"/>
            </w:tcBorders>
          </w:tcPr>
          <w:p w14:paraId="7D839B5F"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0,5</w:t>
            </w:r>
          </w:p>
          <w:p w14:paraId="3CEC7802"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w:t>
            </w:r>
          </w:p>
          <w:p w14:paraId="56C4BF2A"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1,5</w:t>
            </w:r>
          </w:p>
          <w:p w14:paraId="54E69150" w14:textId="77777777" w:rsidR="00784B40" w:rsidRDefault="00784B40" w:rsidP="000E15BE">
            <w:pPr>
              <w:widowControl w:val="0"/>
              <w:autoSpaceDE w:val="0"/>
              <w:autoSpaceDN w:val="0"/>
              <w:jc w:val="center"/>
              <w:rPr>
                <w:rFonts w:ascii="Calibri" w:eastAsia="Calibri" w:hAnsi="Calibri" w:cs="Calibri"/>
                <w:sz w:val="18"/>
                <w:szCs w:val="18"/>
              </w:rPr>
            </w:pPr>
          </w:p>
          <w:p w14:paraId="2C6188D9"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2</w:t>
            </w:r>
          </w:p>
          <w:p w14:paraId="34CBBE0E" w14:textId="77777777" w:rsidR="00784B40" w:rsidRDefault="00784B40" w:rsidP="000E15BE">
            <w:pPr>
              <w:widowControl w:val="0"/>
              <w:autoSpaceDE w:val="0"/>
              <w:autoSpaceDN w:val="0"/>
              <w:jc w:val="center"/>
              <w:rPr>
                <w:rFonts w:ascii="Calibri" w:eastAsia="Calibri" w:hAnsi="Calibri" w:cs="Calibri"/>
                <w:sz w:val="18"/>
                <w:szCs w:val="18"/>
              </w:rPr>
            </w:pPr>
          </w:p>
          <w:p w14:paraId="0746F508"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3</w:t>
            </w:r>
          </w:p>
          <w:p w14:paraId="4832F47F" w14:textId="77777777" w:rsidR="00784B40" w:rsidRDefault="00784B40" w:rsidP="000E15BE">
            <w:pPr>
              <w:widowControl w:val="0"/>
              <w:autoSpaceDE w:val="0"/>
              <w:autoSpaceDN w:val="0"/>
              <w:jc w:val="center"/>
              <w:rPr>
                <w:rFonts w:ascii="Calibri" w:eastAsia="Calibri" w:hAnsi="Calibri" w:cs="Calibri"/>
                <w:sz w:val="18"/>
                <w:szCs w:val="18"/>
              </w:rPr>
            </w:pPr>
          </w:p>
          <w:p w14:paraId="65DA75A4"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3,5</w:t>
            </w:r>
          </w:p>
          <w:p w14:paraId="08DFF5B0" w14:textId="77777777" w:rsidR="00784B40" w:rsidRDefault="00784B40" w:rsidP="000E15BE">
            <w:pPr>
              <w:widowControl w:val="0"/>
              <w:autoSpaceDE w:val="0"/>
              <w:autoSpaceDN w:val="0"/>
              <w:jc w:val="center"/>
              <w:rPr>
                <w:rFonts w:ascii="Calibri" w:eastAsia="Calibri" w:hAnsi="Calibri" w:cs="Calibri"/>
                <w:sz w:val="18"/>
                <w:szCs w:val="18"/>
              </w:rPr>
            </w:pPr>
          </w:p>
          <w:p w14:paraId="12E12400"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4-5</w:t>
            </w:r>
          </w:p>
        </w:tc>
        <w:tc>
          <w:tcPr>
            <w:tcW w:w="830" w:type="dxa"/>
            <w:tcBorders>
              <w:top w:val="single" w:sz="4" w:space="0" w:color="auto"/>
              <w:left w:val="single" w:sz="4" w:space="0" w:color="auto"/>
              <w:bottom w:val="single" w:sz="4" w:space="0" w:color="auto"/>
              <w:right w:val="single" w:sz="4" w:space="0" w:color="auto"/>
            </w:tcBorders>
          </w:tcPr>
          <w:p w14:paraId="622EDD47" w14:textId="77777777" w:rsidR="00784B40" w:rsidRDefault="00784B40" w:rsidP="000E15BE">
            <w:pPr>
              <w:pStyle w:val="TableParagraph"/>
              <w:rPr>
                <w:rFonts w:ascii="Calibri" w:eastAsia="Calibri" w:hAnsi="Calibri"/>
                <w:b/>
                <w:sz w:val="20"/>
              </w:rPr>
            </w:pPr>
          </w:p>
          <w:p w14:paraId="3AEBDF5C" w14:textId="77777777" w:rsidR="00784B40" w:rsidRDefault="00784B40" w:rsidP="000E15BE">
            <w:pPr>
              <w:pStyle w:val="TableParagraph"/>
              <w:rPr>
                <w:rFonts w:ascii="Calibri" w:eastAsia="Calibri" w:hAnsi="Calibri"/>
                <w:b/>
                <w:sz w:val="20"/>
              </w:rPr>
            </w:pPr>
          </w:p>
          <w:p w14:paraId="05E49BDA" w14:textId="77777777" w:rsidR="00784B40" w:rsidRDefault="00784B40" w:rsidP="000E15BE">
            <w:pPr>
              <w:pStyle w:val="TableParagraph"/>
              <w:rPr>
                <w:rFonts w:ascii="Calibri" w:eastAsia="Calibri" w:hAnsi="Calibri"/>
                <w:b/>
                <w:sz w:val="20"/>
              </w:rPr>
            </w:pPr>
          </w:p>
          <w:p w14:paraId="2E3B9BFD" w14:textId="77777777" w:rsidR="00784B40" w:rsidRDefault="00784B40" w:rsidP="000E15BE">
            <w:pPr>
              <w:pStyle w:val="TableParagraph"/>
              <w:rPr>
                <w:rFonts w:ascii="Calibri" w:eastAsia="Calibri" w:hAnsi="Calibri"/>
                <w:b/>
                <w:sz w:val="15"/>
              </w:rPr>
            </w:pPr>
          </w:p>
          <w:p w14:paraId="3FDC0FAD" w14:textId="77777777" w:rsidR="00784B40" w:rsidRDefault="00784B40" w:rsidP="000E15BE">
            <w:pPr>
              <w:pStyle w:val="TableParagraph"/>
              <w:rPr>
                <w:rFonts w:ascii="Calibri" w:eastAsia="Calibri" w:hAnsi="Calibri"/>
                <w:b/>
                <w:sz w:val="15"/>
              </w:rPr>
            </w:pPr>
          </w:p>
          <w:p w14:paraId="785246B9" w14:textId="77777777" w:rsidR="00784B40" w:rsidRDefault="00784B40" w:rsidP="000E15BE">
            <w:pPr>
              <w:pStyle w:val="TableParagraph"/>
              <w:rPr>
                <w:rFonts w:ascii="Calibri" w:eastAsia="Calibri" w:hAnsi="Calibri"/>
                <w:b/>
                <w:sz w:val="15"/>
              </w:rPr>
            </w:pPr>
          </w:p>
          <w:p w14:paraId="0770101C" w14:textId="6E1D3BD7" w:rsidR="00784B40" w:rsidRDefault="00784B40" w:rsidP="000E15BE">
            <w:pPr>
              <w:pStyle w:val="TableParagraph"/>
              <w:spacing w:line="20" w:lineRule="exact"/>
              <w:ind w:left="176"/>
              <w:rPr>
                <w:rFonts w:ascii="Calibri" w:eastAsia="Calibri" w:hAnsi="Calibri"/>
                <w:sz w:val="2"/>
              </w:rPr>
            </w:pPr>
            <w:r>
              <w:rPr>
                <w:rFonts w:ascii="Calibri" w:eastAsia="Calibri" w:hAnsi="Calibri"/>
                <w:noProof/>
              </w:rPr>
              <mc:AlternateContent>
                <mc:Choice Requires="wpg">
                  <w:drawing>
                    <wp:inline distT="0" distB="0" distL="0" distR="0" wp14:anchorId="670A35CE" wp14:editId="4205A87B">
                      <wp:extent cx="252730" cy="6350"/>
                      <wp:effectExtent l="0" t="0" r="0" b="0"/>
                      <wp:docPr id="1336135825" name="Gruppo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31" name="Line 29"/>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704B5E64" id="Gruppo 72"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">
                      <v:line id="Line 29"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" strokeweight=".17539mm"/>
                      <w10:anchorlock/>
                    </v:group>
                  </w:pict>
                </mc:Fallback>
              </mc:AlternateContent>
            </w:r>
          </w:p>
        </w:tc>
      </w:tr>
      <w:tr w:rsidR="00784B40" w14:paraId="21207B59" w14:textId="77777777" w:rsidTr="000E15BE">
        <w:trPr>
          <w:trHeight w:val="1552"/>
        </w:trPr>
        <w:tc>
          <w:tcPr>
            <w:tcW w:w="3261" w:type="dxa"/>
          </w:tcPr>
          <w:p w14:paraId="76C85F51"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II </w:t>
            </w:r>
          </w:p>
          <w:p w14:paraId="7FFD99BD"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Capacità di comprendere il testo nel suo senso complessivo e nei suoi snodi tematici e stilistici</w:t>
            </w:r>
          </w:p>
          <w:p w14:paraId="3EFFD67B" w14:textId="77777777" w:rsidR="00784B40" w:rsidRDefault="00784B40" w:rsidP="000E15BE">
            <w:pPr>
              <w:pStyle w:val="TableParagraph"/>
              <w:spacing w:line="247" w:lineRule="auto"/>
              <w:ind w:left="21" w:right="202"/>
              <w:jc w:val="center"/>
              <w:rPr>
                <w:rFonts w:ascii="Calibri" w:eastAsia="Calibri" w:hAnsi="Calibri"/>
                <w:b/>
                <w:sz w:val="20"/>
              </w:rPr>
            </w:pPr>
            <w:r>
              <w:rPr>
                <w:rFonts w:ascii="Calibri" w:eastAsia="Calibri" w:hAnsi="Calibri" w:cs="Calibri"/>
                <w:b/>
                <w:sz w:val="20"/>
                <w:szCs w:val="20"/>
              </w:rPr>
              <w:t xml:space="preserve">      (max.15 </w:t>
            </w:r>
            <w:proofErr w:type="spellStart"/>
            <w:r>
              <w:rPr>
                <w:rFonts w:ascii="Calibri" w:eastAsia="Calibri" w:hAnsi="Calibri" w:cs="Calibri"/>
                <w:b/>
                <w:sz w:val="20"/>
                <w:szCs w:val="20"/>
              </w:rPr>
              <w:t>pt</w:t>
            </w:r>
            <w:proofErr w:type="spellEnd"/>
            <w:r>
              <w:rPr>
                <w:rFonts w:ascii="Calibri" w:eastAsia="Calibri" w:hAnsi="Calibri" w:cs="Calibri"/>
                <w:b/>
                <w:sz w:val="20"/>
                <w:szCs w:val="20"/>
              </w:rPr>
              <w:t xml:space="preserve">.), </w:t>
            </w:r>
          </w:p>
        </w:tc>
        <w:tc>
          <w:tcPr>
            <w:tcW w:w="5633" w:type="dxa"/>
            <w:tcBorders>
              <w:top w:val="single" w:sz="4" w:space="0" w:color="auto"/>
            </w:tcBorders>
          </w:tcPr>
          <w:p w14:paraId="77D3F908"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1.</w:t>
            </w:r>
            <w:r>
              <w:rPr>
                <w:rFonts w:ascii="Calibri" w:eastAsia="Calibri" w:hAnsi="Calibri" w:cs="Calibri"/>
                <w:sz w:val="18"/>
                <w:szCs w:val="18"/>
              </w:rPr>
              <w:t xml:space="preserve"> Mancanza o porzione così esigua di testo da impedire una valutazione</w:t>
            </w:r>
          </w:p>
          <w:p w14:paraId="1A05ABA2"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2.</w:t>
            </w:r>
            <w:r>
              <w:rPr>
                <w:rFonts w:ascii="Calibri" w:eastAsia="Calibri" w:hAnsi="Calibri" w:cs="Calibri"/>
                <w:sz w:val="18"/>
                <w:szCs w:val="18"/>
              </w:rPr>
              <w:t xml:space="preserve"> Mancata individuazione dei nuclei essenziali: si travisa il senso del testo sia a livello complessivo sia nei singoli snodi tematici</w:t>
            </w:r>
          </w:p>
          <w:p w14:paraId="669625EA"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3.</w:t>
            </w:r>
            <w:r>
              <w:rPr>
                <w:rFonts w:ascii="Calibri" w:eastAsia="Calibri" w:hAnsi="Calibri" w:cs="Calibri"/>
                <w:sz w:val="18"/>
                <w:szCs w:val="18"/>
              </w:rPr>
              <w:t xml:space="preserve"> Individuazione parziale dei nuclei essenziali con gravi fraintendimenti</w:t>
            </w:r>
          </w:p>
          <w:p w14:paraId="29396776"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4.</w:t>
            </w:r>
            <w:r>
              <w:rPr>
                <w:rFonts w:ascii="Calibri" w:eastAsia="Calibri" w:hAnsi="Calibri" w:cs="Calibri"/>
                <w:sz w:val="18"/>
                <w:szCs w:val="18"/>
              </w:rPr>
              <w:t xml:space="preserve"> Individuazione incerta dei nuclei essenziali, con alcuni fraintendimenti</w:t>
            </w:r>
          </w:p>
          <w:p w14:paraId="1A42F176"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5</w:t>
            </w:r>
            <w:r>
              <w:rPr>
                <w:rFonts w:ascii="Calibri" w:eastAsia="Calibri" w:hAnsi="Calibri" w:cs="Calibri"/>
                <w:b/>
                <w:bCs/>
                <w:sz w:val="18"/>
                <w:szCs w:val="18"/>
                <w:u w:val="single"/>
              </w:rPr>
              <w:t xml:space="preserve">. </w:t>
            </w:r>
            <w:r>
              <w:rPr>
                <w:rFonts w:ascii="Calibri" w:eastAsia="Calibri" w:hAnsi="Calibri" w:cs="Calibri"/>
                <w:sz w:val="18"/>
                <w:szCs w:val="18"/>
                <w:u w:val="single"/>
              </w:rPr>
              <w:t>Individuazione dei nuclei essenziali, con lievi fraintendimenti</w:t>
            </w:r>
            <w:r>
              <w:rPr>
                <w:rFonts w:ascii="Calibri" w:eastAsia="Calibri" w:hAnsi="Calibri" w:cs="Calibri"/>
                <w:sz w:val="18"/>
                <w:szCs w:val="18"/>
              </w:rPr>
              <w:t xml:space="preserve"> </w:t>
            </w:r>
          </w:p>
          <w:p w14:paraId="1535FC4F"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6. </w:t>
            </w:r>
            <w:r>
              <w:rPr>
                <w:rFonts w:ascii="Calibri" w:eastAsia="Calibri" w:hAnsi="Calibri" w:cs="Calibri"/>
                <w:sz w:val="18"/>
                <w:szCs w:val="18"/>
              </w:rPr>
              <w:t xml:space="preserve">Individuazione del senso complessivo con discreta capacità di comprensione globale e puntuale </w:t>
            </w:r>
          </w:p>
          <w:p w14:paraId="531D1E44"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7. </w:t>
            </w:r>
            <w:r>
              <w:rPr>
                <w:rFonts w:ascii="Calibri" w:eastAsia="Calibri" w:hAnsi="Calibri" w:cs="Calibri"/>
                <w:sz w:val="18"/>
                <w:szCs w:val="18"/>
              </w:rPr>
              <w:t>Piena e sicura capacità di comprendere il testo nel suo senso complessivo e attenzione apprezzabile agli aspetti puntuali, tematici e stilistici</w:t>
            </w:r>
          </w:p>
          <w:p w14:paraId="1F1F000E"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8. </w:t>
            </w:r>
            <w:r>
              <w:rPr>
                <w:rFonts w:ascii="Calibri" w:eastAsia="Calibri" w:hAnsi="Calibri" w:cs="Calibri"/>
                <w:sz w:val="18"/>
                <w:szCs w:val="18"/>
              </w:rPr>
              <w:t>Piena e sicura capacità di comprendere il testo e di cogliere tutti gli aspetti puntuali, tematici e stilistici</w:t>
            </w:r>
          </w:p>
        </w:tc>
        <w:tc>
          <w:tcPr>
            <w:tcW w:w="625" w:type="dxa"/>
            <w:tcBorders>
              <w:top w:val="single" w:sz="4" w:space="0" w:color="auto"/>
            </w:tcBorders>
          </w:tcPr>
          <w:p w14:paraId="0351DB67"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w:t>
            </w:r>
          </w:p>
          <w:p w14:paraId="765AA860"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3</w:t>
            </w:r>
          </w:p>
          <w:p w14:paraId="0EFA604B" w14:textId="77777777" w:rsidR="00784B40" w:rsidRDefault="00784B40" w:rsidP="000E15BE">
            <w:pPr>
              <w:widowControl w:val="0"/>
              <w:autoSpaceDE w:val="0"/>
              <w:autoSpaceDN w:val="0"/>
              <w:jc w:val="center"/>
              <w:rPr>
                <w:rFonts w:ascii="Calibri" w:eastAsia="Calibri" w:hAnsi="Calibri" w:cs="Calibri"/>
                <w:sz w:val="18"/>
                <w:szCs w:val="18"/>
              </w:rPr>
            </w:pPr>
          </w:p>
          <w:p w14:paraId="364CD990"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4-5</w:t>
            </w:r>
          </w:p>
          <w:p w14:paraId="3D434B9E"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6-7</w:t>
            </w:r>
          </w:p>
          <w:p w14:paraId="59B8D23A"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8-9</w:t>
            </w:r>
          </w:p>
          <w:p w14:paraId="2265CF24"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10-11</w:t>
            </w:r>
          </w:p>
          <w:p w14:paraId="36C86A46" w14:textId="77777777" w:rsidR="00784B40" w:rsidRDefault="00784B40" w:rsidP="000E15BE">
            <w:pPr>
              <w:widowControl w:val="0"/>
              <w:autoSpaceDE w:val="0"/>
              <w:autoSpaceDN w:val="0"/>
              <w:jc w:val="center"/>
              <w:rPr>
                <w:rFonts w:ascii="Calibri" w:eastAsia="Calibri" w:hAnsi="Calibri" w:cs="Calibri"/>
                <w:sz w:val="18"/>
                <w:szCs w:val="18"/>
              </w:rPr>
            </w:pPr>
          </w:p>
          <w:p w14:paraId="41A1E33C"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12-13</w:t>
            </w:r>
          </w:p>
          <w:p w14:paraId="7A974C89" w14:textId="77777777" w:rsidR="00784B40" w:rsidRDefault="00784B40" w:rsidP="000E15BE">
            <w:pPr>
              <w:widowControl w:val="0"/>
              <w:autoSpaceDE w:val="0"/>
              <w:autoSpaceDN w:val="0"/>
              <w:jc w:val="center"/>
              <w:rPr>
                <w:rFonts w:ascii="Calibri" w:eastAsia="Calibri" w:hAnsi="Calibri" w:cs="Calibri"/>
                <w:sz w:val="18"/>
                <w:szCs w:val="18"/>
              </w:rPr>
            </w:pPr>
          </w:p>
          <w:p w14:paraId="19601883" w14:textId="77777777" w:rsidR="00784B40" w:rsidRDefault="00784B40" w:rsidP="000E15BE">
            <w:pPr>
              <w:widowControl w:val="0"/>
              <w:autoSpaceDE w:val="0"/>
              <w:autoSpaceDN w:val="0"/>
              <w:jc w:val="center"/>
              <w:rPr>
                <w:rFonts w:ascii="Calibri" w:eastAsia="Calibri" w:hAnsi="Calibri" w:cs="Calibri"/>
                <w:sz w:val="18"/>
                <w:szCs w:val="18"/>
              </w:rPr>
            </w:pPr>
          </w:p>
          <w:p w14:paraId="16990D12"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14-15</w:t>
            </w:r>
          </w:p>
        </w:tc>
        <w:tc>
          <w:tcPr>
            <w:tcW w:w="830" w:type="dxa"/>
            <w:tcBorders>
              <w:top w:val="single" w:sz="4" w:space="0" w:color="auto"/>
            </w:tcBorders>
          </w:tcPr>
          <w:p w14:paraId="089716DA" w14:textId="77777777" w:rsidR="00784B40" w:rsidRDefault="00784B40" w:rsidP="000E15BE">
            <w:pPr>
              <w:pStyle w:val="TableParagraph"/>
              <w:rPr>
                <w:rFonts w:ascii="Calibri" w:eastAsia="Calibri" w:hAnsi="Calibri"/>
                <w:b/>
                <w:sz w:val="20"/>
              </w:rPr>
            </w:pPr>
          </w:p>
          <w:p w14:paraId="27545C39" w14:textId="77777777" w:rsidR="00784B40" w:rsidRDefault="00784B40" w:rsidP="000E15BE">
            <w:pPr>
              <w:pStyle w:val="TableParagraph"/>
              <w:rPr>
                <w:rFonts w:ascii="Calibri" w:eastAsia="Calibri" w:hAnsi="Calibri"/>
                <w:b/>
                <w:sz w:val="20"/>
              </w:rPr>
            </w:pPr>
          </w:p>
          <w:p w14:paraId="6A62C4EE" w14:textId="77777777" w:rsidR="00784B40" w:rsidRDefault="00784B40" w:rsidP="000E15BE">
            <w:pPr>
              <w:pStyle w:val="TableParagraph"/>
              <w:rPr>
                <w:rFonts w:ascii="Calibri" w:eastAsia="Calibri" w:hAnsi="Calibri"/>
                <w:b/>
                <w:sz w:val="20"/>
              </w:rPr>
            </w:pPr>
          </w:p>
          <w:p w14:paraId="6A29D093" w14:textId="77777777" w:rsidR="00784B40" w:rsidRDefault="00784B40" w:rsidP="000E15BE">
            <w:pPr>
              <w:pStyle w:val="TableParagraph"/>
              <w:rPr>
                <w:rFonts w:ascii="Calibri" w:eastAsia="Calibri" w:hAnsi="Calibri"/>
                <w:b/>
                <w:sz w:val="15"/>
              </w:rPr>
            </w:pPr>
          </w:p>
          <w:p w14:paraId="613389BE" w14:textId="77777777" w:rsidR="00784B40" w:rsidRDefault="00784B40" w:rsidP="000E15BE">
            <w:pPr>
              <w:pStyle w:val="TableParagraph"/>
              <w:rPr>
                <w:rFonts w:ascii="Calibri" w:eastAsia="Calibri" w:hAnsi="Calibri"/>
                <w:b/>
                <w:sz w:val="15"/>
              </w:rPr>
            </w:pPr>
          </w:p>
          <w:p w14:paraId="11381EE9" w14:textId="77777777" w:rsidR="00784B40" w:rsidRDefault="00784B40" w:rsidP="000E15BE">
            <w:pPr>
              <w:pStyle w:val="TableParagraph"/>
              <w:rPr>
                <w:rFonts w:ascii="Calibri" w:eastAsia="Calibri" w:hAnsi="Calibri"/>
                <w:b/>
                <w:sz w:val="15"/>
              </w:rPr>
            </w:pPr>
          </w:p>
          <w:p w14:paraId="31067ECD" w14:textId="77777777" w:rsidR="00784B40" w:rsidRDefault="00784B40" w:rsidP="000E15BE">
            <w:pPr>
              <w:pStyle w:val="TableParagraph"/>
              <w:rPr>
                <w:rFonts w:ascii="Calibri" w:eastAsia="Calibri" w:hAnsi="Calibri"/>
                <w:b/>
                <w:sz w:val="15"/>
              </w:rPr>
            </w:pPr>
          </w:p>
          <w:p w14:paraId="613B541D" w14:textId="77777777" w:rsidR="00784B40" w:rsidRDefault="00784B40" w:rsidP="000E15BE">
            <w:pPr>
              <w:pStyle w:val="TableParagraph"/>
              <w:rPr>
                <w:rFonts w:ascii="Calibri" w:eastAsia="Calibri" w:hAnsi="Calibri"/>
                <w:b/>
                <w:sz w:val="15"/>
              </w:rPr>
            </w:pPr>
          </w:p>
          <w:p w14:paraId="3C16CDFA" w14:textId="77777777" w:rsidR="00784B40" w:rsidRDefault="00784B40" w:rsidP="000E15BE">
            <w:pPr>
              <w:pStyle w:val="TableParagraph"/>
              <w:rPr>
                <w:rFonts w:ascii="Calibri" w:eastAsia="Calibri" w:hAnsi="Calibri"/>
                <w:b/>
                <w:sz w:val="15"/>
              </w:rPr>
            </w:pPr>
          </w:p>
          <w:p w14:paraId="51E8C9CF" w14:textId="77777777" w:rsidR="00784B40" w:rsidRDefault="00784B40" w:rsidP="000E15BE">
            <w:pPr>
              <w:pStyle w:val="TableParagraph"/>
              <w:rPr>
                <w:rFonts w:ascii="Calibri" w:eastAsia="Calibri" w:hAnsi="Calibri"/>
                <w:b/>
                <w:sz w:val="15"/>
              </w:rPr>
            </w:pPr>
          </w:p>
          <w:p w14:paraId="6A92E9CE" w14:textId="54046059" w:rsidR="00784B40" w:rsidRDefault="00784B40" w:rsidP="000E15BE">
            <w:pPr>
              <w:pStyle w:val="TableParagraph"/>
              <w:spacing w:line="20" w:lineRule="exact"/>
              <w:ind w:left="176"/>
              <w:rPr>
                <w:rFonts w:ascii="Calibri" w:eastAsia="Calibri" w:hAnsi="Calibri"/>
                <w:sz w:val="2"/>
              </w:rPr>
            </w:pPr>
            <w:r>
              <w:rPr>
                <w:rFonts w:ascii="Calibri" w:eastAsia="Calibri" w:hAnsi="Calibri"/>
                <w:noProof/>
              </w:rPr>
              <mc:AlternateContent>
                <mc:Choice Requires="wpg">
                  <w:drawing>
                    <wp:inline distT="0" distB="0" distL="0" distR="0" wp14:anchorId="0DBF13E7" wp14:editId="6D4A3C9E">
                      <wp:extent cx="252730" cy="6350"/>
                      <wp:effectExtent l="0" t="0" r="0" b="0"/>
                      <wp:docPr id="133783197" name="Grup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29" name="Line 27"/>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28F46928" id="Gruppo 70"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">
                      <v:line id="Line 27"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" strokeweight=".17539mm"/>
                      <w10:anchorlock/>
                    </v:group>
                  </w:pict>
                </mc:Fallback>
              </mc:AlternateContent>
            </w:r>
          </w:p>
        </w:tc>
      </w:tr>
      <w:tr w:rsidR="00784B40" w14:paraId="33098F80" w14:textId="77777777" w:rsidTr="000E15BE">
        <w:trPr>
          <w:trHeight w:val="1280"/>
        </w:trPr>
        <w:tc>
          <w:tcPr>
            <w:tcW w:w="3261" w:type="dxa"/>
          </w:tcPr>
          <w:p w14:paraId="7628D44E"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III </w:t>
            </w:r>
          </w:p>
          <w:p w14:paraId="17659F69"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Puntualità nell’analisi lessicale, sintattica, stilistica e retorica </w:t>
            </w:r>
          </w:p>
          <w:p w14:paraId="30A1485A"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(se richiesta)</w:t>
            </w:r>
          </w:p>
          <w:p w14:paraId="366169EE" w14:textId="77777777" w:rsidR="00784B40" w:rsidRDefault="00784B40" w:rsidP="000E15BE">
            <w:pPr>
              <w:pStyle w:val="TableParagraph"/>
              <w:spacing w:line="247" w:lineRule="auto"/>
              <w:ind w:left="21" w:right="202"/>
              <w:jc w:val="center"/>
              <w:rPr>
                <w:rFonts w:ascii="Calibri" w:eastAsia="Calibri" w:hAnsi="Calibri"/>
                <w:b/>
                <w:sz w:val="20"/>
              </w:rPr>
            </w:pPr>
            <w:r>
              <w:rPr>
                <w:rFonts w:ascii="Calibri" w:eastAsia="Calibri" w:hAnsi="Calibri" w:cs="Calibri"/>
                <w:b/>
                <w:sz w:val="20"/>
                <w:szCs w:val="20"/>
              </w:rPr>
              <w:t xml:space="preserve">(max 10 </w:t>
            </w:r>
            <w:proofErr w:type="spellStart"/>
            <w:r>
              <w:rPr>
                <w:rFonts w:ascii="Calibri" w:eastAsia="Calibri" w:hAnsi="Calibri" w:cs="Calibri"/>
                <w:b/>
                <w:sz w:val="20"/>
                <w:szCs w:val="20"/>
              </w:rPr>
              <w:t>pt</w:t>
            </w:r>
            <w:proofErr w:type="spellEnd"/>
            <w:r>
              <w:rPr>
                <w:rFonts w:ascii="Calibri" w:eastAsia="Calibri" w:hAnsi="Calibri" w:cs="Calibri"/>
                <w:b/>
                <w:sz w:val="20"/>
                <w:szCs w:val="20"/>
              </w:rPr>
              <w:t>)</w:t>
            </w:r>
            <w:r>
              <w:rPr>
                <w:rFonts w:ascii="Calibri" w:eastAsia="Calibri" w:hAnsi="Calibri"/>
                <w:sz w:val="18"/>
              </w:rPr>
              <w:t xml:space="preserve"> </w:t>
            </w:r>
          </w:p>
        </w:tc>
        <w:tc>
          <w:tcPr>
            <w:tcW w:w="5633" w:type="dxa"/>
          </w:tcPr>
          <w:p w14:paraId="5229A301"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1. </w:t>
            </w:r>
            <w:r>
              <w:rPr>
                <w:rFonts w:ascii="Calibri" w:eastAsia="Calibri" w:hAnsi="Calibri" w:cs="Calibri"/>
                <w:sz w:val="18"/>
                <w:szCs w:val="18"/>
              </w:rPr>
              <w:t>Mancanza o porzione così esigua di testo da impedire una valutazione</w:t>
            </w:r>
          </w:p>
          <w:p w14:paraId="225F4B83"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2. </w:t>
            </w:r>
            <w:r>
              <w:rPr>
                <w:rFonts w:ascii="Calibri" w:eastAsia="Calibri" w:hAnsi="Calibri" w:cs="Calibri"/>
                <w:sz w:val="18"/>
                <w:szCs w:val="18"/>
              </w:rPr>
              <w:t>Assenza di capacità di analisi e/o pochi elementi confusi ed errati</w:t>
            </w:r>
          </w:p>
          <w:p w14:paraId="3CE09484"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3. </w:t>
            </w:r>
            <w:r>
              <w:rPr>
                <w:rFonts w:ascii="Calibri" w:eastAsia="Calibri" w:hAnsi="Calibri" w:cs="Calibri"/>
                <w:sz w:val="18"/>
                <w:szCs w:val="18"/>
              </w:rPr>
              <w:t>Analisi scorretta in tutti gli ambiti richiesti e con gravi lacune</w:t>
            </w:r>
          </w:p>
          <w:p w14:paraId="0EAE6113"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4. </w:t>
            </w:r>
            <w:r>
              <w:rPr>
                <w:rFonts w:ascii="Calibri" w:eastAsia="Calibri" w:hAnsi="Calibri" w:cs="Calibri"/>
                <w:sz w:val="18"/>
                <w:szCs w:val="18"/>
              </w:rPr>
              <w:t>Analisi corretta solo di alcuni elementi in determinati ambiti, con qualche fraintendimento/lacuna grave</w:t>
            </w:r>
          </w:p>
          <w:p w14:paraId="52CED691" w14:textId="77777777" w:rsidR="00784B40" w:rsidRDefault="00784B40" w:rsidP="000E15BE">
            <w:pPr>
              <w:widowControl w:val="0"/>
              <w:autoSpaceDE w:val="0"/>
              <w:autoSpaceDN w:val="0"/>
              <w:jc w:val="both"/>
              <w:rPr>
                <w:rFonts w:ascii="Calibri" w:eastAsia="Calibri" w:hAnsi="Calibri" w:cs="Calibri"/>
                <w:sz w:val="18"/>
                <w:szCs w:val="18"/>
                <w:u w:val="single"/>
              </w:rPr>
            </w:pPr>
            <w:r>
              <w:rPr>
                <w:rFonts w:ascii="Calibri" w:eastAsia="Calibri" w:hAnsi="Calibri" w:cs="Calibri"/>
                <w:b/>
                <w:bCs/>
                <w:sz w:val="18"/>
                <w:szCs w:val="18"/>
                <w:u w:val="single"/>
              </w:rPr>
              <w:t>5.</w:t>
            </w:r>
            <w:r>
              <w:rPr>
                <w:rFonts w:ascii="Calibri" w:eastAsia="Calibri" w:hAnsi="Calibri" w:cs="Calibri"/>
                <w:sz w:val="18"/>
                <w:szCs w:val="18"/>
                <w:u w:val="single"/>
              </w:rPr>
              <w:t xml:space="preserve"> Analisi che riconosce elementi di base, accettabile nel complesso, pur con lievi fraintendimenti </w:t>
            </w:r>
          </w:p>
          <w:p w14:paraId="640A4926"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6. </w:t>
            </w:r>
            <w:r>
              <w:rPr>
                <w:rFonts w:ascii="Calibri" w:eastAsia="Calibri" w:hAnsi="Calibri" w:cs="Calibri"/>
                <w:sz w:val="18"/>
                <w:szCs w:val="18"/>
              </w:rPr>
              <w:t xml:space="preserve">Analisi svolta con sicurezza, ma con alcune imprecisioni </w:t>
            </w:r>
          </w:p>
          <w:p w14:paraId="79A513CA" w14:textId="77777777" w:rsidR="00784B40" w:rsidRDefault="00784B40" w:rsidP="000E15BE">
            <w:pPr>
              <w:pStyle w:val="TableParagraph"/>
              <w:tabs>
                <w:tab w:val="left" w:pos="386"/>
              </w:tabs>
              <w:rPr>
                <w:rFonts w:ascii="Calibri" w:eastAsia="Calibri" w:hAnsi="Calibri" w:cs="Calibri"/>
                <w:sz w:val="18"/>
                <w:szCs w:val="18"/>
              </w:rPr>
            </w:pPr>
            <w:r>
              <w:rPr>
                <w:rFonts w:ascii="Calibri" w:eastAsia="Calibri" w:hAnsi="Calibri" w:cs="Calibri"/>
                <w:b/>
                <w:bCs/>
                <w:sz w:val="18"/>
                <w:szCs w:val="18"/>
              </w:rPr>
              <w:t xml:space="preserve">7. </w:t>
            </w:r>
            <w:r>
              <w:rPr>
                <w:rFonts w:ascii="Calibri" w:eastAsia="Calibri" w:hAnsi="Calibri" w:cs="Calibri"/>
                <w:sz w:val="18"/>
                <w:szCs w:val="18"/>
              </w:rPr>
              <w:t xml:space="preserve">Analisi svolta con rigore e attenzione apprezzabile </w:t>
            </w:r>
          </w:p>
          <w:p w14:paraId="4CF5162E" w14:textId="77777777" w:rsidR="00784B40" w:rsidRDefault="00784B40" w:rsidP="000E15BE">
            <w:pPr>
              <w:pStyle w:val="TableParagraph"/>
              <w:tabs>
                <w:tab w:val="left" w:pos="386"/>
              </w:tabs>
              <w:rPr>
                <w:rFonts w:ascii="Calibri" w:eastAsia="Calibri" w:hAnsi="Calibri" w:cs="Calibri"/>
                <w:sz w:val="18"/>
                <w:szCs w:val="18"/>
              </w:rPr>
            </w:pPr>
            <w:r>
              <w:rPr>
                <w:rFonts w:ascii="Calibri" w:eastAsia="Calibri" w:hAnsi="Calibri" w:cs="Calibri"/>
                <w:b/>
                <w:bCs/>
                <w:sz w:val="18"/>
                <w:szCs w:val="18"/>
              </w:rPr>
              <w:t xml:space="preserve">8. </w:t>
            </w:r>
            <w:r>
              <w:rPr>
                <w:rFonts w:ascii="Calibri" w:eastAsia="Calibri" w:hAnsi="Calibri" w:cs="Calibri"/>
                <w:sz w:val="18"/>
                <w:szCs w:val="18"/>
              </w:rPr>
              <w:t xml:space="preserve">Piena e sicura capacità di analizzare il testo e di coglierne tutti gli aspetti con padronanza </w:t>
            </w:r>
          </w:p>
        </w:tc>
        <w:tc>
          <w:tcPr>
            <w:tcW w:w="625" w:type="dxa"/>
          </w:tcPr>
          <w:p w14:paraId="7160CED4"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w:t>
            </w:r>
          </w:p>
          <w:p w14:paraId="29EB9F57"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3</w:t>
            </w:r>
          </w:p>
          <w:p w14:paraId="4F4C9E0D"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w:t>
            </w:r>
          </w:p>
          <w:p w14:paraId="49584392"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5</w:t>
            </w:r>
          </w:p>
          <w:p w14:paraId="5A2512A0" w14:textId="77777777" w:rsidR="00784B40" w:rsidRDefault="00784B40" w:rsidP="000E15BE">
            <w:pPr>
              <w:widowControl w:val="0"/>
              <w:autoSpaceDE w:val="0"/>
              <w:autoSpaceDN w:val="0"/>
              <w:jc w:val="center"/>
              <w:rPr>
                <w:rFonts w:ascii="Calibri" w:eastAsia="Calibri" w:hAnsi="Calibri" w:cs="Calibri"/>
                <w:sz w:val="18"/>
                <w:szCs w:val="18"/>
              </w:rPr>
            </w:pPr>
          </w:p>
          <w:p w14:paraId="5B48751E"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6</w:t>
            </w:r>
          </w:p>
          <w:p w14:paraId="05C1D672" w14:textId="77777777" w:rsidR="00784B40" w:rsidRDefault="00784B40" w:rsidP="000E15BE">
            <w:pPr>
              <w:widowControl w:val="0"/>
              <w:autoSpaceDE w:val="0"/>
              <w:autoSpaceDN w:val="0"/>
              <w:jc w:val="center"/>
              <w:rPr>
                <w:rFonts w:ascii="Calibri" w:eastAsia="Calibri" w:hAnsi="Calibri" w:cs="Calibri"/>
                <w:sz w:val="18"/>
                <w:szCs w:val="18"/>
              </w:rPr>
            </w:pPr>
          </w:p>
          <w:p w14:paraId="784C7F05"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7</w:t>
            </w:r>
          </w:p>
          <w:p w14:paraId="29B1D815"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8</w:t>
            </w:r>
          </w:p>
          <w:p w14:paraId="26BB5B72" w14:textId="77777777" w:rsidR="00784B40" w:rsidRDefault="00784B40" w:rsidP="000E15BE">
            <w:pPr>
              <w:pStyle w:val="TableParagraph"/>
              <w:ind w:right="138"/>
              <w:jc w:val="center"/>
              <w:rPr>
                <w:rFonts w:ascii="Calibri" w:eastAsia="Calibri" w:hAnsi="Calibri" w:cs="Calibri"/>
                <w:sz w:val="18"/>
                <w:szCs w:val="18"/>
              </w:rPr>
            </w:pPr>
            <w:r>
              <w:rPr>
                <w:rFonts w:ascii="Calibri" w:eastAsia="Calibri" w:hAnsi="Calibri" w:cs="Calibri"/>
                <w:sz w:val="18"/>
                <w:szCs w:val="18"/>
              </w:rPr>
              <w:t xml:space="preserve"> 9-10</w:t>
            </w:r>
          </w:p>
        </w:tc>
        <w:tc>
          <w:tcPr>
            <w:tcW w:w="830" w:type="dxa"/>
          </w:tcPr>
          <w:p w14:paraId="7CAFF8A1" w14:textId="77777777" w:rsidR="00784B40" w:rsidRDefault="00784B40" w:rsidP="000E15BE">
            <w:pPr>
              <w:pStyle w:val="TableParagraph"/>
              <w:rPr>
                <w:rFonts w:ascii="Calibri" w:eastAsia="Calibri" w:hAnsi="Calibri"/>
                <w:b/>
                <w:sz w:val="20"/>
              </w:rPr>
            </w:pPr>
          </w:p>
          <w:p w14:paraId="05E23EFD" w14:textId="77777777" w:rsidR="00784B40" w:rsidRDefault="00784B40" w:rsidP="000E15BE">
            <w:pPr>
              <w:pStyle w:val="TableParagraph"/>
              <w:rPr>
                <w:rFonts w:ascii="Calibri" w:eastAsia="Calibri" w:hAnsi="Calibri"/>
                <w:b/>
                <w:sz w:val="20"/>
              </w:rPr>
            </w:pPr>
          </w:p>
          <w:p w14:paraId="5397252F" w14:textId="77777777" w:rsidR="00784B40" w:rsidRDefault="00784B40" w:rsidP="000E15BE">
            <w:pPr>
              <w:pStyle w:val="TableParagraph"/>
              <w:spacing w:before="5"/>
              <w:rPr>
                <w:rFonts w:ascii="Calibri" w:eastAsia="Calibri" w:hAnsi="Calibri"/>
                <w:b/>
                <w:sz w:val="11"/>
              </w:rPr>
            </w:pPr>
          </w:p>
          <w:p w14:paraId="687A5B88" w14:textId="77777777" w:rsidR="00784B40" w:rsidRDefault="00784B40" w:rsidP="000E15BE">
            <w:pPr>
              <w:pStyle w:val="TableParagraph"/>
              <w:spacing w:before="5"/>
              <w:rPr>
                <w:rFonts w:ascii="Calibri" w:eastAsia="Calibri" w:hAnsi="Calibri"/>
                <w:b/>
                <w:sz w:val="11"/>
              </w:rPr>
            </w:pPr>
          </w:p>
          <w:p w14:paraId="391659FB" w14:textId="77777777" w:rsidR="00784B40" w:rsidRDefault="00784B40" w:rsidP="000E15BE">
            <w:pPr>
              <w:pStyle w:val="TableParagraph"/>
              <w:spacing w:before="5"/>
              <w:rPr>
                <w:rFonts w:ascii="Calibri" w:eastAsia="Calibri" w:hAnsi="Calibri"/>
                <w:b/>
                <w:sz w:val="11"/>
              </w:rPr>
            </w:pPr>
          </w:p>
          <w:p w14:paraId="2986C967" w14:textId="77777777" w:rsidR="00784B40" w:rsidRDefault="00784B40" w:rsidP="000E15BE">
            <w:pPr>
              <w:pStyle w:val="TableParagraph"/>
              <w:spacing w:before="5"/>
              <w:rPr>
                <w:rFonts w:ascii="Calibri" w:eastAsia="Calibri" w:hAnsi="Calibri"/>
                <w:b/>
                <w:sz w:val="11"/>
              </w:rPr>
            </w:pPr>
          </w:p>
          <w:p w14:paraId="32E93861" w14:textId="77777777" w:rsidR="00784B40" w:rsidRDefault="00784B40" w:rsidP="000E15BE">
            <w:pPr>
              <w:pStyle w:val="TableParagraph"/>
              <w:spacing w:before="5"/>
              <w:rPr>
                <w:rFonts w:ascii="Calibri" w:eastAsia="Calibri" w:hAnsi="Calibri"/>
                <w:b/>
                <w:sz w:val="11"/>
              </w:rPr>
            </w:pPr>
          </w:p>
          <w:p w14:paraId="3824B16A" w14:textId="77777777" w:rsidR="00784B40" w:rsidRDefault="00784B40" w:rsidP="000E15BE">
            <w:pPr>
              <w:pStyle w:val="TableParagraph"/>
              <w:spacing w:before="5"/>
              <w:rPr>
                <w:rFonts w:ascii="Calibri" w:eastAsia="Calibri" w:hAnsi="Calibri"/>
                <w:b/>
                <w:sz w:val="11"/>
              </w:rPr>
            </w:pPr>
          </w:p>
          <w:p w14:paraId="72B6F09E" w14:textId="77777777" w:rsidR="00784B40" w:rsidRDefault="00784B40" w:rsidP="000E15BE">
            <w:pPr>
              <w:pStyle w:val="TableParagraph"/>
              <w:spacing w:before="5"/>
              <w:rPr>
                <w:rFonts w:ascii="Calibri" w:eastAsia="Calibri" w:hAnsi="Calibri"/>
                <w:b/>
                <w:sz w:val="11"/>
              </w:rPr>
            </w:pPr>
          </w:p>
          <w:p w14:paraId="6F39D7AE" w14:textId="77777777" w:rsidR="00784B40" w:rsidRDefault="00784B40" w:rsidP="000E15BE">
            <w:pPr>
              <w:pStyle w:val="TableParagraph"/>
              <w:spacing w:before="5"/>
              <w:rPr>
                <w:rFonts w:ascii="Calibri" w:eastAsia="Calibri" w:hAnsi="Calibri"/>
                <w:b/>
                <w:sz w:val="11"/>
              </w:rPr>
            </w:pPr>
          </w:p>
          <w:p w14:paraId="191418D6" w14:textId="56E3192F" w:rsidR="00784B40" w:rsidRDefault="00784B40" w:rsidP="000E15BE">
            <w:pPr>
              <w:pStyle w:val="TableParagraph"/>
              <w:spacing w:line="20" w:lineRule="exact"/>
              <w:ind w:left="176"/>
              <w:rPr>
                <w:rFonts w:ascii="Calibri" w:eastAsia="Calibri" w:hAnsi="Calibri"/>
                <w:sz w:val="2"/>
              </w:rPr>
            </w:pPr>
            <w:r>
              <w:rPr>
                <w:rFonts w:ascii="Calibri" w:eastAsia="Calibri" w:hAnsi="Calibri"/>
                <w:noProof/>
              </w:rPr>
              <mc:AlternateContent>
                <mc:Choice Requires="wpg">
                  <w:drawing>
                    <wp:inline distT="0" distB="0" distL="0" distR="0" wp14:anchorId="766B4641" wp14:editId="227E006D">
                      <wp:extent cx="252730" cy="6350"/>
                      <wp:effectExtent l="0" t="0" r="0" b="0"/>
                      <wp:docPr id="1031151737" name="Gruppo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27" name="Line 25"/>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53B78D4F" id="Gruppo 68"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">
                      <v:line id="Line 25"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" strokeweight=".17539mm"/>
                      <w10:anchorlock/>
                    </v:group>
                  </w:pict>
                </mc:Fallback>
              </mc:AlternateContent>
            </w:r>
          </w:p>
        </w:tc>
      </w:tr>
      <w:tr w:rsidR="00784B40" w14:paraId="3D4411CF" w14:textId="77777777" w:rsidTr="000E15BE">
        <w:trPr>
          <w:trHeight w:val="1280"/>
        </w:trPr>
        <w:tc>
          <w:tcPr>
            <w:tcW w:w="3261" w:type="dxa"/>
          </w:tcPr>
          <w:p w14:paraId="10D2FF77"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IV </w:t>
            </w:r>
          </w:p>
          <w:p w14:paraId="099F232B"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Interpretazione corretta e articolata del testo</w:t>
            </w:r>
          </w:p>
          <w:p w14:paraId="3914DF2B" w14:textId="77777777" w:rsidR="00784B40" w:rsidRDefault="00784B40" w:rsidP="000E15BE">
            <w:pPr>
              <w:widowControl w:val="0"/>
              <w:autoSpaceDE w:val="0"/>
              <w:autoSpaceDN w:val="0"/>
              <w:jc w:val="center"/>
              <w:rPr>
                <w:rFonts w:ascii="Calibri" w:eastAsia="Calibri" w:hAnsi="Calibri"/>
                <w:sz w:val="18"/>
                <w:szCs w:val="22"/>
              </w:rPr>
            </w:pPr>
            <w:r>
              <w:rPr>
                <w:rFonts w:ascii="Calibri" w:eastAsia="Calibri" w:hAnsi="Calibri" w:cs="Calibri"/>
                <w:b/>
              </w:rPr>
              <w:t xml:space="preserve">(max 10 </w:t>
            </w:r>
            <w:proofErr w:type="spellStart"/>
            <w:r>
              <w:rPr>
                <w:rFonts w:ascii="Calibri" w:eastAsia="Calibri" w:hAnsi="Calibri" w:cs="Calibri"/>
                <w:b/>
              </w:rPr>
              <w:t>pt</w:t>
            </w:r>
            <w:proofErr w:type="spellEnd"/>
            <w:r>
              <w:rPr>
                <w:rFonts w:ascii="Calibri" w:eastAsia="Calibri" w:hAnsi="Calibri" w:cs="Calibri"/>
                <w:b/>
              </w:rPr>
              <w:t>)</w:t>
            </w:r>
          </w:p>
          <w:p w14:paraId="70C25773" w14:textId="77777777" w:rsidR="00784B40" w:rsidRDefault="00784B40" w:rsidP="000E15BE">
            <w:pPr>
              <w:pStyle w:val="TableParagraph"/>
              <w:spacing w:line="247" w:lineRule="auto"/>
              <w:ind w:left="21" w:right="202"/>
              <w:jc w:val="center"/>
              <w:rPr>
                <w:rFonts w:ascii="Tahoma" w:eastAsia="Calibri" w:hAnsi="Tahoma" w:cs="Tahoma"/>
                <w:b/>
                <w:bCs/>
                <w:szCs w:val="24"/>
              </w:rPr>
            </w:pPr>
          </w:p>
        </w:tc>
        <w:tc>
          <w:tcPr>
            <w:tcW w:w="5633" w:type="dxa"/>
          </w:tcPr>
          <w:p w14:paraId="6AA1C705"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1. </w:t>
            </w:r>
            <w:r>
              <w:rPr>
                <w:rFonts w:ascii="Calibri" w:eastAsia="Calibri" w:hAnsi="Calibri" w:cs="Calibri"/>
                <w:sz w:val="18"/>
                <w:szCs w:val="18"/>
              </w:rPr>
              <w:t>Mancanza o porzione così esigua di testo da impedire una valutazione</w:t>
            </w:r>
          </w:p>
          <w:p w14:paraId="5B5CE88D"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2. </w:t>
            </w:r>
            <w:r>
              <w:rPr>
                <w:rFonts w:ascii="Calibri" w:eastAsia="Calibri" w:hAnsi="Calibri" w:cs="Calibri"/>
                <w:sz w:val="18"/>
                <w:szCs w:val="18"/>
              </w:rPr>
              <w:t>Testo del tutto frainteso anche negli elementi costitutivi di base</w:t>
            </w:r>
          </w:p>
          <w:p w14:paraId="16524BFB"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3.</w:t>
            </w:r>
            <w:r>
              <w:rPr>
                <w:rFonts w:ascii="Calibri" w:eastAsia="Calibri" w:hAnsi="Calibri" w:cs="Calibri"/>
                <w:sz w:val="18"/>
                <w:szCs w:val="18"/>
              </w:rPr>
              <w:t xml:space="preserve"> Testo in gran parte frainteso e/o non compreso nella sua problematicità (eccessiva semplificazione)</w:t>
            </w:r>
          </w:p>
          <w:p w14:paraId="6E399F18"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4.</w:t>
            </w:r>
            <w:r>
              <w:rPr>
                <w:rFonts w:ascii="Calibri" w:eastAsia="Calibri" w:hAnsi="Calibri" w:cs="Calibri"/>
                <w:sz w:val="18"/>
                <w:szCs w:val="18"/>
              </w:rPr>
              <w:t xml:space="preserve"> Interpretazione approssimativa e incompleta/ alcuni punti essenziali fraintesi</w:t>
            </w:r>
          </w:p>
          <w:p w14:paraId="33993D6D"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u w:val="single"/>
              </w:rPr>
              <w:t xml:space="preserve">5. </w:t>
            </w:r>
            <w:r>
              <w:rPr>
                <w:rFonts w:ascii="Calibri" w:eastAsia="Calibri" w:hAnsi="Calibri" w:cs="Calibri"/>
                <w:sz w:val="18"/>
                <w:szCs w:val="18"/>
                <w:u w:val="single"/>
              </w:rPr>
              <w:t>Interpretazione limitata agli elementi di base, con scarsa articolazione e/o alcune lievi incertezze</w:t>
            </w:r>
          </w:p>
          <w:p w14:paraId="18D6530B"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6. </w:t>
            </w:r>
            <w:r>
              <w:rPr>
                <w:rFonts w:ascii="Calibri" w:eastAsia="Calibri" w:hAnsi="Calibri" w:cs="Calibri"/>
                <w:sz w:val="18"/>
                <w:szCs w:val="18"/>
              </w:rPr>
              <w:t>Interpretazione corretta e abbastanza articolata, pur con alcune incertezze</w:t>
            </w:r>
          </w:p>
          <w:p w14:paraId="713C9BAB"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7. </w:t>
            </w:r>
            <w:r>
              <w:rPr>
                <w:rFonts w:ascii="Calibri" w:eastAsia="Calibri" w:hAnsi="Calibri" w:cs="Calibri"/>
                <w:sz w:val="18"/>
                <w:szCs w:val="18"/>
              </w:rPr>
              <w:t>Interpretazione corretta e articolata</w:t>
            </w:r>
          </w:p>
          <w:p w14:paraId="3D2CE4AF"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8. </w:t>
            </w:r>
            <w:r>
              <w:rPr>
                <w:rFonts w:ascii="Calibri" w:eastAsia="Calibri" w:hAnsi="Calibri" w:cs="Calibri"/>
                <w:sz w:val="18"/>
                <w:szCs w:val="18"/>
              </w:rPr>
              <w:t>Interpretazione corretta e ben articolata, coglie tutti elementi e ne approfondisce adeguatamente alcuni</w:t>
            </w:r>
          </w:p>
        </w:tc>
        <w:tc>
          <w:tcPr>
            <w:tcW w:w="625" w:type="dxa"/>
          </w:tcPr>
          <w:p w14:paraId="7E4DE743" w14:textId="77777777" w:rsidR="00784B40" w:rsidRDefault="00784B40" w:rsidP="000E15BE">
            <w:pPr>
              <w:pStyle w:val="TableParagraph"/>
              <w:ind w:right="138"/>
              <w:jc w:val="center"/>
              <w:rPr>
                <w:rFonts w:ascii="Calibri" w:eastAsia="Calibri" w:hAnsi="Calibri" w:cs="Calibri"/>
                <w:sz w:val="18"/>
                <w:szCs w:val="18"/>
              </w:rPr>
            </w:pPr>
            <w:r>
              <w:rPr>
                <w:rFonts w:ascii="Calibri" w:eastAsia="Calibri" w:hAnsi="Calibri" w:cs="Calibri"/>
                <w:sz w:val="18"/>
                <w:szCs w:val="18"/>
              </w:rPr>
              <w:t xml:space="preserve">  1-2</w:t>
            </w:r>
          </w:p>
          <w:p w14:paraId="0DADDF71" w14:textId="77777777" w:rsidR="00784B40" w:rsidRDefault="00784B40" w:rsidP="000E15BE">
            <w:pPr>
              <w:pStyle w:val="TableParagraph"/>
              <w:ind w:right="138"/>
              <w:jc w:val="center"/>
              <w:rPr>
                <w:rFonts w:ascii="Calibri" w:eastAsia="Calibri" w:hAnsi="Calibri" w:cs="Calibri"/>
                <w:sz w:val="18"/>
                <w:szCs w:val="18"/>
              </w:rPr>
            </w:pPr>
            <w:r>
              <w:rPr>
                <w:rFonts w:ascii="Calibri" w:eastAsia="Calibri" w:hAnsi="Calibri" w:cs="Calibri"/>
                <w:sz w:val="18"/>
                <w:szCs w:val="18"/>
              </w:rPr>
              <w:t xml:space="preserve">  3</w:t>
            </w:r>
          </w:p>
          <w:p w14:paraId="6261AD51" w14:textId="77777777" w:rsidR="00784B40" w:rsidRDefault="00784B40" w:rsidP="000E15BE">
            <w:pPr>
              <w:pStyle w:val="TableParagraph"/>
              <w:ind w:right="138"/>
              <w:jc w:val="center"/>
              <w:rPr>
                <w:rFonts w:ascii="Calibri" w:eastAsia="Calibri" w:hAnsi="Calibri" w:cs="Calibri"/>
                <w:sz w:val="18"/>
                <w:szCs w:val="18"/>
              </w:rPr>
            </w:pPr>
            <w:r>
              <w:rPr>
                <w:rFonts w:ascii="Calibri" w:eastAsia="Calibri" w:hAnsi="Calibri" w:cs="Calibri"/>
                <w:sz w:val="18"/>
                <w:szCs w:val="18"/>
              </w:rPr>
              <w:t xml:space="preserve">   4</w:t>
            </w:r>
          </w:p>
          <w:p w14:paraId="5842F044" w14:textId="77777777" w:rsidR="00784B40" w:rsidRDefault="00784B40" w:rsidP="000E15BE">
            <w:pPr>
              <w:widowControl w:val="0"/>
              <w:autoSpaceDE w:val="0"/>
              <w:autoSpaceDN w:val="0"/>
              <w:jc w:val="center"/>
              <w:rPr>
                <w:rFonts w:ascii="Calibri" w:eastAsia="Calibri" w:hAnsi="Calibri" w:cs="Calibri"/>
                <w:sz w:val="18"/>
                <w:szCs w:val="18"/>
              </w:rPr>
            </w:pPr>
          </w:p>
          <w:p w14:paraId="1B083380"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5</w:t>
            </w:r>
          </w:p>
          <w:p w14:paraId="24AC8454" w14:textId="77777777" w:rsidR="00784B40" w:rsidRDefault="00784B40" w:rsidP="000E15BE">
            <w:pPr>
              <w:widowControl w:val="0"/>
              <w:autoSpaceDE w:val="0"/>
              <w:autoSpaceDN w:val="0"/>
              <w:jc w:val="center"/>
              <w:rPr>
                <w:rFonts w:ascii="Calibri" w:eastAsia="Calibri" w:hAnsi="Calibri" w:cs="Calibri"/>
                <w:sz w:val="18"/>
                <w:szCs w:val="18"/>
              </w:rPr>
            </w:pPr>
          </w:p>
          <w:p w14:paraId="095D414B"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6</w:t>
            </w:r>
          </w:p>
          <w:p w14:paraId="599E8541" w14:textId="77777777" w:rsidR="00784B40" w:rsidRDefault="00784B40" w:rsidP="000E15BE">
            <w:pPr>
              <w:widowControl w:val="0"/>
              <w:autoSpaceDE w:val="0"/>
              <w:autoSpaceDN w:val="0"/>
              <w:jc w:val="center"/>
              <w:rPr>
                <w:rFonts w:ascii="Calibri" w:eastAsia="Calibri" w:hAnsi="Calibri" w:cs="Calibri"/>
                <w:sz w:val="18"/>
                <w:szCs w:val="18"/>
              </w:rPr>
            </w:pPr>
          </w:p>
          <w:p w14:paraId="316AF27E"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7</w:t>
            </w:r>
          </w:p>
          <w:p w14:paraId="6EE5AA7B" w14:textId="77777777" w:rsidR="00784B40" w:rsidRDefault="00784B40" w:rsidP="000E15BE">
            <w:pPr>
              <w:widowControl w:val="0"/>
              <w:autoSpaceDE w:val="0"/>
              <w:autoSpaceDN w:val="0"/>
              <w:jc w:val="center"/>
              <w:rPr>
                <w:rFonts w:ascii="Calibri" w:eastAsia="Calibri" w:hAnsi="Calibri" w:cs="Calibri"/>
                <w:sz w:val="18"/>
                <w:szCs w:val="18"/>
              </w:rPr>
            </w:pPr>
          </w:p>
          <w:p w14:paraId="7BCA214C"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8</w:t>
            </w:r>
          </w:p>
          <w:p w14:paraId="146C611D"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9-10</w:t>
            </w:r>
          </w:p>
        </w:tc>
        <w:tc>
          <w:tcPr>
            <w:tcW w:w="830" w:type="dxa"/>
          </w:tcPr>
          <w:p w14:paraId="1CD65CCB" w14:textId="77777777" w:rsidR="00784B40" w:rsidRDefault="00784B40" w:rsidP="000E15BE">
            <w:pPr>
              <w:pStyle w:val="TableParagraph"/>
              <w:rPr>
                <w:rFonts w:ascii="Calibri" w:eastAsia="Calibri" w:hAnsi="Calibri"/>
                <w:b/>
                <w:sz w:val="20"/>
              </w:rPr>
            </w:pPr>
          </w:p>
          <w:p w14:paraId="66B2A79E" w14:textId="77777777" w:rsidR="00784B40" w:rsidRDefault="00784B40" w:rsidP="000E15BE">
            <w:pPr>
              <w:pStyle w:val="TableParagraph"/>
              <w:rPr>
                <w:rFonts w:ascii="Calibri" w:eastAsia="Calibri" w:hAnsi="Calibri"/>
                <w:b/>
                <w:sz w:val="20"/>
              </w:rPr>
            </w:pPr>
          </w:p>
          <w:p w14:paraId="6ED54A5D" w14:textId="77777777" w:rsidR="00784B40" w:rsidRDefault="00784B40" w:rsidP="000E15BE">
            <w:pPr>
              <w:pStyle w:val="TableParagraph"/>
              <w:rPr>
                <w:rFonts w:ascii="Calibri" w:eastAsia="Calibri" w:hAnsi="Calibri"/>
                <w:b/>
                <w:sz w:val="20"/>
              </w:rPr>
            </w:pPr>
          </w:p>
          <w:p w14:paraId="0792B631" w14:textId="77777777" w:rsidR="00784B40" w:rsidRDefault="00784B40" w:rsidP="000E15BE">
            <w:pPr>
              <w:pStyle w:val="TableParagraph"/>
              <w:rPr>
                <w:rFonts w:ascii="Calibri" w:eastAsia="Calibri" w:hAnsi="Calibri"/>
                <w:b/>
                <w:sz w:val="20"/>
              </w:rPr>
            </w:pPr>
          </w:p>
          <w:p w14:paraId="22643890" w14:textId="77777777" w:rsidR="00784B40" w:rsidRDefault="00784B40" w:rsidP="000E15BE">
            <w:pPr>
              <w:pStyle w:val="TableParagraph"/>
              <w:rPr>
                <w:rFonts w:ascii="Calibri" w:eastAsia="Calibri" w:hAnsi="Calibri"/>
                <w:b/>
                <w:sz w:val="20"/>
              </w:rPr>
            </w:pPr>
          </w:p>
          <w:p w14:paraId="79DAC014" w14:textId="77777777" w:rsidR="00784B40" w:rsidRDefault="00784B40" w:rsidP="000E15BE">
            <w:pPr>
              <w:pStyle w:val="TableParagraph"/>
              <w:rPr>
                <w:rFonts w:ascii="Calibri" w:eastAsia="Calibri" w:hAnsi="Calibri"/>
                <w:b/>
                <w:sz w:val="20"/>
              </w:rPr>
            </w:pPr>
          </w:p>
          <w:p w14:paraId="5807C250" w14:textId="77777777" w:rsidR="00784B40" w:rsidRDefault="00784B40" w:rsidP="000E15BE">
            <w:pPr>
              <w:pStyle w:val="TableParagraph"/>
              <w:rPr>
                <w:rFonts w:ascii="Calibri" w:eastAsia="Calibri" w:hAnsi="Calibri"/>
                <w:b/>
                <w:sz w:val="20"/>
              </w:rPr>
            </w:pPr>
          </w:p>
          <w:p w14:paraId="3CB66B6D" w14:textId="77777777" w:rsidR="00784B40" w:rsidRPr="00C129F8" w:rsidRDefault="00784B40" w:rsidP="000E15BE">
            <w:pPr>
              <w:pStyle w:val="TableParagraph"/>
              <w:rPr>
                <w:rFonts w:ascii="Calibri" w:eastAsia="Calibri" w:hAnsi="Calibri"/>
                <w:bCs/>
                <w:sz w:val="20"/>
              </w:rPr>
            </w:pPr>
            <w:r>
              <w:rPr>
                <w:rFonts w:ascii="Calibri" w:eastAsia="Calibri" w:hAnsi="Calibri"/>
                <w:b/>
                <w:sz w:val="20"/>
              </w:rPr>
              <w:t xml:space="preserve"> </w:t>
            </w:r>
            <w:r w:rsidRPr="00C129F8">
              <w:rPr>
                <w:rFonts w:ascii="Calibri" w:eastAsia="Calibri" w:hAnsi="Calibri"/>
                <w:bCs/>
                <w:sz w:val="20"/>
              </w:rPr>
              <w:t>_______</w:t>
            </w:r>
          </w:p>
        </w:tc>
      </w:tr>
      <w:tr w:rsidR="00784B40" w14:paraId="36FEC37B" w14:textId="77777777" w:rsidTr="000E15BE">
        <w:trPr>
          <w:trHeight w:val="512"/>
        </w:trPr>
        <w:tc>
          <w:tcPr>
            <w:tcW w:w="8894" w:type="dxa"/>
            <w:gridSpan w:val="2"/>
          </w:tcPr>
          <w:p w14:paraId="776C0A89" w14:textId="77777777" w:rsidR="00784B40" w:rsidRDefault="00784B40" w:rsidP="000E15BE">
            <w:pPr>
              <w:widowControl w:val="0"/>
              <w:autoSpaceDE w:val="0"/>
              <w:autoSpaceDN w:val="0"/>
              <w:jc w:val="both"/>
              <w:rPr>
                <w:rFonts w:ascii="Calibri" w:eastAsia="Calibri" w:hAnsi="Calibri" w:cs="Calibri"/>
                <w:b/>
                <w:bCs/>
                <w:sz w:val="18"/>
                <w:szCs w:val="18"/>
              </w:rPr>
            </w:pPr>
          </w:p>
        </w:tc>
        <w:tc>
          <w:tcPr>
            <w:tcW w:w="1455" w:type="dxa"/>
            <w:gridSpan w:val="2"/>
          </w:tcPr>
          <w:p w14:paraId="06DD2FE5" w14:textId="77777777" w:rsidR="00784B40" w:rsidRDefault="00784B40" w:rsidP="000E15BE">
            <w:pPr>
              <w:pStyle w:val="TableParagraph"/>
              <w:rPr>
                <w:rFonts w:ascii="Calibri" w:eastAsia="Calibri" w:hAnsi="Calibri"/>
                <w:b/>
                <w:sz w:val="20"/>
              </w:rPr>
            </w:pPr>
          </w:p>
          <w:p w14:paraId="6E831D0F" w14:textId="77777777" w:rsidR="00784B40" w:rsidRPr="00C129F8" w:rsidRDefault="00784B40" w:rsidP="000E15BE">
            <w:pPr>
              <w:pStyle w:val="TableParagraph"/>
              <w:rPr>
                <w:rFonts w:ascii="Calibri" w:eastAsia="Calibri" w:hAnsi="Calibri"/>
                <w:bCs/>
                <w:sz w:val="20"/>
              </w:rPr>
            </w:pPr>
            <w:r w:rsidRPr="00C129F8">
              <w:rPr>
                <w:rFonts w:ascii="Calibri" w:eastAsia="Calibri" w:hAnsi="Calibri"/>
                <w:bCs/>
                <w:sz w:val="20"/>
              </w:rPr>
              <w:t xml:space="preserve">       ______</w:t>
            </w:r>
            <w:r>
              <w:rPr>
                <w:rFonts w:ascii="Calibri" w:eastAsia="Calibri" w:hAnsi="Calibri"/>
                <w:bCs/>
                <w:sz w:val="20"/>
              </w:rPr>
              <w:t>/40</w:t>
            </w:r>
          </w:p>
        </w:tc>
      </w:tr>
    </w:tbl>
    <w:p w14:paraId="669E2969" w14:textId="77777777" w:rsidR="00784B40" w:rsidRDefault="00784B40" w:rsidP="00784B40">
      <w:pPr>
        <w:spacing w:before="4"/>
        <w:rPr>
          <w:b/>
          <w:sz w:val="23"/>
        </w:rPr>
      </w:pPr>
    </w:p>
    <w:p w14:paraId="46DD3BCC" w14:textId="77777777" w:rsidR="00784B40" w:rsidRDefault="00784B40" w:rsidP="00784B40">
      <w:pPr>
        <w:spacing w:before="4"/>
        <w:rPr>
          <w:b/>
          <w:sz w:val="23"/>
        </w:rPr>
      </w:pPr>
    </w:p>
    <w:bookmarkEnd w:id="1"/>
    <w:p w14:paraId="5CA79847" w14:textId="77777777" w:rsidR="00784B40" w:rsidRDefault="00784B40" w:rsidP="00784B40">
      <w:pPr>
        <w:keepNext/>
        <w:ind w:left="284"/>
        <w:jc w:val="center"/>
        <w:outlineLvl w:val="0"/>
        <w:rPr>
          <w:rFonts w:ascii="Calibri" w:hAnsi="Calibri" w:cs="Calibri"/>
          <w:b/>
          <w:bCs/>
          <w:sz w:val="24"/>
          <w:szCs w:val="24"/>
          <w:u w:val="single"/>
        </w:rPr>
      </w:pPr>
      <w:r w:rsidRPr="00980DA8">
        <w:rPr>
          <w:rFonts w:ascii="Calibri" w:hAnsi="Calibri" w:cs="Calibri"/>
          <w:b/>
          <w:bCs/>
          <w:sz w:val="24"/>
          <w:szCs w:val="24"/>
          <w:u w:val="single"/>
        </w:rPr>
        <w:lastRenderedPageBreak/>
        <w:t>GRIGLIA DI VALUTAZIONE TIPOLOGIA B MAX.40</w:t>
      </w:r>
      <w:r>
        <w:rPr>
          <w:rFonts w:ascii="Calibri" w:hAnsi="Calibri" w:cs="Calibri"/>
          <w:b/>
          <w:bCs/>
          <w:sz w:val="24"/>
          <w:szCs w:val="24"/>
          <w:u w:val="single"/>
        </w:rPr>
        <w:t xml:space="preserve"> PT.</w:t>
      </w:r>
    </w:p>
    <w:p w14:paraId="2489D4A8" w14:textId="77777777" w:rsidR="00784B40" w:rsidRPr="00980DA8" w:rsidRDefault="00784B40" w:rsidP="00784B40">
      <w:pPr>
        <w:ind w:left="-284" w:right="-709"/>
        <w:jc w:val="center"/>
        <w:rPr>
          <w:rFonts w:ascii="Calibri" w:hAnsi="Calibri" w:cs="Calibri"/>
          <w:b/>
          <w:sz w:val="24"/>
          <w:szCs w:val="24"/>
        </w:rPr>
      </w:pPr>
      <w:r w:rsidRPr="00980DA8">
        <w:rPr>
          <w:rFonts w:ascii="Calibri" w:hAnsi="Calibri" w:cs="Calibri"/>
          <w:b/>
          <w:sz w:val="24"/>
          <w:szCs w:val="24"/>
        </w:rPr>
        <w:t>ANALISI E PRODUZIONE DI UN TESTO ARGOMENTATIVO</w:t>
      </w:r>
    </w:p>
    <w:tbl>
      <w:tblPr>
        <w:tblW w:w="10409"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1"/>
        <w:gridCol w:w="5385"/>
        <w:gridCol w:w="656"/>
        <w:gridCol w:w="837"/>
      </w:tblGrid>
      <w:tr w:rsidR="00784B40" w14:paraId="21922503" w14:textId="77777777" w:rsidTr="000E15BE">
        <w:trPr>
          <w:trHeight w:val="448"/>
        </w:trPr>
        <w:tc>
          <w:tcPr>
            <w:tcW w:w="3531" w:type="dxa"/>
            <w:tcBorders>
              <w:top w:val="single" w:sz="4" w:space="0" w:color="auto"/>
              <w:left w:val="single" w:sz="4" w:space="0" w:color="auto"/>
              <w:bottom w:val="single" w:sz="4" w:space="0" w:color="auto"/>
              <w:right w:val="single" w:sz="4" w:space="0" w:color="auto"/>
            </w:tcBorders>
          </w:tcPr>
          <w:p w14:paraId="56AFE3FB" w14:textId="77777777" w:rsidR="00784B40" w:rsidRDefault="00784B40" w:rsidP="000E15BE">
            <w:pPr>
              <w:pStyle w:val="TableParagraph"/>
              <w:spacing w:before="111"/>
              <w:ind w:left="21"/>
              <w:jc w:val="center"/>
              <w:rPr>
                <w:rFonts w:ascii="Calibri" w:eastAsia="Calibri" w:hAnsi="Calibri" w:cs="Calibri"/>
                <w:b/>
                <w:sz w:val="20"/>
              </w:rPr>
            </w:pPr>
            <w:r>
              <w:rPr>
                <w:rFonts w:ascii="Calibri" w:eastAsia="Calibri" w:hAnsi="Calibri" w:cs="Calibri"/>
                <w:b/>
                <w:sz w:val="20"/>
              </w:rPr>
              <w:t>INDICATORI</w:t>
            </w:r>
          </w:p>
        </w:tc>
        <w:tc>
          <w:tcPr>
            <w:tcW w:w="5385" w:type="dxa"/>
            <w:tcBorders>
              <w:top w:val="single" w:sz="4" w:space="0" w:color="auto"/>
              <w:left w:val="single" w:sz="4" w:space="0" w:color="auto"/>
              <w:bottom w:val="single" w:sz="4" w:space="0" w:color="auto"/>
              <w:right w:val="single" w:sz="4" w:space="0" w:color="auto"/>
            </w:tcBorders>
          </w:tcPr>
          <w:p w14:paraId="34CA01CE" w14:textId="77777777" w:rsidR="00784B40" w:rsidRDefault="00784B40" w:rsidP="000E15BE">
            <w:pPr>
              <w:pStyle w:val="TableParagraph"/>
              <w:spacing w:before="111"/>
              <w:ind w:left="21"/>
              <w:jc w:val="center"/>
              <w:rPr>
                <w:rFonts w:ascii="Calibri" w:eastAsia="Calibri" w:hAnsi="Calibri" w:cs="Calibri"/>
                <w:b/>
                <w:sz w:val="20"/>
              </w:rPr>
            </w:pPr>
            <w:r>
              <w:rPr>
                <w:rFonts w:ascii="Calibri" w:eastAsia="Calibri" w:hAnsi="Calibri" w:cs="Calibri"/>
                <w:b/>
                <w:sz w:val="20"/>
              </w:rPr>
              <w:t>DESCRITTORI SPECIFICI DI TIPOLOGIA B</w:t>
            </w:r>
          </w:p>
        </w:tc>
        <w:tc>
          <w:tcPr>
            <w:tcW w:w="656" w:type="dxa"/>
            <w:tcBorders>
              <w:top w:val="single" w:sz="4" w:space="0" w:color="auto"/>
              <w:left w:val="single" w:sz="4" w:space="0" w:color="auto"/>
              <w:bottom w:val="single" w:sz="4" w:space="0" w:color="auto"/>
              <w:right w:val="single" w:sz="4" w:space="0" w:color="auto"/>
            </w:tcBorders>
          </w:tcPr>
          <w:p w14:paraId="44B40BB6" w14:textId="77777777" w:rsidR="00784B40" w:rsidRDefault="00784B40" w:rsidP="000E15BE">
            <w:pPr>
              <w:pStyle w:val="TableParagraph"/>
              <w:ind w:left="21"/>
              <w:rPr>
                <w:rFonts w:ascii="Calibri" w:eastAsia="Calibri" w:hAnsi="Calibri" w:cs="Calibri"/>
                <w:b/>
                <w:sz w:val="20"/>
              </w:rPr>
            </w:pPr>
            <w:r>
              <w:rPr>
                <w:rFonts w:ascii="Calibri" w:eastAsia="Calibri" w:hAnsi="Calibri" w:cs="Calibri"/>
                <w:b/>
                <w:sz w:val="16"/>
              </w:rPr>
              <w:t>PUNTI</w:t>
            </w:r>
          </w:p>
        </w:tc>
        <w:tc>
          <w:tcPr>
            <w:tcW w:w="837" w:type="dxa"/>
            <w:tcBorders>
              <w:top w:val="single" w:sz="4" w:space="0" w:color="auto"/>
              <w:left w:val="single" w:sz="4" w:space="0" w:color="auto"/>
              <w:bottom w:val="single" w:sz="4" w:space="0" w:color="auto"/>
              <w:right w:val="single" w:sz="4" w:space="0" w:color="auto"/>
            </w:tcBorders>
          </w:tcPr>
          <w:p w14:paraId="4A3210B8" w14:textId="77777777" w:rsidR="00784B40" w:rsidRDefault="00784B40" w:rsidP="000E15BE">
            <w:pPr>
              <w:pStyle w:val="TableParagraph"/>
              <w:rPr>
                <w:rFonts w:ascii="Calibri" w:eastAsia="Calibri" w:hAnsi="Calibri" w:cs="Calibri"/>
                <w:b/>
                <w:sz w:val="16"/>
              </w:rPr>
            </w:pPr>
            <w:r>
              <w:rPr>
                <w:rFonts w:ascii="Calibri" w:eastAsia="Calibri" w:hAnsi="Calibri" w:cs="Calibri"/>
                <w:b/>
                <w:sz w:val="16"/>
              </w:rPr>
              <w:t>PUNTI</w:t>
            </w:r>
          </w:p>
          <w:p w14:paraId="7DB8473F" w14:textId="77777777" w:rsidR="00784B40" w:rsidRDefault="00784B40" w:rsidP="000E15BE">
            <w:pPr>
              <w:pStyle w:val="TableParagraph"/>
              <w:rPr>
                <w:rFonts w:ascii="Calibri" w:eastAsia="Calibri" w:hAnsi="Calibri" w:cs="Calibri"/>
                <w:b/>
                <w:sz w:val="20"/>
              </w:rPr>
            </w:pPr>
            <w:r>
              <w:rPr>
                <w:rFonts w:ascii="Calibri" w:eastAsia="Calibri" w:hAnsi="Calibri" w:cs="Calibri"/>
                <w:b/>
                <w:sz w:val="16"/>
              </w:rPr>
              <w:t>ATTRIBUITI</w:t>
            </w:r>
          </w:p>
        </w:tc>
      </w:tr>
      <w:tr w:rsidR="00784B40" w14:paraId="4C84B239" w14:textId="77777777" w:rsidTr="000E15BE">
        <w:trPr>
          <w:trHeight w:val="1403"/>
        </w:trPr>
        <w:tc>
          <w:tcPr>
            <w:tcW w:w="3531" w:type="dxa"/>
            <w:tcBorders>
              <w:top w:val="single" w:sz="4" w:space="0" w:color="auto"/>
            </w:tcBorders>
          </w:tcPr>
          <w:p w14:paraId="7EA2B7EE"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I </w:t>
            </w:r>
          </w:p>
          <w:p w14:paraId="43772F7B"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Individuazione corretta di tesi e argomentazioni presenti nel testo proposto </w:t>
            </w:r>
          </w:p>
          <w:p w14:paraId="4E654BA3"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(max. 15 </w:t>
            </w:r>
            <w:proofErr w:type="spellStart"/>
            <w:r>
              <w:rPr>
                <w:rFonts w:ascii="Calibri" w:eastAsia="Calibri" w:hAnsi="Calibri" w:cs="Calibri"/>
                <w:b/>
                <w:sz w:val="20"/>
                <w:szCs w:val="20"/>
              </w:rPr>
              <w:t>pt</w:t>
            </w:r>
            <w:proofErr w:type="spellEnd"/>
            <w:r>
              <w:rPr>
                <w:rFonts w:ascii="Calibri" w:eastAsia="Calibri" w:hAnsi="Calibri" w:cs="Calibri"/>
                <w:b/>
                <w:sz w:val="20"/>
                <w:szCs w:val="20"/>
              </w:rPr>
              <w:t>)</w:t>
            </w:r>
            <w:r>
              <w:rPr>
                <w:rFonts w:ascii="Calibri" w:eastAsia="Calibri" w:hAnsi="Calibri"/>
              </w:rPr>
              <w:t xml:space="preserve"> </w:t>
            </w:r>
          </w:p>
        </w:tc>
        <w:tc>
          <w:tcPr>
            <w:tcW w:w="5385" w:type="dxa"/>
            <w:tcBorders>
              <w:top w:val="single" w:sz="4" w:space="0" w:color="auto"/>
            </w:tcBorders>
          </w:tcPr>
          <w:p w14:paraId="1F1390C5"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1. </w:t>
            </w:r>
            <w:r>
              <w:rPr>
                <w:rFonts w:ascii="Calibri" w:eastAsia="Calibri" w:hAnsi="Calibri" w:cs="Calibri"/>
                <w:sz w:val="18"/>
                <w:szCs w:val="18"/>
              </w:rPr>
              <w:t>Mancanza o porzione così esigua di testo da impedire una valutazione</w:t>
            </w:r>
          </w:p>
          <w:p w14:paraId="4CA5A644"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2.</w:t>
            </w:r>
            <w:r>
              <w:rPr>
                <w:rFonts w:ascii="Calibri" w:eastAsia="Calibri" w:hAnsi="Calibri" w:cs="Calibri"/>
                <w:sz w:val="18"/>
                <w:szCs w:val="18"/>
              </w:rPr>
              <w:t>Completo fraintendimento di tesi e argomentazioni</w:t>
            </w:r>
          </w:p>
          <w:p w14:paraId="09E84A3C"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3. </w:t>
            </w:r>
            <w:r>
              <w:rPr>
                <w:rFonts w:ascii="Calibri" w:eastAsia="Calibri" w:hAnsi="Calibri" w:cs="Calibri"/>
                <w:sz w:val="18"/>
                <w:szCs w:val="18"/>
              </w:rPr>
              <w:t>Tesi e argomentazioni fraintese nella maggior parte e/o eccessivamente semplificate</w:t>
            </w:r>
          </w:p>
          <w:p w14:paraId="2F7496DF"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4. </w:t>
            </w:r>
            <w:r>
              <w:rPr>
                <w:rFonts w:ascii="Calibri" w:eastAsia="Calibri" w:hAnsi="Calibri" w:cs="Calibri"/>
                <w:sz w:val="18"/>
                <w:szCs w:val="18"/>
              </w:rPr>
              <w:t>Tesi e argomentazioni parzialmente comprese, con lacune significative</w:t>
            </w:r>
          </w:p>
          <w:p w14:paraId="26CCAFE5" w14:textId="77777777" w:rsidR="00784B40" w:rsidRDefault="00784B40" w:rsidP="000E15BE">
            <w:pPr>
              <w:widowControl w:val="0"/>
              <w:autoSpaceDE w:val="0"/>
              <w:autoSpaceDN w:val="0"/>
              <w:jc w:val="both"/>
              <w:rPr>
                <w:rFonts w:ascii="Calibri" w:eastAsia="Calibri" w:hAnsi="Calibri" w:cs="Calibri"/>
                <w:sz w:val="18"/>
                <w:szCs w:val="18"/>
                <w:u w:val="single"/>
              </w:rPr>
            </w:pPr>
            <w:r>
              <w:rPr>
                <w:rFonts w:ascii="Calibri" w:eastAsia="Calibri" w:hAnsi="Calibri" w:cs="Calibri"/>
                <w:b/>
                <w:bCs/>
                <w:sz w:val="18"/>
                <w:szCs w:val="18"/>
                <w:u w:val="single"/>
              </w:rPr>
              <w:t>5.</w:t>
            </w:r>
            <w:r>
              <w:rPr>
                <w:rFonts w:ascii="Calibri" w:eastAsia="Calibri" w:hAnsi="Calibri" w:cs="Calibri"/>
                <w:sz w:val="18"/>
                <w:szCs w:val="18"/>
                <w:u w:val="single"/>
              </w:rPr>
              <w:t xml:space="preserve"> Tesi e argomentazioni nel complesso comprese, pur con alcune lievi imprecisioni</w:t>
            </w:r>
          </w:p>
          <w:p w14:paraId="1584B797"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6.</w:t>
            </w:r>
            <w:r>
              <w:rPr>
                <w:rFonts w:ascii="Calibri" w:eastAsia="Calibri" w:hAnsi="Calibri" w:cs="Calibri"/>
                <w:sz w:val="18"/>
                <w:szCs w:val="18"/>
              </w:rPr>
              <w:t xml:space="preserve"> Tesi e argomentazioni comprese, pur con alcune semplificazioni e/o mancanza di completezza</w:t>
            </w:r>
          </w:p>
          <w:p w14:paraId="1F83D5B4"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7. </w:t>
            </w:r>
            <w:r>
              <w:rPr>
                <w:rFonts w:ascii="Calibri" w:eastAsia="Calibri" w:hAnsi="Calibri" w:cs="Calibri"/>
                <w:sz w:val="18"/>
                <w:szCs w:val="18"/>
              </w:rPr>
              <w:t xml:space="preserve">Tesi e argomentazioni comprese con sicurezza </w:t>
            </w:r>
          </w:p>
          <w:p w14:paraId="1FAA168F"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8. </w:t>
            </w:r>
            <w:r>
              <w:rPr>
                <w:rFonts w:ascii="Calibri" w:eastAsia="Calibri" w:hAnsi="Calibri" w:cs="Calibri"/>
                <w:sz w:val="18"/>
                <w:szCs w:val="18"/>
              </w:rPr>
              <w:t>Tesi e argomentazioni comprese con sicurezza e capacità di cogliere aspetti globali e puntuali</w:t>
            </w:r>
          </w:p>
        </w:tc>
        <w:tc>
          <w:tcPr>
            <w:tcW w:w="656" w:type="dxa"/>
            <w:tcBorders>
              <w:top w:val="single" w:sz="4" w:space="0" w:color="auto"/>
            </w:tcBorders>
          </w:tcPr>
          <w:p w14:paraId="5B304051"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w:t>
            </w:r>
          </w:p>
          <w:p w14:paraId="6520517E"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3</w:t>
            </w:r>
          </w:p>
          <w:p w14:paraId="23E34876"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4-5</w:t>
            </w:r>
          </w:p>
          <w:p w14:paraId="615F89BE" w14:textId="77777777" w:rsidR="00784B40" w:rsidRDefault="00784B40" w:rsidP="000E15BE">
            <w:pPr>
              <w:widowControl w:val="0"/>
              <w:autoSpaceDE w:val="0"/>
              <w:autoSpaceDN w:val="0"/>
              <w:jc w:val="center"/>
              <w:rPr>
                <w:rFonts w:ascii="Calibri" w:eastAsia="Calibri" w:hAnsi="Calibri" w:cs="Calibri"/>
                <w:sz w:val="18"/>
                <w:szCs w:val="18"/>
              </w:rPr>
            </w:pPr>
          </w:p>
          <w:p w14:paraId="293424AD"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6-7</w:t>
            </w:r>
          </w:p>
          <w:p w14:paraId="506FD4D7"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8-9</w:t>
            </w:r>
          </w:p>
          <w:p w14:paraId="6D452DB2" w14:textId="77777777" w:rsidR="00784B40" w:rsidRDefault="00784B40" w:rsidP="000E15BE">
            <w:pPr>
              <w:widowControl w:val="0"/>
              <w:autoSpaceDE w:val="0"/>
              <w:autoSpaceDN w:val="0"/>
              <w:jc w:val="center"/>
              <w:rPr>
                <w:rFonts w:ascii="Calibri" w:eastAsia="Calibri" w:hAnsi="Calibri" w:cs="Calibri"/>
                <w:sz w:val="18"/>
                <w:szCs w:val="18"/>
              </w:rPr>
            </w:pPr>
          </w:p>
          <w:p w14:paraId="11F6ED98"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10-11</w:t>
            </w:r>
          </w:p>
          <w:p w14:paraId="4905914C" w14:textId="77777777" w:rsidR="00784B40" w:rsidRDefault="00784B40" w:rsidP="000E15BE">
            <w:pPr>
              <w:widowControl w:val="0"/>
              <w:autoSpaceDE w:val="0"/>
              <w:autoSpaceDN w:val="0"/>
              <w:jc w:val="center"/>
              <w:rPr>
                <w:rFonts w:ascii="Calibri" w:eastAsia="Calibri" w:hAnsi="Calibri" w:cs="Calibri"/>
                <w:sz w:val="18"/>
                <w:szCs w:val="18"/>
              </w:rPr>
            </w:pPr>
          </w:p>
          <w:p w14:paraId="75A3E979"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12-13</w:t>
            </w:r>
          </w:p>
          <w:p w14:paraId="2C40B122" w14:textId="77777777" w:rsidR="00784B40" w:rsidRDefault="00784B40" w:rsidP="000E15BE">
            <w:pPr>
              <w:pStyle w:val="TableParagraph"/>
              <w:ind w:right="68"/>
              <w:jc w:val="center"/>
              <w:rPr>
                <w:rFonts w:ascii="Calibri" w:eastAsia="Calibri" w:hAnsi="Calibri" w:cs="Calibri"/>
                <w:sz w:val="18"/>
                <w:szCs w:val="18"/>
              </w:rPr>
            </w:pPr>
            <w:r>
              <w:rPr>
                <w:rFonts w:ascii="Calibri" w:eastAsia="Calibri" w:hAnsi="Calibri" w:cs="Calibri"/>
                <w:sz w:val="18"/>
                <w:szCs w:val="18"/>
              </w:rPr>
              <w:t xml:space="preserve">  14-15</w:t>
            </w:r>
          </w:p>
        </w:tc>
        <w:tc>
          <w:tcPr>
            <w:tcW w:w="837" w:type="dxa"/>
            <w:tcBorders>
              <w:top w:val="single" w:sz="4" w:space="0" w:color="auto"/>
            </w:tcBorders>
          </w:tcPr>
          <w:p w14:paraId="48D827AA" w14:textId="77777777" w:rsidR="00784B40" w:rsidRPr="00C129F8" w:rsidRDefault="00784B40" w:rsidP="000E15BE">
            <w:pPr>
              <w:pStyle w:val="TableParagraph"/>
              <w:spacing w:line="20" w:lineRule="exact"/>
              <w:ind w:left="177"/>
              <w:rPr>
                <w:rFonts w:ascii="Calibri" w:eastAsia="Calibri" w:hAnsi="Calibri"/>
                <w:sz w:val="2"/>
              </w:rPr>
            </w:pPr>
          </w:p>
          <w:p w14:paraId="27767515" w14:textId="77777777" w:rsidR="00784B40" w:rsidRPr="00C129F8" w:rsidRDefault="00784B40" w:rsidP="000E15BE">
            <w:pPr>
              <w:pStyle w:val="TableParagraph"/>
              <w:spacing w:line="20" w:lineRule="exact"/>
              <w:ind w:left="177"/>
              <w:rPr>
                <w:rFonts w:ascii="Calibri" w:eastAsia="Calibri" w:hAnsi="Calibri"/>
                <w:sz w:val="2"/>
              </w:rPr>
            </w:pPr>
          </w:p>
          <w:p w14:paraId="067675AF" w14:textId="77777777" w:rsidR="00784B40" w:rsidRPr="00C129F8" w:rsidRDefault="00784B40" w:rsidP="000E15BE">
            <w:pPr>
              <w:pStyle w:val="TableParagraph"/>
              <w:spacing w:line="20" w:lineRule="exact"/>
              <w:ind w:left="177"/>
              <w:rPr>
                <w:rFonts w:ascii="Calibri" w:eastAsia="Calibri" w:hAnsi="Calibri"/>
                <w:sz w:val="2"/>
              </w:rPr>
            </w:pPr>
          </w:p>
          <w:p w14:paraId="098D5FE4" w14:textId="77777777" w:rsidR="00784B40" w:rsidRPr="00C129F8" w:rsidRDefault="00784B40" w:rsidP="000E15BE">
            <w:pPr>
              <w:pStyle w:val="TableParagraph"/>
              <w:spacing w:line="20" w:lineRule="exact"/>
              <w:ind w:left="177"/>
              <w:rPr>
                <w:rFonts w:ascii="Calibri" w:eastAsia="Calibri" w:hAnsi="Calibri"/>
                <w:sz w:val="2"/>
              </w:rPr>
            </w:pPr>
          </w:p>
          <w:p w14:paraId="0FA472D7" w14:textId="77777777" w:rsidR="00784B40" w:rsidRPr="00C129F8" w:rsidRDefault="00784B40" w:rsidP="000E15BE">
            <w:pPr>
              <w:pStyle w:val="TableParagraph"/>
              <w:spacing w:line="20" w:lineRule="exact"/>
              <w:ind w:left="177"/>
              <w:rPr>
                <w:rFonts w:ascii="Calibri" w:eastAsia="Calibri" w:hAnsi="Calibri"/>
                <w:sz w:val="2"/>
              </w:rPr>
            </w:pPr>
          </w:p>
          <w:p w14:paraId="32D660BF" w14:textId="77777777" w:rsidR="00784B40" w:rsidRPr="00C129F8" w:rsidRDefault="00784B40" w:rsidP="000E15BE">
            <w:pPr>
              <w:pStyle w:val="TableParagraph"/>
              <w:spacing w:line="20" w:lineRule="exact"/>
              <w:ind w:left="177"/>
              <w:rPr>
                <w:rFonts w:ascii="Calibri" w:eastAsia="Calibri" w:hAnsi="Calibri"/>
                <w:sz w:val="2"/>
              </w:rPr>
            </w:pPr>
          </w:p>
          <w:p w14:paraId="654A5387" w14:textId="77777777" w:rsidR="00784B40" w:rsidRPr="00C129F8" w:rsidRDefault="00784B40" w:rsidP="000E15BE">
            <w:pPr>
              <w:pStyle w:val="TableParagraph"/>
              <w:spacing w:line="20" w:lineRule="exact"/>
              <w:ind w:left="177"/>
              <w:rPr>
                <w:rFonts w:ascii="Calibri" w:eastAsia="Calibri" w:hAnsi="Calibri"/>
                <w:sz w:val="2"/>
              </w:rPr>
            </w:pPr>
          </w:p>
          <w:p w14:paraId="6F736191" w14:textId="77777777" w:rsidR="00784B40" w:rsidRPr="00C129F8" w:rsidRDefault="00784B40" w:rsidP="000E15BE">
            <w:pPr>
              <w:pStyle w:val="TableParagraph"/>
              <w:spacing w:line="20" w:lineRule="exact"/>
              <w:ind w:left="177"/>
              <w:rPr>
                <w:rFonts w:ascii="Calibri" w:eastAsia="Calibri" w:hAnsi="Calibri"/>
                <w:sz w:val="2"/>
              </w:rPr>
            </w:pPr>
          </w:p>
          <w:p w14:paraId="3872FDB9" w14:textId="77777777" w:rsidR="00784B40" w:rsidRPr="00C129F8" w:rsidRDefault="00784B40" w:rsidP="000E15BE">
            <w:pPr>
              <w:pStyle w:val="TableParagraph"/>
              <w:spacing w:line="240" w:lineRule="exact"/>
              <w:rPr>
                <w:rFonts w:ascii="Calibri" w:eastAsia="Calibri" w:hAnsi="Calibri"/>
                <w:sz w:val="2"/>
              </w:rPr>
            </w:pPr>
            <w:r w:rsidRPr="00C129F8">
              <w:rPr>
                <w:rFonts w:ascii="Calibri" w:eastAsia="Calibri" w:hAnsi="Calibri"/>
                <w:sz w:val="2"/>
              </w:rPr>
              <w:t>__</w:t>
            </w:r>
          </w:p>
          <w:p w14:paraId="2E7C7A66" w14:textId="77777777" w:rsidR="00784B40" w:rsidRPr="00C129F8" w:rsidRDefault="00784B40" w:rsidP="000E15BE">
            <w:pPr>
              <w:pStyle w:val="TableParagraph"/>
              <w:spacing w:line="240" w:lineRule="exact"/>
              <w:rPr>
                <w:rFonts w:ascii="Calibri" w:eastAsia="Calibri" w:hAnsi="Calibri"/>
                <w:sz w:val="2"/>
              </w:rPr>
            </w:pPr>
          </w:p>
          <w:p w14:paraId="78706CE0" w14:textId="77777777" w:rsidR="00784B40" w:rsidRPr="00C129F8" w:rsidRDefault="00784B40" w:rsidP="000E15BE">
            <w:pPr>
              <w:pStyle w:val="TableParagraph"/>
              <w:spacing w:line="240" w:lineRule="exact"/>
              <w:rPr>
                <w:rFonts w:ascii="Calibri" w:eastAsia="Calibri" w:hAnsi="Calibri"/>
                <w:sz w:val="2"/>
              </w:rPr>
            </w:pPr>
          </w:p>
          <w:p w14:paraId="0C0DB4B4" w14:textId="77777777" w:rsidR="00784B40" w:rsidRPr="00C129F8" w:rsidRDefault="00784B40" w:rsidP="000E15BE">
            <w:pPr>
              <w:pStyle w:val="TableParagraph"/>
              <w:spacing w:line="240" w:lineRule="exact"/>
              <w:rPr>
                <w:rFonts w:ascii="Calibri" w:eastAsia="Calibri" w:hAnsi="Calibri"/>
                <w:sz w:val="2"/>
              </w:rPr>
            </w:pPr>
          </w:p>
          <w:p w14:paraId="04DA2374" w14:textId="77777777" w:rsidR="00784B40" w:rsidRPr="00C129F8" w:rsidRDefault="00784B40" w:rsidP="000E15BE">
            <w:pPr>
              <w:pStyle w:val="TableParagraph"/>
              <w:spacing w:line="240" w:lineRule="exact"/>
              <w:rPr>
                <w:rFonts w:ascii="Calibri" w:eastAsia="Calibri" w:hAnsi="Calibri"/>
                <w:sz w:val="2"/>
              </w:rPr>
            </w:pPr>
          </w:p>
          <w:p w14:paraId="3F8EC63F" w14:textId="77777777" w:rsidR="00784B40" w:rsidRPr="00C129F8" w:rsidRDefault="00784B40" w:rsidP="000E15BE">
            <w:pPr>
              <w:pStyle w:val="TableParagraph"/>
              <w:spacing w:line="240" w:lineRule="exact"/>
              <w:rPr>
                <w:rFonts w:ascii="Calibri" w:eastAsia="Calibri" w:hAnsi="Calibri"/>
                <w:sz w:val="2"/>
              </w:rPr>
            </w:pPr>
          </w:p>
          <w:p w14:paraId="63584610" w14:textId="77777777" w:rsidR="00784B40" w:rsidRPr="00C129F8" w:rsidRDefault="00784B40" w:rsidP="000E15BE">
            <w:pPr>
              <w:pStyle w:val="TableParagraph"/>
              <w:spacing w:line="240" w:lineRule="exact"/>
              <w:rPr>
                <w:rFonts w:ascii="Calibri" w:eastAsia="Calibri" w:hAnsi="Calibri"/>
                <w:sz w:val="2"/>
              </w:rPr>
            </w:pPr>
            <w:r w:rsidRPr="00C129F8">
              <w:rPr>
                <w:rFonts w:ascii="Calibri" w:eastAsia="Calibri" w:hAnsi="Calibri"/>
                <w:sz w:val="2"/>
              </w:rPr>
              <w:t>__</w:t>
            </w:r>
            <w:r w:rsidRPr="00C129F8">
              <w:rPr>
                <w:rFonts w:ascii="Calibri" w:eastAsia="Calibri" w:hAnsi="Calibri"/>
                <w:sz w:val="24"/>
                <w:szCs w:val="24"/>
              </w:rPr>
              <w:t>______</w:t>
            </w:r>
          </w:p>
        </w:tc>
      </w:tr>
      <w:tr w:rsidR="00784B40" w14:paraId="1EA0E7A1" w14:textId="77777777" w:rsidTr="000E15BE">
        <w:trPr>
          <w:trHeight w:val="1284"/>
        </w:trPr>
        <w:tc>
          <w:tcPr>
            <w:tcW w:w="3531" w:type="dxa"/>
          </w:tcPr>
          <w:p w14:paraId="19B60974"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II </w:t>
            </w:r>
          </w:p>
          <w:p w14:paraId="77956B53"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Capacità di sostenere con coerenza un percorso ragionativo adoperando connettivi pertinenti</w:t>
            </w:r>
          </w:p>
          <w:p w14:paraId="3A43343B"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(max.15 </w:t>
            </w:r>
            <w:proofErr w:type="spellStart"/>
            <w:r>
              <w:rPr>
                <w:rFonts w:ascii="Calibri" w:eastAsia="Calibri" w:hAnsi="Calibri" w:cs="Calibri"/>
                <w:b/>
                <w:sz w:val="20"/>
                <w:szCs w:val="20"/>
              </w:rPr>
              <w:t>pt</w:t>
            </w:r>
            <w:proofErr w:type="spellEnd"/>
            <w:r>
              <w:rPr>
                <w:rFonts w:ascii="Calibri" w:eastAsia="Calibri" w:hAnsi="Calibri" w:cs="Calibri"/>
                <w:b/>
                <w:sz w:val="20"/>
                <w:szCs w:val="20"/>
              </w:rPr>
              <w:t>)</w:t>
            </w:r>
            <w:r>
              <w:rPr>
                <w:rFonts w:ascii="Calibri" w:eastAsia="Calibri" w:hAnsi="Calibri"/>
              </w:rPr>
              <w:t xml:space="preserve"> </w:t>
            </w:r>
          </w:p>
        </w:tc>
        <w:tc>
          <w:tcPr>
            <w:tcW w:w="5385" w:type="dxa"/>
          </w:tcPr>
          <w:p w14:paraId="3F37969F"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1. </w:t>
            </w:r>
            <w:r>
              <w:rPr>
                <w:rFonts w:ascii="Calibri" w:eastAsia="Calibri" w:hAnsi="Calibri" w:cs="Calibri"/>
                <w:sz w:val="18"/>
                <w:szCs w:val="18"/>
              </w:rPr>
              <w:t>Mancanza o porzione così esigua di testo da impedire una valutazione</w:t>
            </w:r>
          </w:p>
          <w:p w14:paraId="529A2DC6"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2. </w:t>
            </w:r>
            <w:r>
              <w:rPr>
                <w:rFonts w:ascii="Calibri" w:eastAsia="Calibri" w:hAnsi="Calibri" w:cs="Calibri"/>
                <w:sz w:val="18"/>
                <w:szCs w:val="18"/>
              </w:rPr>
              <w:t>Totale mancanza di argomentazione e di connettivi, semplici affermazioni</w:t>
            </w:r>
          </w:p>
          <w:p w14:paraId="7FDAE0DD"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3. </w:t>
            </w:r>
            <w:r>
              <w:rPr>
                <w:rFonts w:ascii="Calibri" w:eastAsia="Calibri" w:hAnsi="Calibri" w:cs="Calibri"/>
                <w:sz w:val="18"/>
                <w:szCs w:val="18"/>
              </w:rPr>
              <w:t>Argomentazioni inconsistenti, acritiche, condotte in modo fallace, con uso errato dei connettivi</w:t>
            </w:r>
          </w:p>
          <w:p w14:paraId="0AF1799F"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4.</w:t>
            </w:r>
            <w:r>
              <w:rPr>
                <w:rFonts w:ascii="Calibri" w:eastAsia="Calibri" w:hAnsi="Calibri" w:cs="Calibri"/>
                <w:sz w:val="18"/>
                <w:szCs w:val="18"/>
              </w:rPr>
              <w:t xml:space="preserve"> Argomentazioni incomplete e/o non adeguatamente sviluppate, con scarso uso di connettivi</w:t>
            </w:r>
          </w:p>
          <w:p w14:paraId="6CD37BA3" w14:textId="77777777" w:rsidR="00784B40" w:rsidRDefault="00784B40" w:rsidP="000E15BE">
            <w:pPr>
              <w:widowControl w:val="0"/>
              <w:autoSpaceDE w:val="0"/>
              <w:autoSpaceDN w:val="0"/>
              <w:jc w:val="both"/>
              <w:rPr>
                <w:rFonts w:ascii="Calibri" w:eastAsia="Calibri" w:hAnsi="Calibri" w:cs="Calibri"/>
                <w:sz w:val="18"/>
                <w:szCs w:val="18"/>
                <w:u w:val="single"/>
              </w:rPr>
            </w:pPr>
            <w:r>
              <w:rPr>
                <w:rFonts w:ascii="Calibri" w:eastAsia="Calibri" w:hAnsi="Calibri" w:cs="Calibri"/>
                <w:b/>
                <w:bCs/>
                <w:sz w:val="18"/>
                <w:szCs w:val="18"/>
                <w:u w:val="single"/>
              </w:rPr>
              <w:t xml:space="preserve">5. </w:t>
            </w:r>
            <w:r>
              <w:rPr>
                <w:rFonts w:ascii="Calibri" w:eastAsia="Calibri" w:hAnsi="Calibri" w:cs="Calibri"/>
                <w:sz w:val="18"/>
                <w:szCs w:val="18"/>
                <w:u w:val="single"/>
              </w:rPr>
              <w:t>Argomentazioni semplici ma accettabili nel complesso, con uso in genere corretto dei connettivi</w:t>
            </w:r>
          </w:p>
          <w:p w14:paraId="083B02DF"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6. </w:t>
            </w:r>
            <w:r>
              <w:rPr>
                <w:rFonts w:ascii="Calibri" w:eastAsia="Calibri" w:hAnsi="Calibri" w:cs="Calibri"/>
                <w:sz w:val="18"/>
                <w:szCs w:val="18"/>
              </w:rPr>
              <w:t>Argomentazioni abbastanza solide e articolate, con uso in genere corretto dei connettivi</w:t>
            </w:r>
          </w:p>
          <w:p w14:paraId="5AE9D2CB"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7. </w:t>
            </w:r>
            <w:r>
              <w:rPr>
                <w:rFonts w:ascii="Calibri" w:eastAsia="Calibri" w:hAnsi="Calibri" w:cs="Calibri"/>
                <w:sz w:val="18"/>
                <w:szCs w:val="18"/>
              </w:rPr>
              <w:t>Argomentazioni solide e articolate con uso corretto di connettivi</w:t>
            </w:r>
          </w:p>
          <w:p w14:paraId="57488EE9"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8. </w:t>
            </w:r>
            <w:r>
              <w:rPr>
                <w:rFonts w:ascii="Calibri" w:eastAsia="Calibri" w:hAnsi="Calibri" w:cs="Calibri"/>
                <w:sz w:val="18"/>
                <w:szCs w:val="18"/>
              </w:rPr>
              <w:t>Argomentazioni rigorose ed efficaci anche per l’uso appropriato dei connettivi</w:t>
            </w:r>
          </w:p>
        </w:tc>
        <w:tc>
          <w:tcPr>
            <w:tcW w:w="656" w:type="dxa"/>
          </w:tcPr>
          <w:p w14:paraId="159F6055"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w:t>
            </w:r>
          </w:p>
          <w:p w14:paraId="1E3F4EA2"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3</w:t>
            </w:r>
          </w:p>
          <w:p w14:paraId="7DB867B4" w14:textId="77777777" w:rsidR="00784B40" w:rsidRDefault="00784B40" w:rsidP="000E15BE">
            <w:pPr>
              <w:widowControl w:val="0"/>
              <w:autoSpaceDE w:val="0"/>
              <w:autoSpaceDN w:val="0"/>
              <w:jc w:val="center"/>
              <w:rPr>
                <w:rFonts w:ascii="Calibri" w:eastAsia="Calibri" w:hAnsi="Calibri" w:cs="Calibri"/>
                <w:sz w:val="18"/>
                <w:szCs w:val="18"/>
              </w:rPr>
            </w:pPr>
          </w:p>
          <w:p w14:paraId="266F4FD7"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4-5</w:t>
            </w:r>
          </w:p>
          <w:p w14:paraId="1756B0DE" w14:textId="77777777" w:rsidR="00784B40" w:rsidRDefault="00784B40" w:rsidP="000E15BE">
            <w:pPr>
              <w:widowControl w:val="0"/>
              <w:autoSpaceDE w:val="0"/>
              <w:autoSpaceDN w:val="0"/>
              <w:jc w:val="center"/>
              <w:rPr>
                <w:rFonts w:ascii="Calibri" w:eastAsia="Calibri" w:hAnsi="Calibri" w:cs="Calibri"/>
                <w:sz w:val="18"/>
                <w:szCs w:val="18"/>
              </w:rPr>
            </w:pPr>
          </w:p>
          <w:p w14:paraId="73CBEC3E"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6-7</w:t>
            </w:r>
          </w:p>
          <w:p w14:paraId="7132FE2E" w14:textId="77777777" w:rsidR="00784B40" w:rsidRDefault="00784B40" w:rsidP="000E15BE">
            <w:pPr>
              <w:widowControl w:val="0"/>
              <w:autoSpaceDE w:val="0"/>
              <w:autoSpaceDN w:val="0"/>
              <w:jc w:val="center"/>
              <w:rPr>
                <w:rFonts w:ascii="Calibri" w:eastAsia="Calibri" w:hAnsi="Calibri" w:cs="Calibri"/>
                <w:sz w:val="18"/>
                <w:szCs w:val="18"/>
              </w:rPr>
            </w:pPr>
          </w:p>
          <w:p w14:paraId="4C4E2E0F"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8-9</w:t>
            </w:r>
          </w:p>
          <w:p w14:paraId="6E49DF52" w14:textId="77777777" w:rsidR="00784B40" w:rsidRDefault="00784B40" w:rsidP="000E15BE">
            <w:pPr>
              <w:widowControl w:val="0"/>
              <w:autoSpaceDE w:val="0"/>
              <w:autoSpaceDN w:val="0"/>
              <w:jc w:val="center"/>
              <w:rPr>
                <w:rFonts w:ascii="Calibri" w:eastAsia="Calibri" w:hAnsi="Calibri" w:cs="Calibri"/>
                <w:sz w:val="18"/>
                <w:szCs w:val="18"/>
              </w:rPr>
            </w:pPr>
          </w:p>
          <w:p w14:paraId="23093FE2"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10-11</w:t>
            </w:r>
          </w:p>
          <w:p w14:paraId="34E47494" w14:textId="77777777" w:rsidR="00784B40" w:rsidRDefault="00784B40" w:rsidP="000E15BE">
            <w:pPr>
              <w:widowControl w:val="0"/>
              <w:autoSpaceDE w:val="0"/>
              <w:autoSpaceDN w:val="0"/>
              <w:jc w:val="center"/>
              <w:rPr>
                <w:rFonts w:ascii="Calibri" w:eastAsia="Calibri" w:hAnsi="Calibri" w:cs="Calibri"/>
                <w:sz w:val="18"/>
                <w:szCs w:val="18"/>
              </w:rPr>
            </w:pPr>
          </w:p>
          <w:p w14:paraId="3B592370"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12-13</w:t>
            </w:r>
          </w:p>
          <w:p w14:paraId="65B15913" w14:textId="77777777" w:rsidR="00784B40" w:rsidRDefault="00784B40" w:rsidP="000E15BE">
            <w:pPr>
              <w:pStyle w:val="TableParagraph"/>
              <w:ind w:right="171"/>
              <w:jc w:val="center"/>
              <w:rPr>
                <w:rFonts w:ascii="Calibri" w:eastAsia="Calibri" w:hAnsi="Calibri" w:cs="Calibri"/>
                <w:sz w:val="18"/>
                <w:szCs w:val="18"/>
              </w:rPr>
            </w:pPr>
            <w:r>
              <w:rPr>
                <w:rFonts w:ascii="Calibri" w:eastAsia="Calibri" w:hAnsi="Calibri" w:cs="Calibri"/>
                <w:sz w:val="18"/>
                <w:szCs w:val="18"/>
              </w:rPr>
              <w:t xml:space="preserve"> 14-15</w:t>
            </w:r>
          </w:p>
        </w:tc>
        <w:tc>
          <w:tcPr>
            <w:tcW w:w="837" w:type="dxa"/>
          </w:tcPr>
          <w:p w14:paraId="5FB3227D" w14:textId="77777777" w:rsidR="00784B40" w:rsidRDefault="00784B40" w:rsidP="000E15BE">
            <w:pPr>
              <w:pStyle w:val="TableParagraph"/>
              <w:spacing w:line="20" w:lineRule="exact"/>
              <w:ind w:left="177"/>
              <w:rPr>
                <w:rFonts w:ascii="Calibri" w:eastAsia="Calibri" w:hAnsi="Calibri"/>
                <w:sz w:val="24"/>
                <w:szCs w:val="24"/>
              </w:rPr>
            </w:pPr>
          </w:p>
          <w:p w14:paraId="763F0786" w14:textId="77777777" w:rsidR="00784B40" w:rsidRDefault="00784B40" w:rsidP="000E15BE">
            <w:pPr>
              <w:pStyle w:val="TableParagraph"/>
              <w:spacing w:line="20" w:lineRule="exact"/>
              <w:ind w:left="177"/>
              <w:rPr>
                <w:rFonts w:ascii="Calibri" w:eastAsia="Calibri" w:hAnsi="Calibri"/>
                <w:sz w:val="24"/>
                <w:szCs w:val="24"/>
              </w:rPr>
            </w:pPr>
          </w:p>
          <w:p w14:paraId="6B109205" w14:textId="77777777" w:rsidR="00784B40" w:rsidRDefault="00784B40" w:rsidP="000E15BE">
            <w:pPr>
              <w:pStyle w:val="TableParagraph"/>
              <w:spacing w:line="20" w:lineRule="exact"/>
              <w:ind w:left="177"/>
              <w:rPr>
                <w:rFonts w:ascii="Calibri" w:eastAsia="Calibri" w:hAnsi="Calibri"/>
                <w:sz w:val="24"/>
                <w:szCs w:val="24"/>
              </w:rPr>
            </w:pPr>
          </w:p>
          <w:p w14:paraId="75BEAAD8" w14:textId="77777777" w:rsidR="00784B40" w:rsidRDefault="00784B40" w:rsidP="000E15BE">
            <w:pPr>
              <w:pStyle w:val="TableParagraph"/>
              <w:spacing w:line="20" w:lineRule="exact"/>
              <w:ind w:left="177"/>
              <w:rPr>
                <w:rFonts w:ascii="Calibri" w:eastAsia="Calibri" w:hAnsi="Calibri"/>
                <w:sz w:val="24"/>
                <w:szCs w:val="24"/>
              </w:rPr>
            </w:pPr>
          </w:p>
          <w:p w14:paraId="2EAD295D" w14:textId="77777777" w:rsidR="00784B40" w:rsidRDefault="00784B40" w:rsidP="000E15BE">
            <w:pPr>
              <w:pStyle w:val="TableParagraph"/>
              <w:spacing w:line="20" w:lineRule="exact"/>
              <w:ind w:left="177"/>
              <w:rPr>
                <w:rFonts w:ascii="Calibri" w:eastAsia="Calibri" w:hAnsi="Calibri"/>
                <w:sz w:val="24"/>
                <w:szCs w:val="24"/>
              </w:rPr>
            </w:pPr>
          </w:p>
          <w:p w14:paraId="4418A93B" w14:textId="77777777" w:rsidR="00784B40" w:rsidRDefault="00784B40" w:rsidP="000E15BE">
            <w:pPr>
              <w:pStyle w:val="TableParagraph"/>
              <w:spacing w:line="20" w:lineRule="exact"/>
              <w:ind w:left="177"/>
              <w:rPr>
                <w:rFonts w:ascii="Calibri" w:eastAsia="Calibri" w:hAnsi="Calibri"/>
                <w:sz w:val="24"/>
                <w:szCs w:val="24"/>
              </w:rPr>
            </w:pPr>
          </w:p>
          <w:p w14:paraId="01210B1D" w14:textId="77777777" w:rsidR="00784B40" w:rsidRPr="000C0842" w:rsidRDefault="00784B40" w:rsidP="000E15BE">
            <w:pPr>
              <w:widowControl w:val="0"/>
              <w:autoSpaceDE w:val="0"/>
              <w:autoSpaceDN w:val="0"/>
              <w:jc w:val="center"/>
              <w:rPr>
                <w:rFonts w:ascii="Calibri" w:eastAsia="Calibri" w:hAnsi="Calibri" w:cs="Calibri"/>
                <w:sz w:val="18"/>
                <w:szCs w:val="18"/>
              </w:rPr>
            </w:pPr>
          </w:p>
          <w:p w14:paraId="6BB4005E" w14:textId="77777777" w:rsidR="00784B40" w:rsidRPr="000C0842" w:rsidRDefault="00784B40" w:rsidP="000E15BE">
            <w:pPr>
              <w:widowControl w:val="0"/>
              <w:autoSpaceDE w:val="0"/>
              <w:autoSpaceDN w:val="0"/>
              <w:jc w:val="center"/>
              <w:rPr>
                <w:rFonts w:ascii="Calibri" w:eastAsia="Calibri" w:hAnsi="Calibri" w:cs="Calibri"/>
                <w:sz w:val="18"/>
                <w:szCs w:val="18"/>
              </w:rPr>
            </w:pPr>
          </w:p>
          <w:p w14:paraId="737F1620" w14:textId="77777777" w:rsidR="00784B40" w:rsidRPr="000C0842" w:rsidRDefault="00784B40" w:rsidP="000E15BE">
            <w:pPr>
              <w:widowControl w:val="0"/>
              <w:autoSpaceDE w:val="0"/>
              <w:autoSpaceDN w:val="0"/>
              <w:jc w:val="center"/>
              <w:rPr>
                <w:rFonts w:ascii="Calibri" w:eastAsia="Calibri" w:hAnsi="Calibri" w:cs="Calibri"/>
                <w:sz w:val="18"/>
                <w:szCs w:val="18"/>
              </w:rPr>
            </w:pPr>
          </w:p>
          <w:p w14:paraId="6D80B84B" w14:textId="77777777" w:rsidR="00784B40" w:rsidRDefault="00784B40" w:rsidP="000E15BE">
            <w:pPr>
              <w:widowControl w:val="0"/>
              <w:autoSpaceDE w:val="0"/>
              <w:autoSpaceDN w:val="0"/>
              <w:jc w:val="center"/>
              <w:rPr>
                <w:rFonts w:ascii="Calibri" w:eastAsia="Calibri" w:hAnsi="Calibri" w:cs="Calibri"/>
                <w:sz w:val="18"/>
                <w:szCs w:val="18"/>
              </w:rPr>
            </w:pPr>
          </w:p>
          <w:p w14:paraId="7E2AFA05" w14:textId="77777777" w:rsidR="00784B40" w:rsidRDefault="00784B40" w:rsidP="000E15BE">
            <w:pPr>
              <w:widowControl w:val="0"/>
              <w:autoSpaceDE w:val="0"/>
              <w:autoSpaceDN w:val="0"/>
              <w:jc w:val="center"/>
              <w:rPr>
                <w:rFonts w:ascii="Calibri" w:eastAsia="Calibri" w:hAnsi="Calibri" w:cs="Calibri"/>
                <w:sz w:val="18"/>
                <w:szCs w:val="18"/>
              </w:rPr>
            </w:pPr>
          </w:p>
          <w:p w14:paraId="51C69DDB" w14:textId="77777777" w:rsidR="00784B40" w:rsidRDefault="00784B40" w:rsidP="000E15BE">
            <w:pPr>
              <w:widowControl w:val="0"/>
              <w:autoSpaceDE w:val="0"/>
              <w:autoSpaceDN w:val="0"/>
              <w:jc w:val="center"/>
              <w:rPr>
                <w:rFonts w:ascii="Calibri" w:eastAsia="Calibri" w:hAnsi="Calibri" w:cs="Calibri"/>
                <w:sz w:val="18"/>
                <w:szCs w:val="18"/>
              </w:rPr>
            </w:pPr>
          </w:p>
          <w:p w14:paraId="4BA2C721" w14:textId="77777777" w:rsidR="00784B40" w:rsidRDefault="00784B40" w:rsidP="000E15BE">
            <w:pPr>
              <w:widowControl w:val="0"/>
              <w:autoSpaceDE w:val="0"/>
              <w:autoSpaceDN w:val="0"/>
              <w:jc w:val="center"/>
              <w:rPr>
                <w:rFonts w:ascii="Calibri" w:eastAsia="Calibri" w:hAnsi="Calibri" w:cs="Calibri"/>
                <w:sz w:val="18"/>
                <w:szCs w:val="18"/>
              </w:rPr>
            </w:pPr>
          </w:p>
          <w:p w14:paraId="3EBE1E65" w14:textId="77777777" w:rsidR="00784B40" w:rsidRPr="00C129F8" w:rsidRDefault="00784B40" w:rsidP="000E15BE">
            <w:pPr>
              <w:widowControl w:val="0"/>
              <w:autoSpaceDE w:val="0"/>
              <w:autoSpaceDN w:val="0"/>
              <w:rPr>
                <w:rFonts w:ascii="Calibri" w:eastAsia="Calibri" w:hAnsi="Calibri"/>
                <w:sz w:val="24"/>
                <w:szCs w:val="24"/>
              </w:rPr>
            </w:pPr>
            <w:r>
              <w:rPr>
                <w:rFonts w:ascii="Calibri" w:eastAsia="Calibri" w:hAnsi="Calibri" w:cs="Calibri"/>
                <w:sz w:val="18"/>
                <w:szCs w:val="18"/>
              </w:rPr>
              <w:t xml:space="preserve"> </w:t>
            </w:r>
            <w:r w:rsidRPr="000C0842">
              <w:rPr>
                <w:rFonts w:ascii="Calibri" w:eastAsia="Calibri" w:hAnsi="Calibri" w:cs="Calibri"/>
                <w:sz w:val="18"/>
                <w:szCs w:val="18"/>
              </w:rPr>
              <w:t>________</w:t>
            </w:r>
          </w:p>
        </w:tc>
      </w:tr>
      <w:tr w:rsidR="00784B40" w14:paraId="1EDCE0C1" w14:textId="77777777" w:rsidTr="000E15BE">
        <w:trPr>
          <w:trHeight w:val="1552"/>
        </w:trPr>
        <w:tc>
          <w:tcPr>
            <w:tcW w:w="3531" w:type="dxa"/>
          </w:tcPr>
          <w:p w14:paraId="1DE2C449"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III </w:t>
            </w:r>
          </w:p>
          <w:p w14:paraId="1F90F239"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Correttezza e congruenza dei riferimenti culturali utilizzati per sostenere l’argomentazione</w:t>
            </w:r>
          </w:p>
          <w:p w14:paraId="16A9360C"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(Max.10 </w:t>
            </w:r>
            <w:proofErr w:type="spellStart"/>
            <w:r>
              <w:rPr>
                <w:rFonts w:ascii="Calibri" w:eastAsia="Calibri" w:hAnsi="Calibri" w:cs="Calibri"/>
                <w:b/>
                <w:sz w:val="20"/>
                <w:szCs w:val="20"/>
              </w:rPr>
              <w:t>pt</w:t>
            </w:r>
            <w:proofErr w:type="spellEnd"/>
            <w:r>
              <w:rPr>
                <w:rFonts w:ascii="Calibri" w:eastAsia="Calibri" w:hAnsi="Calibri" w:cs="Calibri"/>
                <w:b/>
                <w:sz w:val="20"/>
                <w:szCs w:val="20"/>
              </w:rPr>
              <w:t>)</w:t>
            </w:r>
            <w:r>
              <w:rPr>
                <w:rFonts w:ascii="Calibri" w:eastAsia="Calibri" w:hAnsi="Calibri"/>
              </w:rPr>
              <w:t xml:space="preserve"> </w:t>
            </w:r>
          </w:p>
        </w:tc>
        <w:tc>
          <w:tcPr>
            <w:tcW w:w="5385" w:type="dxa"/>
          </w:tcPr>
          <w:p w14:paraId="748B2CD1"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1. </w:t>
            </w:r>
            <w:r>
              <w:rPr>
                <w:rFonts w:ascii="Calibri" w:eastAsia="Calibri" w:hAnsi="Calibri" w:cs="Calibri"/>
                <w:sz w:val="18"/>
                <w:szCs w:val="18"/>
              </w:rPr>
              <w:t>Mancanza o porzione così esigua di testo da impedire una valutazione</w:t>
            </w:r>
          </w:p>
          <w:p w14:paraId="1A43528D"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2.</w:t>
            </w:r>
            <w:r>
              <w:rPr>
                <w:rFonts w:ascii="Calibri" w:eastAsia="Calibri" w:hAnsi="Calibri" w:cs="Calibri"/>
                <w:sz w:val="18"/>
                <w:szCs w:val="18"/>
              </w:rPr>
              <w:t xml:space="preserve"> Assenza di riferimenti culturali</w:t>
            </w:r>
          </w:p>
          <w:p w14:paraId="23C2B22F"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3.</w:t>
            </w:r>
            <w:r>
              <w:rPr>
                <w:rFonts w:ascii="Calibri" w:eastAsia="Calibri" w:hAnsi="Calibri" w:cs="Calibri"/>
                <w:sz w:val="18"/>
                <w:szCs w:val="18"/>
              </w:rPr>
              <w:t xml:space="preserve"> Scarsi riferimenti culturali, superficiali e non congruenti</w:t>
            </w:r>
          </w:p>
          <w:p w14:paraId="7F3A6912"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4.</w:t>
            </w:r>
            <w:r>
              <w:rPr>
                <w:rFonts w:ascii="Calibri" w:eastAsia="Calibri" w:hAnsi="Calibri" w:cs="Calibri"/>
                <w:sz w:val="18"/>
                <w:szCs w:val="18"/>
              </w:rPr>
              <w:t xml:space="preserve"> Riferimenti culturali limitati e approssimativi, usati spesso in modo schematico e poco pertinente</w:t>
            </w:r>
          </w:p>
          <w:p w14:paraId="7EDDD9FC" w14:textId="77777777" w:rsidR="00784B40" w:rsidRDefault="00784B40" w:rsidP="000E15BE">
            <w:pPr>
              <w:pStyle w:val="TableParagraph"/>
              <w:tabs>
                <w:tab w:val="left" w:pos="307"/>
              </w:tabs>
              <w:rPr>
                <w:rFonts w:ascii="Calibri" w:eastAsia="Calibri" w:hAnsi="Calibri" w:cs="Calibri"/>
                <w:sz w:val="18"/>
                <w:szCs w:val="18"/>
                <w:u w:val="single"/>
              </w:rPr>
            </w:pPr>
            <w:r>
              <w:rPr>
                <w:rFonts w:ascii="Calibri" w:eastAsia="Calibri" w:hAnsi="Calibri" w:cs="Calibri"/>
                <w:b/>
                <w:bCs/>
                <w:sz w:val="18"/>
                <w:szCs w:val="18"/>
                <w:u w:val="single"/>
              </w:rPr>
              <w:t>5.</w:t>
            </w:r>
            <w:r>
              <w:rPr>
                <w:rFonts w:ascii="Calibri" w:eastAsia="Calibri" w:hAnsi="Calibri" w:cs="Calibri"/>
                <w:sz w:val="18"/>
                <w:szCs w:val="18"/>
                <w:u w:val="single"/>
              </w:rPr>
              <w:t xml:space="preserve"> Riferimenti culturali accettabili in quanto fondati su elementi di base, congruenti anche se talvolta schematici</w:t>
            </w:r>
          </w:p>
          <w:p w14:paraId="2000A1E5"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6. </w:t>
            </w:r>
            <w:r>
              <w:rPr>
                <w:rFonts w:ascii="Calibri" w:eastAsia="Calibri" w:hAnsi="Calibri" w:cs="Calibri"/>
                <w:sz w:val="18"/>
                <w:szCs w:val="18"/>
              </w:rPr>
              <w:t>Riferimenti culturali abbastanza articolati, usati in modo quasi sempre appropriato e congruente</w:t>
            </w:r>
          </w:p>
          <w:p w14:paraId="534F7FB8"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7. </w:t>
            </w:r>
            <w:r w:rsidRPr="0030491E">
              <w:rPr>
                <w:rFonts w:ascii="Calibri" w:eastAsia="Calibri" w:hAnsi="Calibri" w:cs="Calibri"/>
                <w:sz w:val="18"/>
                <w:szCs w:val="18"/>
              </w:rPr>
              <w:t>Riferimenti</w:t>
            </w:r>
            <w:r>
              <w:rPr>
                <w:rFonts w:ascii="Calibri" w:eastAsia="Calibri" w:hAnsi="Calibri" w:cs="Calibri"/>
                <w:sz w:val="18"/>
                <w:szCs w:val="18"/>
              </w:rPr>
              <w:t xml:space="preserve"> culturali sicuri, usati in modo appropriato e pertinente</w:t>
            </w:r>
          </w:p>
          <w:p w14:paraId="2BE39228" w14:textId="77777777" w:rsidR="00784B40" w:rsidRDefault="00784B40" w:rsidP="000E15BE">
            <w:pPr>
              <w:pStyle w:val="TableParagraph"/>
              <w:tabs>
                <w:tab w:val="left" w:pos="307"/>
              </w:tabs>
              <w:rPr>
                <w:rFonts w:ascii="Calibri" w:eastAsia="Calibri" w:hAnsi="Calibri"/>
                <w:sz w:val="20"/>
                <w:szCs w:val="20"/>
              </w:rPr>
            </w:pPr>
            <w:r>
              <w:rPr>
                <w:rFonts w:ascii="Calibri" w:eastAsia="Calibri" w:hAnsi="Calibri" w:cs="Calibri"/>
                <w:b/>
                <w:bCs/>
                <w:sz w:val="18"/>
                <w:szCs w:val="18"/>
              </w:rPr>
              <w:t xml:space="preserve">8. </w:t>
            </w:r>
            <w:r>
              <w:rPr>
                <w:rFonts w:ascii="Calibri" w:eastAsia="Calibri" w:hAnsi="Calibri" w:cs="Calibri"/>
                <w:sz w:val="18"/>
                <w:szCs w:val="18"/>
              </w:rPr>
              <w:t>Riferimenti culturali ampi e approfonditi e/o con tratti di originalità, congruenti</w:t>
            </w:r>
          </w:p>
        </w:tc>
        <w:tc>
          <w:tcPr>
            <w:tcW w:w="656" w:type="dxa"/>
          </w:tcPr>
          <w:p w14:paraId="546AD9FA" w14:textId="77777777" w:rsidR="00784B40" w:rsidRDefault="00784B40" w:rsidP="000E15BE">
            <w:pPr>
              <w:pStyle w:val="TableParagraph"/>
              <w:ind w:right="171"/>
              <w:jc w:val="center"/>
              <w:rPr>
                <w:rFonts w:ascii="Calibri" w:eastAsia="Calibri" w:hAnsi="Calibri" w:cs="Calibri"/>
                <w:sz w:val="18"/>
                <w:szCs w:val="18"/>
              </w:rPr>
            </w:pPr>
            <w:r>
              <w:rPr>
                <w:rFonts w:ascii="Calibri" w:eastAsia="Calibri" w:hAnsi="Calibri" w:cs="Calibri"/>
                <w:sz w:val="18"/>
                <w:szCs w:val="18"/>
              </w:rPr>
              <w:t>1-2</w:t>
            </w:r>
          </w:p>
          <w:p w14:paraId="223936AC" w14:textId="77777777" w:rsidR="00784B40" w:rsidRDefault="00784B40" w:rsidP="000E15BE">
            <w:pPr>
              <w:pStyle w:val="TableParagraph"/>
              <w:ind w:right="171"/>
              <w:jc w:val="center"/>
              <w:rPr>
                <w:rFonts w:ascii="Calibri" w:eastAsia="Calibri" w:hAnsi="Calibri" w:cs="Calibri"/>
                <w:sz w:val="18"/>
                <w:szCs w:val="18"/>
              </w:rPr>
            </w:pPr>
            <w:r>
              <w:rPr>
                <w:rFonts w:ascii="Calibri" w:eastAsia="Calibri" w:hAnsi="Calibri" w:cs="Calibri"/>
                <w:sz w:val="18"/>
                <w:szCs w:val="18"/>
              </w:rPr>
              <w:t>3</w:t>
            </w:r>
          </w:p>
          <w:p w14:paraId="07F318B7" w14:textId="77777777" w:rsidR="00784B40" w:rsidRDefault="00784B40" w:rsidP="000E15BE">
            <w:pPr>
              <w:pStyle w:val="TableParagraph"/>
              <w:ind w:right="171"/>
              <w:jc w:val="center"/>
              <w:rPr>
                <w:rFonts w:ascii="Calibri" w:eastAsia="Calibri" w:hAnsi="Calibri" w:cs="Calibri"/>
                <w:sz w:val="18"/>
                <w:szCs w:val="18"/>
              </w:rPr>
            </w:pPr>
            <w:r>
              <w:rPr>
                <w:rFonts w:ascii="Calibri" w:eastAsia="Calibri" w:hAnsi="Calibri" w:cs="Calibri"/>
                <w:sz w:val="18"/>
                <w:szCs w:val="18"/>
              </w:rPr>
              <w:t>4</w:t>
            </w:r>
          </w:p>
          <w:p w14:paraId="1407C8C0" w14:textId="77777777" w:rsidR="00784B40" w:rsidRDefault="00784B40" w:rsidP="000E15BE">
            <w:pPr>
              <w:pStyle w:val="TableParagraph"/>
              <w:ind w:right="171"/>
              <w:jc w:val="center"/>
              <w:rPr>
                <w:rFonts w:ascii="Calibri" w:eastAsia="Calibri" w:hAnsi="Calibri" w:cs="Calibri"/>
                <w:sz w:val="18"/>
                <w:szCs w:val="18"/>
              </w:rPr>
            </w:pPr>
            <w:r>
              <w:rPr>
                <w:rFonts w:ascii="Calibri" w:eastAsia="Calibri" w:hAnsi="Calibri" w:cs="Calibri"/>
                <w:sz w:val="18"/>
                <w:szCs w:val="18"/>
              </w:rPr>
              <w:t>5</w:t>
            </w:r>
          </w:p>
          <w:p w14:paraId="09AD1DEF" w14:textId="77777777" w:rsidR="00784B40" w:rsidRDefault="00784B40" w:rsidP="000E15BE">
            <w:pPr>
              <w:pStyle w:val="TableParagraph"/>
              <w:ind w:right="171"/>
              <w:jc w:val="center"/>
              <w:rPr>
                <w:rFonts w:ascii="Calibri" w:eastAsia="Calibri" w:hAnsi="Calibri" w:cs="Calibri"/>
                <w:sz w:val="18"/>
                <w:szCs w:val="18"/>
              </w:rPr>
            </w:pPr>
          </w:p>
          <w:p w14:paraId="5162056F" w14:textId="77777777" w:rsidR="00784B40" w:rsidRDefault="00784B40" w:rsidP="000E15BE">
            <w:pPr>
              <w:pStyle w:val="TableParagraph"/>
              <w:ind w:right="171"/>
              <w:jc w:val="center"/>
              <w:rPr>
                <w:rFonts w:ascii="Calibri" w:eastAsia="Calibri" w:hAnsi="Calibri" w:cs="Calibri"/>
                <w:b/>
                <w:bCs/>
                <w:sz w:val="18"/>
                <w:szCs w:val="18"/>
                <w:u w:val="single"/>
              </w:rPr>
            </w:pPr>
            <w:r>
              <w:rPr>
                <w:rFonts w:ascii="Calibri" w:eastAsia="Calibri" w:hAnsi="Calibri" w:cs="Calibri"/>
                <w:b/>
                <w:bCs/>
                <w:sz w:val="18"/>
                <w:szCs w:val="18"/>
                <w:u w:val="single"/>
              </w:rPr>
              <w:t>6</w:t>
            </w:r>
          </w:p>
          <w:p w14:paraId="38774239" w14:textId="77777777" w:rsidR="00784B40" w:rsidRDefault="00784B40" w:rsidP="000E15BE">
            <w:pPr>
              <w:pStyle w:val="TableParagraph"/>
              <w:ind w:right="171"/>
              <w:jc w:val="center"/>
              <w:rPr>
                <w:rFonts w:ascii="Calibri" w:eastAsia="Calibri" w:hAnsi="Calibri" w:cs="Calibri"/>
                <w:sz w:val="18"/>
                <w:szCs w:val="18"/>
              </w:rPr>
            </w:pPr>
          </w:p>
          <w:p w14:paraId="523468CF" w14:textId="77777777" w:rsidR="00784B40" w:rsidRDefault="00784B40" w:rsidP="000E15BE">
            <w:pPr>
              <w:pStyle w:val="TableParagraph"/>
              <w:ind w:right="171"/>
              <w:jc w:val="center"/>
              <w:rPr>
                <w:rFonts w:ascii="Calibri" w:eastAsia="Calibri" w:hAnsi="Calibri" w:cs="Calibri"/>
                <w:sz w:val="18"/>
                <w:szCs w:val="18"/>
              </w:rPr>
            </w:pPr>
            <w:r>
              <w:rPr>
                <w:rFonts w:ascii="Calibri" w:eastAsia="Calibri" w:hAnsi="Calibri" w:cs="Calibri"/>
                <w:sz w:val="18"/>
                <w:szCs w:val="18"/>
              </w:rPr>
              <w:t>7</w:t>
            </w:r>
          </w:p>
          <w:p w14:paraId="3FA5C0D0" w14:textId="77777777" w:rsidR="00784B40" w:rsidRDefault="00784B40" w:rsidP="000E15BE">
            <w:pPr>
              <w:pStyle w:val="TableParagraph"/>
              <w:ind w:right="171"/>
              <w:jc w:val="center"/>
              <w:rPr>
                <w:rFonts w:ascii="Calibri" w:eastAsia="Calibri" w:hAnsi="Calibri" w:cs="Calibri"/>
                <w:sz w:val="18"/>
                <w:szCs w:val="18"/>
              </w:rPr>
            </w:pPr>
          </w:p>
          <w:p w14:paraId="54E2CFD1" w14:textId="77777777" w:rsidR="00784B40" w:rsidRDefault="00784B40" w:rsidP="000E15BE">
            <w:pPr>
              <w:pStyle w:val="TableParagraph"/>
              <w:ind w:right="171"/>
              <w:jc w:val="center"/>
              <w:rPr>
                <w:rFonts w:ascii="Calibri" w:eastAsia="Calibri" w:hAnsi="Calibri" w:cs="Calibri"/>
                <w:sz w:val="18"/>
                <w:szCs w:val="18"/>
              </w:rPr>
            </w:pPr>
            <w:r>
              <w:rPr>
                <w:rFonts w:ascii="Calibri" w:eastAsia="Calibri" w:hAnsi="Calibri" w:cs="Calibri"/>
                <w:sz w:val="18"/>
                <w:szCs w:val="18"/>
              </w:rPr>
              <w:t>8</w:t>
            </w:r>
          </w:p>
          <w:p w14:paraId="1C4B601E" w14:textId="77777777" w:rsidR="00784B40" w:rsidRDefault="00784B40" w:rsidP="000E15BE">
            <w:pPr>
              <w:pStyle w:val="TableParagraph"/>
              <w:ind w:right="171"/>
              <w:jc w:val="center"/>
              <w:rPr>
                <w:rFonts w:ascii="Calibri" w:eastAsia="Calibri" w:hAnsi="Calibri" w:cs="Calibri"/>
                <w:sz w:val="18"/>
                <w:szCs w:val="18"/>
              </w:rPr>
            </w:pPr>
            <w:r>
              <w:rPr>
                <w:rFonts w:ascii="Calibri" w:eastAsia="Calibri" w:hAnsi="Calibri" w:cs="Calibri"/>
                <w:sz w:val="18"/>
                <w:szCs w:val="18"/>
              </w:rPr>
              <w:t>9-10</w:t>
            </w:r>
          </w:p>
        </w:tc>
        <w:tc>
          <w:tcPr>
            <w:tcW w:w="837" w:type="dxa"/>
          </w:tcPr>
          <w:p w14:paraId="12B3148D" w14:textId="77777777" w:rsidR="00784B40" w:rsidRDefault="00784B40" w:rsidP="000E15BE">
            <w:pPr>
              <w:pStyle w:val="TableParagraph"/>
              <w:ind w:right="171"/>
              <w:jc w:val="center"/>
              <w:rPr>
                <w:rFonts w:ascii="Calibri" w:eastAsia="Calibri" w:hAnsi="Calibri" w:cs="Calibri"/>
                <w:sz w:val="18"/>
                <w:szCs w:val="18"/>
              </w:rPr>
            </w:pPr>
            <w:r>
              <w:rPr>
                <w:rFonts w:ascii="Calibri" w:eastAsia="Calibri" w:hAnsi="Calibri" w:cs="Calibri"/>
                <w:sz w:val="18"/>
                <w:szCs w:val="18"/>
              </w:rPr>
              <w:t xml:space="preserve">  </w:t>
            </w:r>
          </w:p>
          <w:p w14:paraId="7B281ACB" w14:textId="77777777" w:rsidR="00784B40" w:rsidRDefault="00784B40" w:rsidP="000E15BE">
            <w:pPr>
              <w:pStyle w:val="TableParagraph"/>
              <w:ind w:right="171"/>
              <w:jc w:val="center"/>
              <w:rPr>
                <w:rFonts w:ascii="Calibri" w:eastAsia="Calibri" w:hAnsi="Calibri" w:cs="Calibri"/>
                <w:sz w:val="18"/>
                <w:szCs w:val="18"/>
              </w:rPr>
            </w:pPr>
          </w:p>
          <w:p w14:paraId="4C98D914" w14:textId="77777777" w:rsidR="00784B40" w:rsidRDefault="00784B40" w:rsidP="000E15BE">
            <w:pPr>
              <w:pStyle w:val="TableParagraph"/>
              <w:ind w:right="171"/>
              <w:jc w:val="center"/>
              <w:rPr>
                <w:rFonts w:ascii="Calibri" w:eastAsia="Calibri" w:hAnsi="Calibri" w:cs="Calibri"/>
                <w:sz w:val="18"/>
                <w:szCs w:val="18"/>
              </w:rPr>
            </w:pPr>
          </w:p>
          <w:p w14:paraId="1ECCAD82" w14:textId="77777777" w:rsidR="00784B40" w:rsidRDefault="00784B40" w:rsidP="000E15BE">
            <w:pPr>
              <w:pStyle w:val="TableParagraph"/>
              <w:ind w:right="171"/>
              <w:jc w:val="center"/>
              <w:rPr>
                <w:rFonts w:ascii="Calibri" w:eastAsia="Calibri" w:hAnsi="Calibri" w:cs="Calibri"/>
                <w:sz w:val="18"/>
                <w:szCs w:val="18"/>
              </w:rPr>
            </w:pPr>
          </w:p>
          <w:p w14:paraId="2D291484" w14:textId="77777777" w:rsidR="00784B40" w:rsidRDefault="00784B40" w:rsidP="000E15BE">
            <w:pPr>
              <w:pStyle w:val="TableParagraph"/>
              <w:ind w:right="171"/>
              <w:jc w:val="center"/>
              <w:rPr>
                <w:rFonts w:ascii="Calibri" w:eastAsia="Calibri" w:hAnsi="Calibri" w:cs="Calibri"/>
                <w:sz w:val="18"/>
                <w:szCs w:val="18"/>
              </w:rPr>
            </w:pPr>
          </w:p>
          <w:p w14:paraId="1C04DFF3" w14:textId="77777777" w:rsidR="00784B40" w:rsidRDefault="00784B40" w:rsidP="000E15BE">
            <w:pPr>
              <w:pStyle w:val="TableParagraph"/>
              <w:ind w:right="171"/>
              <w:jc w:val="center"/>
              <w:rPr>
                <w:rFonts w:ascii="Calibri" w:eastAsia="Calibri" w:hAnsi="Calibri" w:cs="Calibri"/>
                <w:sz w:val="18"/>
                <w:szCs w:val="18"/>
              </w:rPr>
            </w:pPr>
          </w:p>
          <w:p w14:paraId="02103882" w14:textId="77777777" w:rsidR="00784B40" w:rsidRDefault="00784B40" w:rsidP="000E15BE">
            <w:pPr>
              <w:pStyle w:val="TableParagraph"/>
              <w:ind w:right="171"/>
              <w:jc w:val="center"/>
              <w:rPr>
                <w:rFonts w:ascii="Calibri" w:eastAsia="Calibri" w:hAnsi="Calibri" w:cs="Calibri"/>
                <w:sz w:val="18"/>
                <w:szCs w:val="18"/>
              </w:rPr>
            </w:pPr>
          </w:p>
          <w:p w14:paraId="435494CA" w14:textId="77777777" w:rsidR="00784B40" w:rsidRDefault="00784B40" w:rsidP="000E15BE">
            <w:pPr>
              <w:pStyle w:val="TableParagraph"/>
              <w:ind w:right="51"/>
              <w:rPr>
                <w:rFonts w:ascii="Calibri" w:eastAsia="Calibri" w:hAnsi="Calibri"/>
                <w:sz w:val="2"/>
              </w:rPr>
            </w:pPr>
            <w:r>
              <w:rPr>
                <w:rFonts w:ascii="Calibri" w:eastAsia="Calibri" w:hAnsi="Calibri" w:cs="Calibri"/>
                <w:sz w:val="18"/>
                <w:szCs w:val="18"/>
              </w:rPr>
              <w:t>_</w:t>
            </w:r>
            <w:r w:rsidRPr="000C0842">
              <w:rPr>
                <w:rFonts w:ascii="Calibri" w:eastAsia="Calibri" w:hAnsi="Calibri" w:cs="Calibri"/>
                <w:sz w:val="18"/>
                <w:szCs w:val="18"/>
              </w:rPr>
              <w:t>______</w:t>
            </w:r>
          </w:p>
        </w:tc>
      </w:tr>
      <w:tr w:rsidR="00784B40" w14:paraId="368A8D0A" w14:textId="77777777" w:rsidTr="000E15BE">
        <w:trPr>
          <w:trHeight w:val="139"/>
        </w:trPr>
        <w:tc>
          <w:tcPr>
            <w:tcW w:w="3531" w:type="dxa"/>
          </w:tcPr>
          <w:p w14:paraId="1AA70EA7"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p>
        </w:tc>
        <w:tc>
          <w:tcPr>
            <w:tcW w:w="5385" w:type="dxa"/>
          </w:tcPr>
          <w:p w14:paraId="15E9DB89" w14:textId="77777777" w:rsidR="00784B40" w:rsidRDefault="00784B40" w:rsidP="000E15BE">
            <w:pPr>
              <w:pStyle w:val="TableParagraph"/>
              <w:tabs>
                <w:tab w:val="left" w:pos="307"/>
              </w:tabs>
              <w:rPr>
                <w:rFonts w:ascii="Calibri" w:eastAsia="Calibri" w:hAnsi="Calibri" w:cs="Calibri"/>
                <w:b/>
                <w:bCs/>
                <w:sz w:val="18"/>
                <w:szCs w:val="18"/>
              </w:rPr>
            </w:pPr>
          </w:p>
          <w:p w14:paraId="4797D975" w14:textId="77777777" w:rsidR="00784B40" w:rsidRDefault="00784B40" w:rsidP="000E15BE">
            <w:pPr>
              <w:pStyle w:val="TableParagraph"/>
              <w:tabs>
                <w:tab w:val="left" w:pos="307"/>
              </w:tabs>
              <w:rPr>
                <w:rFonts w:ascii="Calibri" w:eastAsia="Calibri" w:hAnsi="Calibri" w:cs="Calibri"/>
                <w:b/>
                <w:bCs/>
                <w:sz w:val="18"/>
                <w:szCs w:val="18"/>
              </w:rPr>
            </w:pPr>
          </w:p>
        </w:tc>
        <w:tc>
          <w:tcPr>
            <w:tcW w:w="1493" w:type="dxa"/>
            <w:gridSpan w:val="2"/>
          </w:tcPr>
          <w:p w14:paraId="277E2A4F" w14:textId="77777777" w:rsidR="00784B40" w:rsidRDefault="00784B40" w:rsidP="000E15BE">
            <w:pPr>
              <w:pStyle w:val="TableParagraph"/>
              <w:ind w:right="171"/>
              <w:jc w:val="center"/>
              <w:rPr>
                <w:rFonts w:ascii="Calibri" w:eastAsia="Calibri" w:hAnsi="Calibri" w:cs="Calibri"/>
                <w:sz w:val="18"/>
                <w:szCs w:val="18"/>
              </w:rPr>
            </w:pPr>
          </w:p>
          <w:p w14:paraId="2E29D325" w14:textId="77777777" w:rsidR="00784B40" w:rsidRDefault="00784B40" w:rsidP="000E15BE">
            <w:pPr>
              <w:pStyle w:val="TableParagraph"/>
              <w:ind w:right="171"/>
              <w:rPr>
                <w:rFonts w:ascii="Calibri" w:eastAsia="Calibri" w:hAnsi="Calibri" w:cs="Calibri"/>
                <w:sz w:val="18"/>
                <w:szCs w:val="18"/>
              </w:rPr>
            </w:pPr>
            <w:r>
              <w:rPr>
                <w:rFonts w:ascii="Calibri" w:eastAsia="Calibri" w:hAnsi="Calibri" w:cs="Calibri"/>
                <w:sz w:val="18"/>
                <w:szCs w:val="18"/>
              </w:rPr>
              <w:t xml:space="preserve">  _________/40</w:t>
            </w:r>
          </w:p>
          <w:p w14:paraId="1595FFFF" w14:textId="77777777" w:rsidR="00784B40" w:rsidRDefault="00784B40" w:rsidP="000E15BE">
            <w:pPr>
              <w:pStyle w:val="TableParagraph"/>
              <w:ind w:right="171"/>
              <w:rPr>
                <w:rFonts w:ascii="Calibri" w:eastAsia="Calibri" w:hAnsi="Calibri" w:cs="Calibri"/>
                <w:sz w:val="18"/>
                <w:szCs w:val="18"/>
              </w:rPr>
            </w:pPr>
          </w:p>
        </w:tc>
      </w:tr>
    </w:tbl>
    <w:p w14:paraId="5E2857C0" w14:textId="77777777" w:rsidR="00784B40" w:rsidRDefault="00784B40" w:rsidP="00784B40">
      <w:pPr>
        <w:keepNext/>
        <w:jc w:val="center"/>
        <w:outlineLvl w:val="0"/>
        <w:rPr>
          <w:rFonts w:ascii="Calibri" w:hAnsi="Calibri" w:cs="Calibri"/>
          <w:b/>
          <w:bCs/>
          <w:sz w:val="24"/>
          <w:szCs w:val="24"/>
          <w:u w:val="single"/>
        </w:rPr>
      </w:pPr>
    </w:p>
    <w:p w14:paraId="4CBB54F7" w14:textId="77777777" w:rsidR="00784B40" w:rsidRDefault="00784B40" w:rsidP="00784B40">
      <w:pPr>
        <w:keepNext/>
        <w:jc w:val="center"/>
        <w:outlineLvl w:val="0"/>
        <w:rPr>
          <w:rFonts w:ascii="Calibri" w:hAnsi="Calibri" w:cs="Calibri"/>
          <w:b/>
          <w:bCs/>
          <w:sz w:val="24"/>
          <w:szCs w:val="24"/>
          <w:u w:val="single"/>
        </w:rPr>
      </w:pPr>
    </w:p>
    <w:p w14:paraId="38797F82" w14:textId="77777777" w:rsidR="00784B40" w:rsidRDefault="00784B40" w:rsidP="00784B40">
      <w:pPr>
        <w:keepNext/>
        <w:jc w:val="center"/>
        <w:outlineLvl w:val="0"/>
        <w:rPr>
          <w:rFonts w:ascii="Calibri" w:hAnsi="Calibri" w:cs="Calibri"/>
          <w:b/>
          <w:bCs/>
          <w:sz w:val="24"/>
          <w:szCs w:val="24"/>
          <w:u w:val="single"/>
        </w:rPr>
      </w:pPr>
    </w:p>
    <w:p w14:paraId="1991A1F3" w14:textId="3F00C6B2" w:rsidR="00784B40" w:rsidRDefault="00784B40">
      <w:pPr>
        <w:rPr>
          <w:rFonts w:ascii="Calibri" w:hAnsi="Calibri" w:cs="Calibri"/>
          <w:b/>
          <w:bCs/>
          <w:sz w:val="24"/>
          <w:szCs w:val="24"/>
          <w:u w:val="single"/>
        </w:rPr>
      </w:pPr>
    </w:p>
    <w:p w14:paraId="1A48E91D" w14:textId="77777777" w:rsidR="00784B40" w:rsidRDefault="00784B40">
      <w:pPr>
        <w:rPr>
          <w:rFonts w:ascii="Calibri" w:hAnsi="Calibri" w:cs="Calibri"/>
          <w:b/>
          <w:bCs/>
          <w:sz w:val="24"/>
          <w:szCs w:val="24"/>
          <w:u w:val="single"/>
        </w:rPr>
      </w:pPr>
    </w:p>
    <w:p w14:paraId="36A3A514" w14:textId="77777777" w:rsidR="00784B40" w:rsidRDefault="00784B40" w:rsidP="00784B40">
      <w:pPr>
        <w:keepNext/>
        <w:outlineLvl w:val="0"/>
        <w:rPr>
          <w:rFonts w:ascii="Calibri" w:hAnsi="Calibri" w:cs="Calibri"/>
          <w:b/>
          <w:bCs/>
          <w:sz w:val="24"/>
          <w:szCs w:val="24"/>
          <w:u w:val="single"/>
        </w:rPr>
      </w:pPr>
    </w:p>
    <w:p w14:paraId="02FE9FED" w14:textId="77777777" w:rsidR="00784B40" w:rsidRDefault="00784B40" w:rsidP="00784B40">
      <w:pPr>
        <w:keepNext/>
        <w:jc w:val="center"/>
        <w:outlineLvl w:val="0"/>
        <w:rPr>
          <w:rFonts w:ascii="Calibri" w:hAnsi="Calibri" w:cs="Calibri"/>
          <w:b/>
          <w:bCs/>
          <w:sz w:val="24"/>
          <w:szCs w:val="24"/>
          <w:u w:val="single"/>
        </w:rPr>
      </w:pPr>
    </w:p>
    <w:p w14:paraId="4AEDBC5A" w14:textId="77777777" w:rsidR="00784B40" w:rsidRDefault="00784B40" w:rsidP="00784B40">
      <w:pPr>
        <w:keepNext/>
        <w:jc w:val="center"/>
        <w:outlineLvl w:val="0"/>
        <w:rPr>
          <w:rFonts w:ascii="Calibri" w:hAnsi="Calibri" w:cs="Calibri"/>
          <w:b/>
          <w:bCs/>
          <w:sz w:val="24"/>
          <w:szCs w:val="24"/>
          <w:u w:val="single"/>
        </w:rPr>
      </w:pPr>
    </w:p>
    <w:p w14:paraId="7D4A06DC" w14:textId="7A23CFF4" w:rsidR="00784B40" w:rsidRPr="00980DA8" w:rsidRDefault="00784B40" w:rsidP="00784B40">
      <w:pPr>
        <w:keepNext/>
        <w:jc w:val="center"/>
        <w:outlineLvl w:val="0"/>
        <w:rPr>
          <w:rFonts w:ascii="Calibri" w:hAnsi="Calibri" w:cs="Calibri"/>
          <w:b/>
          <w:bCs/>
          <w:sz w:val="24"/>
          <w:szCs w:val="24"/>
          <w:u w:val="single"/>
        </w:rPr>
      </w:pPr>
      <w:r w:rsidRPr="00980DA8">
        <w:rPr>
          <w:rFonts w:ascii="Calibri" w:hAnsi="Calibri" w:cs="Calibri"/>
          <w:b/>
          <w:bCs/>
          <w:sz w:val="24"/>
          <w:szCs w:val="24"/>
          <w:u w:val="single"/>
        </w:rPr>
        <w:t>GRIGLIA DI VALUTAZIONE TIPOLOGIA C MAX.40</w:t>
      </w:r>
      <w:r>
        <w:rPr>
          <w:rFonts w:ascii="Calibri" w:hAnsi="Calibri" w:cs="Calibri"/>
          <w:b/>
          <w:bCs/>
          <w:sz w:val="24"/>
          <w:szCs w:val="24"/>
          <w:u w:val="single"/>
        </w:rPr>
        <w:t xml:space="preserve"> PT.</w:t>
      </w:r>
    </w:p>
    <w:p w14:paraId="1BF615DF" w14:textId="77777777" w:rsidR="00784B40" w:rsidRDefault="00784B40" w:rsidP="00784B40">
      <w:pPr>
        <w:ind w:hanging="284"/>
        <w:jc w:val="center"/>
        <w:rPr>
          <w:rFonts w:ascii="Calibri" w:hAnsi="Calibri" w:cs="Calibri"/>
          <w:b/>
          <w:sz w:val="24"/>
          <w:szCs w:val="24"/>
        </w:rPr>
      </w:pPr>
      <w:r w:rsidRPr="00980DA8">
        <w:rPr>
          <w:rFonts w:ascii="Calibri" w:hAnsi="Calibri" w:cs="Calibri"/>
          <w:b/>
          <w:sz w:val="24"/>
          <w:szCs w:val="24"/>
        </w:rPr>
        <w:t>RIFLESSIONE CRITICA DI CARATTERE ESPOSITIVO-ARGOMENTATIVO SU TEMATICHE DI ATTUALITA’</w:t>
      </w:r>
    </w:p>
    <w:tbl>
      <w:tblPr>
        <w:tblW w:w="10444"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4"/>
        <w:gridCol w:w="5403"/>
        <w:gridCol w:w="659"/>
        <w:gridCol w:w="838"/>
      </w:tblGrid>
      <w:tr w:rsidR="00784B40" w14:paraId="7AEE1EC6" w14:textId="77777777" w:rsidTr="000E15BE">
        <w:trPr>
          <w:trHeight w:val="447"/>
        </w:trPr>
        <w:tc>
          <w:tcPr>
            <w:tcW w:w="3544" w:type="dxa"/>
            <w:tcBorders>
              <w:top w:val="single" w:sz="4" w:space="0" w:color="auto"/>
              <w:left w:val="single" w:sz="4" w:space="0" w:color="auto"/>
              <w:bottom w:val="single" w:sz="4" w:space="0" w:color="auto"/>
              <w:right w:val="single" w:sz="4" w:space="0" w:color="auto"/>
            </w:tcBorders>
          </w:tcPr>
          <w:p w14:paraId="4AB1BE70" w14:textId="77777777" w:rsidR="00784B40" w:rsidRDefault="00784B40" w:rsidP="000E15BE">
            <w:pPr>
              <w:pStyle w:val="TableParagraph"/>
              <w:spacing w:before="111"/>
              <w:ind w:left="21"/>
              <w:jc w:val="center"/>
              <w:rPr>
                <w:rFonts w:ascii="Calibri" w:eastAsia="Calibri" w:hAnsi="Calibri" w:cs="Calibri"/>
                <w:b/>
                <w:sz w:val="20"/>
              </w:rPr>
            </w:pPr>
            <w:r>
              <w:rPr>
                <w:rFonts w:ascii="Calibri" w:eastAsia="Calibri" w:hAnsi="Calibri" w:cs="Calibri"/>
                <w:b/>
                <w:sz w:val="20"/>
              </w:rPr>
              <w:t>INDICATORI</w:t>
            </w:r>
          </w:p>
        </w:tc>
        <w:tc>
          <w:tcPr>
            <w:tcW w:w="5403" w:type="dxa"/>
            <w:tcBorders>
              <w:top w:val="single" w:sz="4" w:space="0" w:color="auto"/>
              <w:left w:val="single" w:sz="4" w:space="0" w:color="auto"/>
              <w:bottom w:val="single" w:sz="4" w:space="0" w:color="auto"/>
              <w:right w:val="single" w:sz="4" w:space="0" w:color="auto"/>
            </w:tcBorders>
          </w:tcPr>
          <w:p w14:paraId="1FE3B1E5" w14:textId="77777777" w:rsidR="00784B40" w:rsidRDefault="00784B40" w:rsidP="000E15BE">
            <w:pPr>
              <w:pStyle w:val="TableParagraph"/>
              <w:spacing w:before="111"/>
              <w:ind w:left="21"/>
              <w:jc w:val="center"/>
              <w:rPr>
                <w:rFonts w:ascii="Calibri" w:eastAsia="Calibri" w:hAnsi="Calibri" w:cs="Calibri"/>
                <w:b/>
                <w:sz w:val="20"/>
              </w:rPr>
            </w:pPr>
            <w:r>
              <w:rPr>
                <w:rFonts w:ascii="Calibri" w:eastAsia="Calibri" w:hAnsi="Calibri" w:cs="Calibri"/>
                <w:b/>
                <w:sz w:val="20"/>
              </w:rPr>
              <w:t>DESCRITTORI SPECIFICI DI TIPOLOGIA C</w:t>
            </w:r>
          </w:p>
        </w:tc>
        <w:tc>
          <w:tcPr>
            <w:tcW w:w="659" w:type="dxa"/>
            <w:tcBorders>
              <w:top w:val="single" w:sz="4" w:space="0" w:color="auto"/>
              <w:left w:val="single" w:sz="4" w:space="0" w:color="auto"/>
              <w:bottom w:val="single" w:sz="4" w:space="0" w:color="auto"/>
              <w:right w:val="single" w:sz="4" w:space="0" w:color="auto"/>
            </w:tcBorders>
          </w:tcPr>
          <w:p w14:paraId="7D2C648C" w14:textId="77777777" w:rsidR="00784B40" w:rsidRDefault="00784B40" w:rsidP="000E15BE">
            <w:pPr>
              <w:pStyle w:val="TableParagraph"/>
              <w:ind w:left="21"/>
              <w:rPr>
                <w:rFonts w:ascii="Calibri" w:eastAsia="Calibri" w:hAnsi="Calibri" w:cs="Calibri"/>
                <w:b/>
                <w:sz w:val="20"/>
              </w:rPr>
            </w:pPr>
            <w:r>
              <w:rPr>
                <w:rFonts w:ascii="Calibri" w:eastAsia="Calibri" w:hAnsi="Calibri" w:cs="Calibri"/>
                <w:b/>
                <w:sz w:val="16"/>
              </w:rPr>
              <w:t>PUNTI</w:t>
            </w:r>
          </w:p>
        </w:tc>
        <w:tc>
          <w:tcPr>
            <w:tcW w:w="838" w:type="dxa"/>
            <w:tcBorders>
              <w:top w:val="single" w:sz="4" w:space="0" w:color="auto"/>
              <w:left w:val="single" w:sz="4" w:space="0" w:color="auto"/>
              <w:bottom w:val="single" w:sz="4" w:space="0" w:color="auto"/>
              <w:right w:val="single" w:sz="4" w:space="0" w:color="auto"/>
            </w:tcBorders>
          </w:tcPr>
          <w:p w14:paraId="2B1A3E34" w14:textId="77777777" w:rsidR="00784B40" w:rsidRDefault="00784B40" w:rsidP="000E15BE">
            <w:pPr>
              <w:pStyle w:val="TableParagraph"/>
              <w:rPr>
                <w:rFonts w:ascii="Calibri" w:eastAsia="Calibri" w:hAnsi="Calibri" w:cs="Calibri"/>
                <w:b/>
                <w:sz w:val="16"/>
              </w:rPr>
            </w:pPr>
            <w:r>
              <w:rPr>
                <w:rFonts w:ascii="Calibri" w:eastAsia="Calibri" w:hAnsi="Calibri" w:cs="Calibri"/>
                <w:b/>
                <w:sz w:val="16"/>
              </w:rPr>
              <w:t>PUNTI</w:t>
            </w:r>
          </w:p>
          <w:p w14:paraId="28D127BC" w14:textId="77777777" w:rsidR="00784B40" w:rsidRDefault="00784B40" w:rsidP="000E15BE">
            <w:pPr>
              <w:pStyle w:val="TableParagraph"/>
              <w:rPr>
                <w:rFonts w:ascii="Calibri" w:eastAsia="Calibri" w:hAnsi="Calibri" w:cs="Calibri"/>
                <w:b/>
                <w:sz w:val="20"/>
              </w:rPr>
            </w:pPr>
            <w:r>
              <w:rPr>
                <w:rFonts w:ascii="Calibri" w:eastAsia="Calibri" w:hAnsi="Calibri" w:cs="Calibri"/>
                <w:b/>
                <w:sz w:val="16"/>
              </w:rPr>
              <w:t>ATTRIBUITI</w:t>
            </w:r>
          </w:p>
        </w:tc>
      </w:tr>
      <w:tr w:rsidR="00784B40" w14:paraId="1DDAA1B7" w14:textId="77777777" w:rsidTr="000E15BE">
        <w:trPr>
          <w:trHeight w:val="1399"/>
        </w:trPr>
        <w:tc>
          <w:tcPr>
            <w:tcW w:w="3544" w:type="dxa"/>
            <w:tcBorders>
              <w:top w:val="single" w:sz="4" w:space="0" w:color="auto"/>
            </w:tcBorders>
          </w:tcPr>
          <w:p w14:paraId="1C1F9D13"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I</w:t>
            </w:r>
          </w:p>
          <w:p w14:paraId="03D9A139"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 Pertinenza del testo rispetto alla traccia e coerenza nella formulazione del titolo e dell’eventuale </w:t>
            </w:r>
            <w:proofErr w:type="spellStart"/>
            <w:r>
              <w:rPr>
                <w:rFonts w:ascii="Calibri" w:eastAsia="Calibri" w:hAnsi="Calibri" w:cs="Calibri"/>
                <w:b/>
                <w:sz w:val="20"/>
                <w:szCs w:val="20"/>
              </w:rPr>
              <w:t>paragrafazione</w:t>
            </w:r>
            <w:proofErr w:type="spellEnd"/>
          </w:p>
          <w:p w14:paraId="4F0AA77A" w14:textId="77777777" w:rsidR="00784B40" w:rsidRDefault="00784B40" w:rsidP="000E15BE">
            <w:pPr>
              <w:pStyle w:val="TableParagraph"/>
              <w:spacing w:line="247" w:lineRule="auto"/>
              <w:ind w:left="21" w:right="202"/>
              <w:jc w:val="center"/>
              <w:rPr>
                <w:rFonts w:ascii="Calibri" w:eastAsia="Calibri" w:hAnsi="Calibri"/>
                <w:b/>
                <w:sz w:val="20"/>
              </w:rPr>
            </w:pPr>
            <w:r>
              <w:rPr>
                <w:rFonts w:ascii="Calibri" w:eastAsia="Calibri" w:hAnsi="Calibri" w:cs="Calibri"/>
                <w:b/>
                <w:sz w:val="20"/>
                <w:szCs w:val="20"/>
              </w:rPr>
              <w:t xml:space="preserve">(max. 15 </w:t>
            </w:r>
            <w:proofErr w:type="spellStart"/>
            <w:r>
              <w:rPr>
                <w:rFonts w:ascii="Calibri" w:eastAsia="Calibri" w:hAnsi="Calibri" w:cs="Calibri"/>
                <w:b/>
                <w:sz w:val="20"/>
                <w:szCs w:val="20"/>
              </w:rPr>
              <w:t>pt</w:t>
            </w:r>
            <w:proofErr w:type="spellEnd"/>
            <w:r>
              <w:rPr>
                <w:rFonts w:ascii="Calibri" w:eastAsia="Calibri" w:hAnsi="Calibri" w:cs="Calibri"/>
                <w:b/>
                <w:sz w:val="20"/>
                <w:szCs w:val="20"/>
              </w:rPr>
              <w:t>.)</w:t>
            </w:r>
            <w:r>
              <w:rPr>
                <w:rFonts w:ascii="Calibri" w:eastAsia="Calibri" w:hAnsi="Calibri"/>
              </w:rPr>
              <w:t xml:space="preserve"> </w:t>
            </w:r>
          </w:p>
        </w:tc>
        <w:tc>
          <w:tcPr>
            <w:tcW w:w="5403" w:type="dxa"/>
            <w:tcBorders>
              <w:top w:val="single" w:sz="4" w:space="0" w:color="auto"/>
            </w:tcBorders>
          </w:tcPr>
          <w:p w14:paraId="66C7CDC2"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1.</w:t>
            </w:r>
            <w:r>
              <w:rPr>
                <w:rFonts w:ascii="Calibri" w:eastAsia="Calibri" w:hAnsi="Calibri" w:cs="Calibri"/>
                <w:sz w:val="18"/>
                <w:szCs w:val="18"/>
              </w:rPr>
              <w:t xml:space="preserve"> Mancanza o porzione così esigua di testo da impedire una valutazione</w:t>
            </w:r>
          </w:p>
          <w:p w14:paraId="1A2D6E89"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2. </w:t>
            </w:r>
            <w:r>
              <w:rPr>
                <w:rFonts w:ascii="Calibri" w:eastAsia="Calibri" w:hAnsi="Calibri" w:cs="Calibri"/>
                <w:sz w:val="18"/>
                <w:szCs w:val="18"/>
              </w:rPr>
              <w:t xml:space="preserve">Testo non pertinente rispetto alla traccia e/o titolo e </w:t>
            </w:r>
            <w:proofErr w:type="spellStart"/>
            <w:r>
              <w:rPr>
                <w:rFonts w:ascii="Calibri" w:eastAsia="Calibri" w:hAnsi="Calibri" w:cs="Calibri"/>
                <w:sz w:val="18"/>
                <w:szCs w:val="18"/>
              </w:rPr>
              <w:t>paragrafazione</w:t>
            </w:r>
            <w:proofErr w:type="spellEnd"/>
            <w:r>
              <w:rPr>
                <w:rFonts w:ascii="Calibri" w:eastAsia="Calibri" w:hAnsi="Calibri" w:cs="Calibri"/>
                <w:sz w:val="18"/>
                <w:szCs w:val="18"/>
              </w:rPr>
              <w:t xml:space="preserve"> incoerenti</w:t>
            </w:r>
          </w:p>
          <w:p w14:paraId="5BF63630"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3. </w:t>
            </w:r>
            <w:r>
              <w:rPr>
                <w:rFonts w:ascii="Calibri" w:eastAsia="Calibri" w:hAnsi="Calibri" w:cs="Calibri"/>
                <w:sz w:val="18"/>
                <w:szCs w:val="18"/>
              </w:rPr>
              <w:t xml:space="preserve">Testo nella maggior parte non pertinente rispetto alla traccia e/o titolo e </w:t>
            </w:r>
            <w:proofErr w:type="spellStart"/>
            <w:r>
              <w:rPr>
                <w:rFonts w:ascii="Calibri" w:eastAsia="Calibri" w:hAnsi="Calibri" w:cs="Calibri"/>
                <w:sz w:val="18"/>
                <w:szCs w:val="18"/>
              </w:rPr>
              <w:t>paragrafazione</w:t>
            </w:r>
            <w:proofErr w:type="spellEnd"/>
            <w:r>
              <w:rPr>
                <w:rFonts w:ascii="Calibri" w:eastAsia="Calibri" w:hAnsi="Calibri" w:cs="Calibri"/>
                <w:sz w:val="18"/>
                <w:szCs w:val="18"/>
              </w:rPr>
              <w:t xml:space="preserve"> incoerenti </w:t>
            </w:r>
          </w:p>
          <w:p w14:paraId="0F89C707"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4.</w:t>
            </w:r>
            <w:r>
              <w:rPr>
                <w:rFonts w:ascii="Calibri" w:eastAsia="Calibri" w:hAnsi="Calibri" w:cs="Calibri"/>
                <w:sz w:val="18"/>
                <w:szCs w:val="18"/>
              </w:rPr>
              <w:t xml:space="preserve"> Testo parzialmente pertinente rispetto alla traccia e/o titolo e </w:t>
            </w:r>
            <w:proofErr w:type="spellStart"/>
            <w:r>
              <w:rPr>
                <w:rFonts w:ascii="Calibri" w:eastAsia="Calibri" w:hAnsi="Calibri" w:cs="Calibri"/>
                <w:sz w:val="18"/>
                <w:szCs w:val="18"/>
              </w:rPr>
              <w:t>paragrafazione</w:t>
            </w:r>
            <w:proofErr w:type="spellEnd"/>
            <w:r>
              <w:rPr>
                <w:rFonts w:ascii="Calibri" w:eastAsia="Calibri" w:hAnsi="Calibri" w:cs="Calibri"/>
                <w:sz w:val="18"/>
                <w:szCs w:val="18"/>
              </w:rPr>
              <w:t xml:space="preserve"> non sempre coerenti</w:t>
            </w:r>
          </w:p>
          <w:p w14:paraId="33A50720" w14:textId="77777777" w:rsidR="00784B40" w:rsidRDefault="00784B40" w:rsidP="000E15BE">
            <w:pPr>
              <w:widowControl w:val="0"/>
              <w:autoSpaceDE w:val="0"/>
              <w:autoSpaceDN w:val="0"/>
              <w:jc w:val="both"/>
              <w:rPr>
                <w:rFonts w:ascii="Calibri" w:eastAsia="Calibri" w:hAnsi="Calibri" w:cs="Calibri"/>
                <w:sz w:val="18"/>
                <w:szCs w:val="18"/>
                <w:u w:val="single"/>
              </w:rPr>
            </w:pPr>
            <w:r>
              <w:rPr>
                <w:rFonts w:ascii="Calibri" w:eastAsia="Calibri" w:hAnsi="Calibri" w:cs="Calibri"/>
                <w:b/>
                <w:bCs/>
                <w:sz w:val="18"/>
                <w:szCs w:val="18"/>
                <w:u w:val="single"/>
              </w:rPr>
              <w:t xml:space="preserve">5. </w:t>
            </w:r>
            <w:r>
              <w:rPr>
                <w:rFonts w:ascii="Calibri" w:eastAsia="Calibri" w:hAnsi="Calibri" w:cs="Calibri"/>
                <w:sz w:val="18"/>
                <w:szCs w:val="18"/>
                <w:u w:val="single"/>
              </w:rPr>
              <w:t xml:space="preserve">Testo nel complesso pertinente, pur con alcune lievi imprecisioni, titolo e </w:t>
            </w:r>
            <w:proofErr w:type="spellStart"/>
            <w:r>
              <w:rPr>
                <w:rFonts w:ascii="Calibri" w:eastAsia="Calibri" w:hAnsi="Calibri" w:cs="Calibri"/>
                <w:sz w:val="18"/>
                <w:szCs w:val="18"/>
                <w:u w:val="single"/>
              </w:rPr>
              <w:t>paragrafazione</w:t>
            </w:r>
            <w:proofErr w:type="spellEnd"/>
            <w:r>
              <w:rPr>
                <w:rFonts w:ascii="Calibri" w:eastAsia="Calibri" w:hAnsi="Calibri" w:cs="Calibri"/>
                <w:sz w:val="18"/>
                <w:szCs w:val="18"/>
                <w:u w:val="single"/>
              </w:rPr>
              <w:t xml:space="preserve"> semplici ma accettabili</w:t>
            </w:r>
          </w:p>
          <w:p w14:paraId="5D0F1736"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6. </w:t>
            </w:r>
            <w:r>
              <w:rPr>
                <w:rFonts w:ascii="Calibri" w:eastAsia="Calibri" w:hAnsi="Calibri" w:cs="Calibri"/>
                <w:sz w:val="18"/>
                <w:szCs w:val="18"/>
              </w:rPr>
              <w:t xml:space="preserve">Testo pertinente, pur con alcune semplificazioni e/o mancanza di completezza; titolo e </w:t>
            </w:r>
            <w:proofErr w:type="spellStart"/>
            <w:r>
              <w:rPr>
                <w:rFonts w:ascii="Calibri" w:eastAsia="Calibri" w:hAnsi="Calibri" w:cs="Calibri"/>
                <w:sz w:val="18"/>
                <w:szCs w:val="18"/>
              </w:rPr>
              <w:t>paragrafazione</w:t>
            </w:r>
            <w:proofErr w:type="spellEnd"/>
            <w:r>
              <w:rPr>
                <w:rFonts w:ascii="Calibri" w:eastAsia="Calibri" w:hAnsi="Calibri" w:cs="Calibri"/>
                <w:sz w:val="18"/>
                <w:szCs w:val="18"/>
              </w:rPr>
              <w:t xml:space="preserve"> corrette</w:t>
            </w:r>
          </w:p>
          <w:p w14:paraId="26FA627D"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7. </w:t>
            </w:r>
            <w:r>
              <w:rPr>
                <w:rFonts w:ascii="Calibri" w:eastAsia="Calibri" w:hAnsi="Calibri" w:cs="Calibri"/>
                <w:sz w:val="18"/>
                <w:szCs w:val="18"/>
              </w:rPr>
              <w:t xml:space="preserve">Testo pertinente e sviluppato adeguatamente, con titolo e </w:t>
            </w:r>
            <w:proofErr w:type="spellStart"/>
            <w:r>
              <w:rPr>
                <w:rFonts w:ascii="Calibri" w:eastAsia="Calibri" w:hAnsi="Calibri" w:cs="Calibri"/>
                <w:sz w:val="18"/>
                <w:szCs w:val="18"/>
              </w:rPr>
              <w:t>paragrafazione</w:t>
            </w:r>
            <w:proofErr w:type="spellEnd"/>
            <w:r>
              <w:rPr>
                <w:rFonts w:ascii="Calibri" w:eastAsia="Calibri" w:hAnsi="Calibri" w:cs="Calibri"/>
                <w:sz w:val="18"/>
                <w:szCs w:val="18"/>
              </w:rPr>
              <w:t xml:space="preserve"> sicuri </w:t>
            </w:r>
          </w:p>
          <w:p w14:paraId="6EA11027" w14:textId="77777777" w:rsidR="00784B40" w:rsidRDefault="00784B40" w:rsidP="000E15BE">
            <w:pPr>
              <w:widowControl w:val="0"/>
              <w:autoSpaceDE w:val="0"/>
              <w:autoSpaceDN w:val="0"/>
              <w:jc w:val="both"/>
              <w:rPr>
                <w:rFonts w:ascii="Calibri" w:eastAsia="Calibri" w:hAnsi="Calibri" w:cs="Calibri"/>
                <w:sz w:val="18"/>
                <w:szCs w:val="18"/>
              </w:rPr>
            </w:pPr>
            <w:r>
              <w:rPr>
                <w:rFonts w:ascii="Calibri" w:eastAsia="Calibri" w:hAnsi="Calibri" w:cs="Calibri"/>
                <w:b/>
                <w:bCs/>
                <w:sz w:val="18"/>
                <w:szCs w:val="18"/>
              </w:rPr>
              <w:t xml:space="preserve">8. </w:t>
            </w:r>
            <w:r>
              <w:rPr>
                <w:rFonts w:ascii="Calibri" w:eastAsia="Calibri" w:hAnsi="Calibri" w:cs="Calibri"/>
                <w:sz w:val="18"/>
                <w:szCs w:val="18"/>
              </w:rPr>
              <w:t xml:space="preserve">Testo pertinente e/o con traccia di originalità, con titolo e </w:t>
            </w:r>
            <w:proofErr w:type="spellStart"/>
            <w:r>
              <w:rPr>
                <w:rFonts w:ascii="Calibri" w:eastAsia="Calibri" w:hAnsi="Calibri" w:cs="Calibri"/>
                <w:sz w:val="18"/>
                <w:szCs w:val="18"/>
              </w:rPr>
              <w:t>paragrafazione</w:t>
            </w:r>
            <w:proofErr w:type="spellEnd"/>
            <w:r>
              <w:rPr>
                <w:rFonts w:ascii="Calibri" w:eastAsia="Calibri" w:hAnsi="Calibri" w:cs="Calibri"/>
                <w:sz w:val="18"/>
                <w:szCs w:val="18"/>
              </w:rPr>
              <w:t xml:space="preserve"> efficaci</w:t>
            </w:r>
          </w:p>
        </w:tc>
        <w:tc>
          <w:tcPr>
            <w:tcW w:w="659" w:type="dxa"/>
            <w:tcBorders>
              <w:top w:val="single" w:sz="4" w:space="0" w:color="auto"/>
            </w:tcBorders>
          </w:tcPr>
          <w:p w14:paraId="33F59198"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w:t>
            </w:r>
          </w:p>
          <w:p w14:paraId="6EDF3D92"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3</w:t>
            </w:r>
          </w:p>
          <w:p w14:paraId="054A0394" w14:textId="77777777" w:rsidR="00784B40" w:rsidRDefault="00784B40" w:rsidP="000E15BE">
            <w:pPr>
              <w:widowControl w:val="0"/>
              <w:autoSpaceDE w:val="0"/>
              <w:autoSpaceDN w:val="0"/>
              <w:jc w:val="center"/>
              <w:rPr>
                <w:rFonts w:ascii="Calibri" w:eastAsia="Calibri" w:hAnsi="Calibri" w:cs="Calibri"/>
                <w:sz w:val="18"/>
                <w:szCs w:val="18"/>
              </w:rPr>
            </w:pPr>
          </w:p>
          <w:p w14:paraId="0377E9DC"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4-5</w:t>
            </w:r>
          </w:p>
          <w:p w14:paraId="2A534D07" w14:textId="77777777" w:rsidR="00784B40" w:rsidRDefault="00784B40" w:rsidP="000E15BE">
            <w:pPr>
              <w:widowControl w:val="0"/>
              <w:autoSpaceDE w:val="0"/>
              <w:autoSpaceDN w:val="0"/>
              <w:jc w:val="center"/>
              <w:rPr>
                <w:rFonts w:ascii="Calibri" w:eastAsia="Calibri" w:hAnsi="Calibri" w:cs="Calibri"/>
                <w:sz w:val="18"/>
                <w:szCs w:val="18"/>
              </w:rPr>
            </w:pPr>
          </w:p>
          <w:p w14:paraId="58BED08C"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6-7</w:t>
            </w:r>
          </w:p>
          <w:p w14:paraId="2B535DE2" w14:textId="77777777" w:rsidR="00784B40" w:rsidRDefault="00784B40" w:rsidP="000E15BE">
            <w:pPr>
              <w:widowControl w:val="0"/>
              <w:autoSpaceDE w:val="0"/>
              <w:autoSpaceDN w:val="0"/>
              <w:jc w:val="center"/>
              <w:rPr>
                <w:rFonts w:ascii="Calibri" w:eastAsia="Calibri" w:hAnsi="Calibri" w:cs="Calibri"/>
                <w:sz w:val="18"/>
                <w:szCs w:val="18"/>
              </w:rPr>
            </w:pPr>
          </w:p>
          <w:p w14:paraId="38456478" w14:textId="77777777" w:rsidR="00784B40" w:rsidRDefault="00784B40" w:rsidP="000E15BE">
            <w:pPr>
              <w:widowControl w:val="0"/>
              <w:autoSpaceDE w:val="0"/>
              <w:autoSpaceDN w:val="0"/>
              <w:jc w:val="center"/>
              <w:rPr>
                <w:rFonts w:ascii="Calibri" w:eastAsia="Calibri" w:hAnsi="Calibri" w:cs="Calibri"/>
                <w:b/>
                <w:bCs/>
                <w:sz w:val="18"/>
                <w:szCs w:val="18"/>
                <w:u w:val="single"/>
              </w:rPr>
            </w:pPr>
            <w:r>
              <w:rPr>
                <w:rFonts w:ascii="Calibri" w:eastAsia="Calibri" w:hAnsi="Calibri" w:cs="Calibri"/>
                <w:b/>
                <w:bCs/>
                <w:sz w:val="18"/>
                <w:szCs w:val="18"/>
                <w:u w:val="single"/>
              </w:rPr>
              <w:t>8-9</w:t>
            </w:r>
          </w:p>
          <w:p w14:paraId="592C205E" w14:textId="77777777" w:rsidR="00784B40" w:rsidRDefault="00784B40" w:rsidP="000E15BE">
            <w:pPr>
              <w:widowControl w:val="0"/>
              <w:autoSpaceDE w:val="0"/>
              <w:autoSpaceDN w:val="0"/>
              <w:jc w:val="center"/>
              <w:rPr>
                <w:rFonts w:ascii="Calibri" w:eastAsia="Calibri" w:hAnsi="Calibri" w:cs="Calibri"/>
                <w:sz w:val="18"/>
                <w:szCs w:val="18"/>
              </w:rPr>
            </w:pPr>
          </w:p>
          <w:p w14:paraId="0CE288A6"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10-11</w:t>
            </w:r>
          </w:p>
          <w:p w14:paraId="69A0FB41" w14:textId="77777777" w:rsidR="00784B40" w:rsidRDefault="00784B40" w:rsidP="000E15BE">
            <w:pPr>
              <w:widowControl w:val="0"/>
              <w:autoSpaceDE w:val="0"/>
              <w:autoSpaceDN w:val="0"/>
              <w:jc w:val="center"/>
              <w:rPr>
                <w:rFonts w:ascii="Calibri" w:eastAsia="Calibri" w:hAnsi="Calibri" w:cs="Calibri"/>
                <w:sz w:val="18"/>
                <w:szCs w:val="18"/>
              </w:rPr>
            </w:pPr>
          </w:p>
          <w:p w14:paraId="5FD3DA3B" w14:textId="77777777" w:rsidR="00784B40"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12-13</w:t>
            </w:r>
          </w:p>
          <w:p w14:paraId="5D67FFAB" w14:textId="77777777" w:rsidR="00784B40" w:rsidRDefault="00784B40" w:rsidP="000E15BE">
            <w:pPr>
              <w:widowControl w:val="0"/>
              <w:autoSpaceDE w:val="0"/>
              <w:autoSpaceDN w:val="0"/>
              <w:jc w:val="center"/>
              <w:rPr>
                <w:rFonts w:ascii="Calibri" w:eastAsia="Calibri" w:hAnsi="Calibri" w:cs="Calibri"/>
                <w:sz w:val="18"/>
                <w:szCs w:val="18"/>
              </w:rPr>
            </w:pPr>
          </w:p>
          <w:p w14:paraId="79C83515" w14:textId="77777777" w:rsidR="00784B40" w:rsidRDefault="00784B40" w:rsidP="000E15BE">
            <w:pPr>
              <w:pStyle w:val="TableParagraph"/>
              <w:jc w:val="center"/>
              <w:rPr>
                <w:rFonts w:ascii="Calibri" w:eastAsia="Calibri" w:hAnsi="Calibri" w:cs="Calibri"/>
                <w:sz w:val="18"/>
                <w:szCs w:val="18"/>
              </w:rPr>
            </w:pPr>
            <w:r>
              <w:rPr>
                <w:rFonts w:ascii="Calibri" w:eastAsia="Calibri" w:hAnsi="Calibri" w:cs="Calibri"/>
                <w:sz w:val="18"/>
                <w:szCs w:val="18"/>
              </w:rPr>
              <w:t xml:space="preserve"> 14-15</w:t>
            </w:r>
          </w:p>
        </w:tc>
        <w:tc>
          <w:tcPr>
            <w:tcW w:w="838" w:type="dxa"/>
            <w:tcBorders>
              <w:top w:val="single" w:sz="4" w:space="0" w:color="auto"/>
            </w:tcBorders>
          </w:tcPr>
          <w:p w14:paraId="10A97166" w14:textId="77777777" w:rsidR="00784B40" w:rsidRDefault="00784B40" w:rsidP="000E15BE">
            <w:pPr>
              <w:widowControl w:val="0"/>
              <w:autoSpaceDE w:val="0"/>
              <w:autoSpaceDN w:val="0"/>
              <w:jc w:val="center"/>
              <w:rPr>
                <w:rFonts w:ascii="Calibri" w:eastAsia="Calibri" w:hAnsi="Calibri" w:cs="Calibri"/>
                <w:sz w:val="18"/>
                <w:szCs w:val="18"/>
              </w:rPr>
            </w:pPr>
          </w:p>
          <w:p w14:paraId="4F7018D1" w14:textId="77777777" w:rsidR="00784B40" w:rsidRDefault="00784B40" w:rsidP="000E15BE">
            <w:pPr>
              <w:widowControl w:val="0"/>
              <w:autoSpaceDE w:val="0"/>
              <w:autoSpaceDN w:val="0"/>
              <w:jc w:val="center"/>
              <w:rPr>
                <w:rFonts w:ascii="Calibri" w:eastAsia="Calibri" w:hAnsi="Calibri" w:cs="Calibri"/>
                <w:sz w:val="18"/>
                <w:szCs w:val="18"/>
              </w:rPr>
            </w:pPr>
          </w:p>
          <w:p w14:paraId="1A74DDB3" w14:textId="77777777" w:rsidR="00784B40" w:rsidRDefault="00784B40" w:rsidP="000E15BE">
            <w:pPr>
              <w:widowControl w:val="0"/>
              <w:autoSpaceDE w:val="0"/>
              <w:autoSpaceDN w:val="0"/>
              <w:jc w:val="center"/>
              <w:rPr>
                <w:rFonts w:ascii="Calibri" w:eastAsia="Calibri" w:hAnsi="Calibri" w:cs="Calibri"/>
                <w:sz w:val="18"/>
                <w:szCs w:val="18"/>
              </w:rPr>
            </w:pPr>
          </w:p>
          <w:p w14:paraId="1069D25B" w14:textId="77777777" w:rsidR="00784B40" w:rsidRDefault="00784B40" w:rsidP="000E15BE">
            <w:pPr>
              <w:widowControl w:val="0"/>
              <w:autoSpaceDE w:val="0"/>
              <w:autoSpaceDN w:val="0"/>
              <w:jc w:val="center"/>
              <w:rPr>
                <w:rFonts w:ascii="Calibri" w:eastAsia="Calibri" w:hAnsi="Calibri" w:cs="Calibri"/>
                <w:sz w:val="18"/>
                <w:szCs w:val="18"/>
              </w:rPr>
            </w:pPr>
          </w:p>
          <w:p w14:paraId="46B7949F" w14:textId="77777777" w:rsidR="00784B40" w:rsidRDefault="00784B40" w:rsidP="000E15BE">
            <w:pPr>
              <w:widowControl w:val="0"/>
              <w:autoSpaceDE w:val="0"/>
              <w:autoSpaceDN w:val="0"/>
              <w:jc w:val="center"/>
              <w:rPr>
                <w:rFonts w:ascii="Calibri" w:eastAsia="Calibri" w:hAnsi="Calibri" w:cs="Calibri"/>
                <w:sz w:val="18"/>
                <w:szCs w:val="18"/>
              </w:rPr>
            </w:pPr>
          </w:p>
          <w:p w14:paraId="0BCD6E02" w14:textId="77777777" w:rsidR="00784B40" w:rsidRDefault="00784B40" w:rsidP="000E15BE">
            <w:pPr>
              <w:widowControl w:val="0"/>
              <w:autoSpaceDE w:val="0"/>
              <w:autoSpaceDN w:val="0"/>
              <w:jc w:val="center"/>
              <w:rPr>
                <w:rFonts w:ascii="Calibri" w:eastAsia="Calibri" w:hAnsi="Calibri" w:cs="Calibri"/>
                <w:sz w:val="18"/>
                <w:szCs w:val="18"/>
              </w:rPr>
            </w:pPr>
          </w:p>
          <w:p w14:paraId="6301F8D3" w14:textId="77777777" w:rsidR="00784B40" w:rsidRDefault="00784B40" w:rsidP="000E15BE">
            <w:pPr>
              <w:widowControl w:val="0"/>
              <w:autoSpaceDE w:val="0"/>
              <w:autoSpaceDN w:val="0"/>
              <w:jc w:val="center"/>
              <w:rPr>
                <w:rFonts w:ascii="Calibri" w:eastAsia="Calibri" w:hAnsi="Calibri" w:cs="Calibri"/>
                <w:sz w:val="18"/>
                <w:szCs w:val="18"/>
              </w:rPr>
            </w:pPr>
          </w:p>
          <w:p w14:paraId="5DB39609" w14:textId="77777777" w:rsidR="00784B40" w:rsidRDefault="00784B40" w:rsidP="000E15BE">
            <w:pPr>
              <w:widowControl w:val="0"/>
              <w:autoSpaceDE w:val="0"/>
              <w:autoSpaceDN w:val="0"/>
              <w:jc w:val="center"/>
              <w:rPr>
                <w:rFonts w:ascii="Calibri" w:eastAsia="Calibri" w:hAnsi="Calibri" w:cs="Calibri"/>
                <w:sz w:val="18"/>
                <w:szCs w:val="18"/>
              </w:rPr>
            </w:pPr>
          </w:p>
          <w:p w14:paraId="4D8FB9E0" w14:textId="77777777" w:rsidR="00784B40" w:rsidRPr="000C0842"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_______</w:t>
            </w:r>
          </w:p>
        </w:tc>
      </w:tr>
      <w:tr w:rsidR="00784B40" w14:paraId="3DC50026" w14:textId="77777777" w:rsidTr="000E15BE">
        <w:trPr>
          <w:trHeight w:val="1281"/>
        </w:trPr>
        <w:tc>
          <w:tcPr>
            <w:tcW w:w="3544" w:type="dxa"/>
          </w:tcPr>
          <w:p w14:paraId="677AAD10"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II </w:t>
            </w:r>
          </w:p>
          <w:p w14:paraId="684E38DE"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Sviluppo ordinato e lineare dell’esposizione</w:t>
            </w:r>
          </w:p>
          <w:p w14:paraId="1BE898BB"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(max.15 </w:t>
            </w:r>
            <w:proofErr w:type="spellStart"/>
            <w:r>
              <w:rPr>
                <w:rFonts w:ascii="Calibri" w:eastAsia="Calibri" w:hAnsi="Calibri" w:cs="Calibri"/>
                <w:b/>
                <w:sz w:val="20"/>
                <w:szCs w:val="20"/>
              </w:rPr>
              <w:t>pt</w:t>
            </w:r>
            <w:proofErr w:type="spellEnd"/>
            <w:r>
              <w:rPr>
                <w:rFonts w:ascii="Calibri" w:eastAsia="Calibri" w:hAnsi="Calibri" w:cs="Calibri"/>
                <w:b/>
                <w:sz w:val="20"/>
                <w:szCs w:val="20"/>
              </w:rPr>
              <w:t>.)</w:t>
            </w:r>
          </w:p>
        </w:tc>
        <w:tc>
          <w:tcPr>
            <w:tcW w:w="5403" w:type="dxa"/>
          </w:tcPr>
          <w:p w14:paraId="45380FFB"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1. </w:t>
            </w:r>
            <w:r>
              <w:rPr>
                <w:rFonts w:ascii="Calibri" w:eastAsia="Calibri" w:hAnsi="Calibri" w:cs="Calibri"/>
                <w:sz w:val="18"/>
                <w:szCs w:val="18"/>
              </w:rPr>
              <w:t>Mancanza o porzione così esigua di testo da impedire una valutazione</w:t>
            </w:r>
          </w:p>
          <w:p w14:paraId="12C9E60E"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2. </w:t>
            </w:r>
            <w:r>
              <w:rPr>
                <w:rFonts w:ascii="Calibri" w:eastAsia="Calibri" w:hAnsi="Calibri" w:cs="Calibri"/>
                <w:sz w:val="18"/>
                <w:szCs w:val="18"/>
              </w:rPr>
              <w:t>Totale mancanza di filo conduttore, sviluppo disordinato e caotico</w:t>
            </w:r>
          </w:p>
          <w:p w14:paraId="668B60B4"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3. </w:t>
            </w:r>
            <w:r>
              <w:rPr>
                <w:rFonts w:ascii="Calibri" w:eastAsia="Calibri" w:hAnsi="Calibri" w:cs="Calibri"/>
                <w:sz w:val="18"/>
                <w:szCs w:val="18"/>
              </w:rPr>
              <w:t xml:space="preserve"> Filo conduttore quasi assente, sviluppo non lineare della maggior parte dell’elaborato</w:t>
            </w:r>
          </w:p>
          <w:p w14:paraId="0C09CD62"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4. </w:t>
            </w:r>
            <w:r>
              <w:rPr>
                <w:rFonts w:ascii="Calibri" w:eastAsia="Calibri" w:hAnsi="Calibri" w:cs="Calibri"/>
                <w:sz w:val="18"/>
                <w:szCs w:val="18"/>
              </w:rPr>
              <w:t xml:space="preserve">Filo conduttore incerto, con mancanza grave di alcuni nessi logici e/o ripetizioni </w:t>
            </w:r>
          </w:p>
          <w:p w14:paraId="6F18E2F8"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u w:val="single"/>
              </w:rPr>
              <w:t xml:space="preserve">5. </w:t>
            </w:r>
            <w:r>
              <w:rPr>
                <w:rFonts w:ascii="Calibri" w:eastAsia="Calibri" w:hAnsi="Calibri" w:cs="Calibri"/>
                <w:sz w:val="18"/>
                <w:szCs w:val="18"/>
                <w:u w:val="single"/>
              </w:rPr>
              <w:t>Filo conduttore riconoscibile anche se non sempre sicuro, nel complesso sviluppo ordinato</w:t>
            </w:r>
          </w:p>
          <w:p w14:paraId="28C8310B"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6.</w:t>
            </w:r>
            <w:r>
              <w:rPr>
                <w:rFonts w:ascii="Calibri" w:eastAsia="Calibri" w:hAnsi="Calibri" w:cs="Calibri"/>
                <w:sz w:val="18"/>
                <w:szCs w:val="18"/>
              </w:rPr>
              <w:t xml:space="preserve"> Filo conduttore chiaro, anche se con qualche imprecisione</w:t>
            </w:r>
          </w:p>
          <w:p w14:paraId="230E2AAB"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7. </w:t>
            </w:r>
            <w:r>
              <w:rPr>
                <w:rFonts w:ascii="Calibri" w:eastAsia="Calibri" w:hAnsi="Calibri" w:cs="Calibri"/>
                <w:sz w:val="18"/>
                <w:szCs w:val="18"/>
              </w:rPr>
              <w:t>Filo conduttore chiaro e coerente, funzionale</w:t>
            </w:r>
          </w:p>
          <w:p w14:paraId="7187BA62"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8. </w:t>
            </w:r>
            <w:r>
              <w:rPr>
                <w:rFonts w:ascii="Calibri" w:eastAsia="Calibri" w:hAnsi="Calibri" w:cs="Calibri"/>
                <w:sz w:val="18"/>
                <w:szCs w:val="18"/>
              </w:rPr>
              <w:t>Sviluppo rigoroso, funzionale ed efficace</w:t>
            </w:r>
          </w:p>
        </w:tc>
        <w:tc>
          <w:tcPr>
            <w:tcW w:w="659" w:type="dxa"/>
          </w:tcPr>
          <w:p w14:paraId="7F0640C0"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1-2</w:t>
            </w:r>
          </w:p>
          <w:p w14:paraId="2DEF0F65"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3</w:t>
            </w:r>
          </w:p>
          <w:p w14:paraId="472E6318"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4-5</w:t>
            </w:r>
          </w:p>
          <w:p w14:paraId="599C5B8C" w14:textId="77777777" w:rsidR="00784B40" w:rsidRDefault="00784B40" w:rsidP="000E15BE">
            <w:pPr>
              <w:pStyle w:val="TableParagraph"/>
              <w:tabs>
                <w:tab w:val="left" w:pos="307"/>
              </w:tabs>
              <w:jc w:val="center"/>
              <w:rPr>
                <w:rFonts w:ascii="Calibri" w:eastAsia="Calibri" w:hAnsi="Calibri" w:cs="Calibri"/>
                <w:sz w:val="18"/>
                <w:szCs w:val="18"/>
              </w:rPr>
            </w:pPr>
          </w:p>
          <w:p w14:paraId="5E70DCCE"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6-7</w:t>
            </w:r>
          </w:p>
          <w:p w14:paraId="2AD3A799" w14:textId="77777777" w:rsidR="00784B40" w:rsidRDefault="00784B40" w:rsidP="000E15BE">
            <w:pPr>
              <w:pStyle w:val="TableParagraph"/>
              <w:tabs>
                <w:tab w:val="left" w:pos="307"/>
              </w:tabs>
              <w:jc w:val="center"/>
              <w:rPr>
                <w:rFonts w:ascii="Calibri" w:eastAsia="Calibri" w:hAnsi="Calibri" w:cs="Calibri"/>
                <w:sz w:val="18"/>
                <w:szCs w:val="18"/>
              </w:rPr>
            </w:pPr>
          </w:p>
          <w:p w14:paraId="14D16D7B" w14:textId="77777777" w:rsidR="00784B40" w:rsidRDefault="00784B40" w:rsidP="000E15BE">
            <w:pPr>
              <w:pStyle w:val="TableParagraph"/>
              <w:tabs>
                <w:tab w:val="left" w:pos="307"/>
              </w:tabs>
              <w:jc w:val="center"/>
              <w:rPr>
                <w:rFonts w:ascii="Calibri" w:eastAsia="Calibri" w:hAnsi="Calibri" w:cs="Calibri"/>
                <w:sz w:val="18"/>
                <w:szCs w:val="18"/>
                <w:u w:val="single"/>
              </w:rPr>
            </w:pPr>
            <w:r>
              <w:rPr>
                <w:rFonts w:ascii="Calibri" w:eastAsia="Calibri" w:hAnsi="Calibri" w:cs="Calibri"/>
                <w:sz w:val="18"/>
                <w:szCs w:val="18"/>
                <w:u w:val="single"/>
              </w:rPr>
              <w:t>8-9</w:t>
            </w:r>
          </w:p>
          <w:p w14:paraId="4161B371" w14:textId="77777777" w:rsidR="00784B40" w:rsidRDefault="00784B40" w:rsidP="000E15BE">
            <w:pPr>
              <w:pStyle w:val="TableParagraph"/>
              <w:tabs>
                <w:tab w:val="left" w:pos="307"/>
              </w:tabs>
              <w:jc w:val="center"/>
              <w:rPr>
                <w:rFonts w:ascii="Calibri" w:eastAsia="Calibri" w:hAnsi="Calibri" w:cs="Calibri"/>
                <w:sz w:val="18"/>
                <w:szCs w:val="18"/>
              </w:rPr>
            </w:pPr>
          </w:p>
          <w:p w14:paraId="5C2DD2E3"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10-11</w:t>
            </w:r>
          </w:p>
          <w:p w14:paraId="65002A53"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12-13</w:t>
            </w:r>
          </w:p>
          <w:p w14:paraId="5264A684"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sz w:val="18"/>
                <w:szCs w:val="18"/>
              </w:rPr>
              <w:t xml:space="preserve">   14-15</w:t>
            </w:r>
          </w:p>
        </w:tc>
        <w:tc>
          <w:tcPr>
            <w:tcW w:w="838" w:type="dxa"/>
          </w:tcPr>
          <w:p w14:paraId="7A54F329" w14:textId="77777777" w:rsidR="00784B40" w:rsidRDefault="00784B40" w:rsidP="000E15BE">
            <w:pPr>
              <w:widowControl w:val="0"/>
              <w:autoSpaceDE w:val="0"/>
              <w:autoSpaceDN w:val="0"/>
              <w:jc w:val="center"/>
              <w:rPr>
                <w:rFonts w:ascii="Calibri" w:eastAsia="Calibri" w:hAnsi="Calibri" w:cs="Calibri"/>
                <w:sz w:val="18"/>
                <w:szCs w:val="18"/>
              </w:rPr>
            </w:pPr>
          </w:p>
          <w:p w14:paraId="28016A9A" w14:textId="77777777" w:rsidR="00784B40" w:rsidRDefault="00784B40" w:rsidP="000E15BE">
            <w:pPr>
              <w:widowControl w:val="0"/>
              <w:autoSpaceDE w:val="0"/>
              <w:autoSpaceDN w:val="0"/>
              <w:jc w:val="center"/>
              <w:rPr>
                <w:rFonts w:ascii="Calibri" w:eastAsia="Calibri" w:hAnsi="Calibri" w:cs="Calibri"/>
                <w:sz w:val="18"/>
                <w:szCs w:val="18"/>
              </w:rPr>
            </w:pPr>
          </w:p>
          <w:p w14:paraId="59634F6A" w14:textId="77777777" w:rsidR="00784B40" w:rsidRDefault="00784B40" w:rsidP="000E15BE">
            <w:pPr>
              <w:widowControl w:val="0"/>
              <w:autoSpaceDE w:val="0"/>
              <w:autoSpaceDN w:val="0"/>
              <w:jc w:val="center"/>
              <w:rPr>
                <w:rFonts w:ascii="Calibri" w:eastAsia="Calibri" w:hAnsi="Calibri" w:cs="Calibri"/>
                <w:sz w:val="18"/>
                <w:szCs w:val="18"/>
              </w:rPr>
            </w:pPr>
          </w:p>
          <w:p w14:paraId="51EA7B8F" w14:textId="77777777" w:rsidR="00784B40" w:rsidRDefault="00784B40" w:rsidP="000E15BE">
            <w:pPr>
              <w:widowControl w:val="0"/>
              <w:autoSpaceDE w:val="0"/>
              <w:autoSpaceDN w:val="0"/>
              <w:jc w:val="center"/>
              <w:rPr>
                <w:rFonts w:ascii="Calibri" w:eastAsia="Calibri" w:hAnsi="Calibri" w:cs="Calibri"/>
                <w:sz w:val="18"/>
                <w:szCs w:val="18"/>
              </w:rPr>
            </w:pPr>
          </w:p>
          <w:p w14:paraId="2B9305ED" w14:textId="77777777" w:rsidR="00784B40" w:rsidRDefault="00784B40" w:rsidP="000E15BE">
            <w:pPr>
              <w:widowControl w:val="0"/>
              <w:autoSpaceDE w:val="0"/>
              <w:autoSpaceDN w:val="0"/>
              <w:jc w:val="center"/>
              <w:rPr>
                <w:rFonts w:ascii="Calibri" w:eastAsia="Calibri" w:hAnsi="Calibri" w:cs="Calibri"/>
                <w:sz w:val="18"/>
                <w:szCs w:val="18"/>
              </w:rPr>
            </w:pPr>
          </w:p>
          <w:p w14:paraId="42571AEE" w14:textId="77777777" w:rsidR="00784B40" w:rsidRDefault="00784B40" w:rsidP="000E15BE">
            <w:pPr>
              <w:widowControl w:val="0"/>
              <w:autoSpaceDE w:val="0"/>
              <w:autoSpaceDN w:val="0"/>
              <w:jc w:val="center"/>
              <w:rPr>
                <w:rFonts w:ascii="Calibri" w:eastAsia="Calibri" w:hAnsi="Calibri" w:cs="Calibri"/>
                <w:sz w:val="18"/>
                <w:szCs w:val="18"/>
              </w:rPr>
            </w:pPr>
          </w:p>
          <w:p w14:paraId="22B10164" w14:textId="77777777" w:rsidR="00784B40" w:rsidRDefault="00784B40" w:rsidP="000E15BE">
            <w:pPr>
              <w:widowControl w:val="0"/>
              <w:autoSpaceDE w:val="0"/>
              <w:autoSpaceDN w:val="0"/>
              <w:jc w:val="center"/>
              <w:rPr>
                <w:rFonts w:ascii="Calibri" w:eastAsia="Calibri" w:hAnsi="Calibri" w:cs="Calibri"/>
                <w:sz w:val="18"/>
                <w:szCs w:val="18"/>
              </w:rPr>
            </w:pPr>
          </w:p>
          <w:p w14:paraId="7B8F2680" w14:textId="77777777" w:rsidR="00784B40" w:rsidRPr="000C0842"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_______</w:t>
            </w:r>
          </w:p>
        </w:tc>
      </w:tr>
      <w:tr w:rsidR="00784B40" w14:paraId="5358DED7" w14:textId="77777777" w:rsidTr="000E15BE">
        <w:trPr>
          <w:trHeight w:val="1546"/>
        </w:trPr>
        <w:tc>
          <w:tcPr>
            <w:tcW w:w="3544" w:type="dxa"/>
          </w:tcPr>
          <w:p w14:paraId="49A39130"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 xml:space="preserve">III </w:t>
            </w:r>
          </w:p>
          <w:p w14:paraId="2305C10C" w14:textId="77777777" w:rsidR="00784B40" w:rsidRDefault="00784B40" w:rsidP="000E15BE">
            <w:pPr>
              <w:pStyle w:val="TableParagraph"/>
              <w:spacing w:line="247" w:lineRule="auto"/>
              <w:ind w:left="21" w:right="202"/>
              <w:jc w:val="center"/>
              <w:rPr>
                <w:rFonts w:ascii="Calibri" w:eastAsia="Calibri" w:hAnsi="Calibri" w:cs="Calibri"/>
                <w:b/>
                <w:sz w:val="20"/>
                <w:szCs w:val="20"/>
              </w:rPr>
            </w:pPr>
            <w:r>
              <w:rPr>
                <w:rFonts w:ascii="Calibri" w:eastAsia="Calibri" w:hAnsi="Calibri" w:cs="Calibri"/>
                <w:b/>
                <w:sz w:val="20"/>
                <w:szCs w:val="20"/>
              </w:rPr>
              <w:t>Correttezza e articolazione delle conoscenze e dei riferimenti culturali</w:t>
            </w:r>
          </w:p>
          <w:p w14:paraId="2ECB9E56" w14:textId="77777777" w:rsidR="00784B40" w:rsidRDefault="00784B40" w:rsidP="000E15BE">
            <w:pPr>
              <w:pStyle w:val="TableParagraph"/>
              <w:spacing w:line="247" w:lineRule="auto"/>
              <w:ind w:left="21" w:right="202"/>
              <w:jc w:val="center"/>
              <w:rPr>
                <w:rFonts w:ascii="Calibri" w:eastAsia="Calibri" w:hAnsi="Calibri"/>
                <w:b/>
                <w:sz w:val="20"/>
              </w:rPr>
            </w:pPr>
            <w:r>
              <w:rPr>
                <w:rFonts w:ascii="Calibri" w:eastAsia="Calibri" w:hAnsi="Calibri" w:cs="Calibri"/>
                <w:b/>
                <w:sz w:val="20"/>
                <w:szCs w:val="20"/>
              </w:rPr>
              <w:t xml:space="preserve">(max.10 </w:t>
            </w:r>
            <w:proofErr w:type="spellStart"/>
            <w:r>
              <w:rPr>
                <w:rFonts w:ascii="Calibri" w:eastAsia="Calibri" w:hAnsi="Calibri" w:cs="Calibri"/>
                <w:b/>
                <w:sz w:val="20"/>
                <w:szCs w:val="20"/>
              </w:rPr>
              <w:t>pt</w:t>
            </w:r>
            <w:proofErr w:type="spellEnd"/>
            <w:r>
              <w:rPr>
                <w:rFonts w:ascii="Calibri" w:eastAsia="Calibri" w:hAnsi="Calibri" w:cs="Calibri"/>
                <w:b/>
                <w:sz w:val="20"/>
                <w:szCs w:val="20"/>
              </w:rPr>
              <w:t>.)</w:t>
            </w:r>
            <w:r>
              <w:rPr>
                <w:rFonts w:ascii="Calibri" w:eastAsia="Calibri" w:hAnsi="Calibri"/>
              </w:rPr>
              <w:t xml:space="preserve"> </w:t>
            </w:r>
          </w:p>
        </w:tc>
        <w:tc>
          <w:tcPr>
            <w:tcW w:w="5403" w:type="dxa"/>
          </w:tcPr>
          <w:p w14:paraId="54860CD4"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1. </w:t>
            </w:r>
            <w:r>
              <w:rPr>
                <w:rFonts w:ascii="Calibri" w:eastAsia="Calibri" w:hAnsi="Calibri" w:cs="Calibri"/>
                <w:sz w:val="18"/>
                <w:szCs w:val="18"/>
              </w:rPr>
              <w:t>Mancanza o porzione così esigua di testo da impedire una valutazione</w:t>
            </w:r>
          </w:p>
          <w:p w14:paraId="35A6F4B6"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2. </w:t>
            </w:r>
            <w:r w:rsidRPr="0030491E">
              <w:rPr>
                <w:rFonts w:ascii="Calibri" w:eastAsia="Calibri" w:hAnsi="Calibri" w:cs="Calibri"/>
                <w:sz w:val="18"/>
                <w:szCs w:val="18"/>
              </w:rPr>
              <w:t>Conoscenze</w:t>
            </w:r>
            <w:r>
              <w:rPr>
                <w:rFonts w:ascii="Calibri" w:eastAsia="Calibri" w:hAnsi="Calibri" w:cs="Calibri"/>
                <w:sz w:val="18"/>
                <w:szCs w:val="18"/>
              </w:rPr>
              <w:t xml:space="preserve"> e riferimenti culturali totalmente scorretti o per lo più mancanti</w:t>
            </w:r>
          </w:p>
          <w:p w14:paraId="6106BFD5"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3. </w:t>
            </w:r>
            <w:r>
              <w:rPr>
                <w:rFonts w:ascii="Calibri" w:eastAsia="Calibri" w:hAnsi="Calibri" w:cs="Calibri"/>
                <w:sz w:val="18"/>
                <w:szCs w:val="18"/>
              </w:rPr>
              <w:t>Conoscenze molto limitate e superficiali, spesso scorrette, con scarsi riferimenti culturali</w:t>
            </w:r>
          </w:p>
          <w:p w14:paraId="5AFA46CA"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4. </w:t>
            </w:r>
            <w:r>
              <w:rPr>
                <w:rFonts w:ascii="Calibri" w:eastAsia="Calibri" w:hAnsi="Calibri" w:cs="Calibri"/>
                <w:sz w:val="18"/>
                <w:szCs w:val="18"/>
              </w:rPr>
              <w:t>Conoscenze per lo più limitate e superficiali, con qualche errore, riferimenti culturali scarsi e/o approssimativi</w:t>
            </w:r>
          </w:p>
          <w:p w14:paraId="4E7A8940" w14:textId="77777777" w:rsidR="00784B40" w:rsidRDefault="00784B40" w:rsidP="000E15BE">
            <w:pPr>
              <w:pStyle w:val="TableParagraph"/>
              <w:tabs>
                <w:tab w:val="left" w:pos="307"/>
              </w:tabs>
              <w:rPr>
                <w:rFonts w:ascii="Calibri" w:eastAsia="Calibri" w:hAnsi="Calibri" w:cs="Calibri"/>
                <w:sz w:val="18"/>
                <w:szCs w:val="18"/>
                <w:u w:val="single"/>
              </w:rPr>
            </w:pPr>
            <w:r>
              <w:rPr>
                <w:rFonts w:ascii="Calibri" w:eastAsia="Calibri" w:hAnsi="Calibri" w:cs="Calibri"/>
                <w:b/>
                <w:bCs/>
                <w:sz w:val="18"/>
                <w:szCs w:val="18"/>
                <w:u w:val="single"/>
              </w:rPr>
              <w:t xml:space="preserve">5. </w:t>
            </w:r>
            <w:r>
              <w:rPr>
                <w:rFonts w:ascii="Calibri" w:eastAsia="Calibri" w:hAnsi="Calibri" w:cs="Calibri"/>
                <w:sz w:val="18"/>
                <w:szCs w:val="18"/>
                <w:u w:val="single"/>
              </w:rPr>
              <w:t>Conoscenze e riferimenti culturali accettabili in quanto fondati su elementi di base</w:t>
            </w:r>
          </w:p>
          <w:p w14:paraId="4DF03C3C"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6. </w:t>
            </w:r>
            <w:r>
              <w:rPr>
                <w:rFonts w:ascii="Calibri" w:eastAsia="Calibri" w:hAnsi="Calibri" w:cs="Calibri"/>
                <w:sz w:val="18"/>
                <w:szCs w:val="18"/>
              </w:rPr>
              <w:t>Conoscenze e riferimenti culturali abbastanza articolati, anche se non sempre completi</w:t>
            </w:r>
          </w:p>
          <w:p w14:paraId="1443976D"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7. </w:t>
            </w:r>
            <w:r>
              <w:rPr>
                <w:rFonts w:ascii="Calibri" w:eastAsia="Calibri" w:hAnsi="Calibri" w:cs="Calibri"/>
                <w:sz w:val="18"/>
                <w:szCs w:val="18"/>
              </w:rPr>
              <w:t>Conoscenze e riferimenti culturali sicuri e adeguatamente articolati</w:t>
            </w:r>
          </w:p>
          <w:p w14:paraId="0014EAF9" w14:textId="77777777" w:rsidR="00784B40" w:rsidRDefault="00784B40" w:rsidP="000E15BE">
            <w:pPr>
              <w:pStyle w:val="TableParagraph"/>
              <w:tabs>
                <w:tab w:val="left" w:pos="307"/>
              </w:tabs>
              <w:rPr>
                <w:rFonts w:ascii="Calibri" w:eastAsia="Calibri" w:hAnsi="Calibri" w:cs="Calibri"/>
                <w:sz w:val="18"/>
                <w:szCs w:val="18"/>
              </w:rPr>
            </w:pPr>
            <w:r>
              <w:rPr>
                <w:rFonts w:ascii="Calibri" w:eastAsia="Calibri" w:hAnsi="Calibri" w:cs="Calibri"/>
                <w:b/>
                <w:bCs/>
                <w:sz w:val="18"/>
                <w:szCs w:val="18"/>
              </w:rPr>
              <w:t xml:space="preserve">8. </w:t>
            </w:r>
            <w:r>
              <w:rPr>
                <w:rFonts w:ascii="Calibri" w:eastAsia="Calibri" w:hAnsi="Calibri" w:cs="Calibri"/>
                <w:sz w:val="18"/>
                <w:szCs w:val="18"/>
              </w:rPr>
              <w:t>Conoscenze e riferimenti culturali ampi e approfonditi e/o con tratti di originalità</w:t>
            </w:r>
          </w:p>
        </w:tc>
        <w:tc>
          <w:tcPr>
            <w:tcW w:w="659" w:type="dxa"/>
          </w:tcPr>
          <w:p w14:paraId="3D86F2AD"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1-2</w:t>
            </w:r>
          </w:p>
          <w:p w14:paraId="7D18B4BB"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3</w:t>
            </w:r>
          </w:p>
          <w:p w14:paraId="37DA6843" w14:textId="77777777" w:rsidR="00784B40" w:rsidRDefault="00784B40" w:rsidP="000E15BE">
            <w:pPr>
              <w:pStyle w:val="TableParagraph"/>
              <w:tabs>
                <w:tab w:val="left" w:pos="307"/>
              </w:tabs>
              <w:jc w:val="center"/>
              <w:rPr>
                <w:rFonts w:ascii="Calibri" w:eastAsia="Calibri" w:hAnsi="Calibri" w:cs="Calibri"/>
                <w:sz w:val="18"/>
                <w:szCs w:val="18"/>
              </w:rPr>
            </w:pPr>
          </w:p>
          <w:p w14:paraId="50DEB5C5"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4</w:t>
            </w:r>
          </w:p>
          <w:p w14:paraId="0AF021D5" w14:textId="77777777" w:rsidR="00784B40" w:rsidRDefault="00784B40" w:rsidP="000E15BE">
            <w:pPr>
              <w:pStyle w:val="TableParagraph"/>
              <w:tabs>
                <w:tab w:val="left" w:pos="307"/>
              </w:tabs>
              <w:jc w:val="center"/>
              <w:rPr>
                <w:rFonts w:ascii="Calibri" w:eastAsia="Calibri" w:hAnsi="Calibri" w:cs="Calibri"/>
                <w:sz w:val="18"/>
                <w:szCs w:val="18"/>
              </w:rPr>
            </w:pPr>
          </w:p>
          <w:p w14:paraId="394EA4FF"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5</w:t>
            </w:r>
          </w:p>
          <w:p w14:paraId="191CA275" w14:textId="77777777" w:rsidR="00784B40" w:rsidRDefault="00784B40" w:rsidP="000E15BE">
            <w:pPr>
              <w:pStyle w:val="TableParagraph"/>
              <w:tabs>
                <w:tab w:val="left" w:pos="307"/>
              </w:tabs>
              <w:jc w:val="center"/>
              <w:rPr>
                <w:rFonts w:ascii="Calibri" w:eastAsia="Calibri" w:hAnsi="Calibri" w:cs="Calibri"/>
                <w:sz w:val="18"/>
                <w:szCs w:val="18"/>
              </w:rPr>
            </w:pPr>
          </w:p>
          <w:p w14:paraId="7A91117B" w14:textId="77777777" w:rsidR="00784B40" w:rsidRDefault="00784B40" w:rsidP="000E15BE">
            <w:pPr>
              <w:pStyle w:val="TableParagraph"/>
              <w:tabs>
                <w:tab w:val="left" w:pos="307"/>
              </w:tabs>
              <w:jc w:val="center"/>
              <w:rPr>
                <w:rFonts w:ascii="Calibri" w:eastAsia="Calibri" w:hAnsi="Calibri" w:cs="Calibri"/>
                <w:sz w:val="18"/>
                <w:szCs w:val="18"/>
                <w:u w:val="single"/>
              </w:rPr>
            </w:pPr>
            <w:r>
              <w:rPr>
                <w:rFonts w:ascii="Calibri" w:eastAsia="Calibri" w:hAnsi="Calibri" w:cs="Calibri"/>
                <w:sz w:val="18"/>
                <w:szCs w:val="18"/>
                <w:u w:val="single"/>
              </w:rPr>
              <w:t>6</w:t>
            </w:r>
          </w:p>
          <w:p w14:paraId="2A58979E" w14:textId="77777777" w:rsidR="00784B40" w:rsidRDefault="00784B40" w:rsidP="000E15BE">
            <w:pPr>
              <w:pStyle w:val="TableParagraph"/>
              <w:tabs>
                <w:tab w:val="left" w:pos="307"/>
              </w:tabs>
              <w:jc w:val="center"/>
              <w:rPr>
                <w:rFonts w:ascii="Calibri" w:eastAsia="Calibri" w:hAnsi="Calibri" w:cs="Calibri"/>
                <w:sz w:val="18"/>
                <w:szCs w:val="18"/>
              </w:rPr>
            </w:pPr>
          </w:p>
          <w:p w14:paraId="23BD4CA9"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7</w:t>
            </w:r>
          </w:p>
          <w:p w14:paraId="3032B514" w14:textId="77777777" w:rsidR="00784B40" w:rsidRDefault="00784B40" w:rsidP="000E15BE">
            <w:pPr>
              <w:pStyle w:val="TableParagraph"/>
              <w:tabs>
                <w:tab w:val="left" w:pos="307"/>
              </w:tabs>
              <w:jc w:val="center"/>
              <w:rPr>
                <w:rFonts w:ascii="Calibri" w:eastAsia="Calibri" w:hAnsi="Calibri" w:cs="Calibri"/>
                <w:sz w:val="18"/>
                <w:szCs w:val="18"/>
              </w:rPr>
            </w:pPr>
          </w:p>
          <w:p w14:paraId="24599742"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8</w:t>
            </w:r>
          </w:p>
          <w:p w14:paraId="1C0C9466" w14:textId="77777777" w:rsidR="00784B40" w:rsidRDefault="00784B40" w:rsidP="000E15BE">
            <w:pPr>
              <w:pStyle w:val="TableParagraph"/>
              <w:tabs>
                <w:tab w:val="left" w:pos="307"/>
              </w:tabs>
              <w:jc w:val="center"/>
              <w:rPr>
                <w:rFonts w:ascii="Calibri" w:eastAsia="Calibri" w:hAnsi="Calibri" w:cs="Calibri"/>
                <w:sz w:val="18"/>
                <w:szCs w:val="18"/>
              </w:rPr>
            </w:pPr>
          </w:p>
          <w:p w14:paraId="29A5C33B" w14:textId="77777777" w:rsidR="00784B40" w:rsidRDefault="00784B40" w:rsidP="000E15BE">
            <w:pPr>
              <w:pStyle w:val="TableParagraph"/>
              <w:tabs>
                <w:tab w:val="left" w:pos="307"/>
              </w:tabs>
              <w:jc w:val="center"/>
              <w:rPr>
                <w:rFonts w:ascii="Calibri" w:eastAsia="Calibri" w:hAnsi="Calibri" w:cs="Calibri"/>
                <w:sz w:val="18"/>
                <w:szCs w:val="18"/>
              </w:rPr>
            </w:pPr>
            <w:r>
              <w:rPr>
                <w:rFonts w:ascii="Calibri" w:eastAsia="Calibri" w:hAnsi="Calibri" w:cs="Calibri"/>
                <w:sz w:val="18"/>
                <w:szCs w:val="18"/>
              </w:rPr>
              <w:t>9-10</w:t>
            </w:r>
          </w:p>
        </w:tc>
        <w:tc>
          <w:tcPr>
            <w:tcW w:w="838" w:type="dxa"/>
          </w:tcPr>
          <w:p w14:paraId="573F6E6C" w14:textId="77777777" w:rsidR="00784B40" w:rsidRDefault="00784B40" w:rsidP="000E15BE">
            <w:pPr>
              <w:widowControl w:val="0"/>
              <w:autoSpaceDE w:val="0"/>
              <w:autoSpaceDN w:val="0"/>
              <w:jc w:val="center"/>
              <w:rPr>
                <w:rFonts w:ascii="Calibri" w:eastAsia="Calibri" w:hAnsi="Calibri" w:cs="Calibri"/>
                <w:sz w:val="18"/>
                <w:szCs w:val="18"/>
              </w:rPr>
            </w:pPr>
          </w:p>
          <w:p w14:paraId="377C03B8" w14:textId="77777777" w:rsidR="00784B40" w:rsidRDefault="00784B40" w:rsidP="000E15BE">
            <w:pPr>
              <w:widowControl w:val="0"/>
              <w:autoSpaceDE w:val="0"/>
              <w:autoSpaceDN w:val="0"/>
              <w:jc w:val="center"/>
              <w:rPr>
                <w:rFonts w:ascii="Calibri" w:eastAsia="Calibri" w:hAnsi="Calibri" w:cs="Calibri"/>
                <w:sz w:val="18"/>
                <w:szCs w:val="18"/>
              </w:rPr>
            </w:pPr>
          </w:p>
          <w:p w14:paraId="2BA7858F" w14:textId="77777777" w:rsidR="00784B40" w:rsidRDefault="00784B40" w:rsidP="000E15BE">
            <w:pPr>
              <w:widowControl w:val="0"/>
              <w:autoSpaceDE w:val="0"/>
              <w:autoSpaceDN w:val="0"/>
              <w:jc w:val="center"/>
              <w:rPr>
                <w:rFonts w:ascii="Calibri" w:eastAsia="Calibri" w:hAnsi="Calibri" w:cs="Calibri"/>
                <w:sz w:val="18"/>
                <w:szCs w:val="18"/>
              </w:rPr>
            </w:pPr>
          </w:p>
          <w:p w14:paraId="54BB7F03" w14:textId="77777777" w:rsidR="00784B40" w:rsidRDefault="00784B40" w:rsidP="000E15BE">
            <w:pPr>
              <w:widowControl w:val="0"/>
              <w:autoSpaceDE w:val="0"/>
              <w:autoSpaceDN w:val="0"/>
              <w:jc w:val="center"/>
              <w:rPr>
                <w:rFonts w:ascii="Calibri" w:eastAsia="Calibri" w:hAnsi="Calibri" w:cs="Calibri"/>
                <w:sz w:val="18"/>
                <w:szCs w:val="18"/>
              </w:rPr>
            </w:pPr>
          </w:p>
          <w:p w14:paraId="38047B8B" w14:textId="77777777" w:rsidR="00784B40" w:rsidRDefault="00784B40" w:rsidP="000E15BE">
            <w:pPr>
              <w:widowControl w:val="0"/>
              <w:autoSpaceDE w:val="0"/>
              <w:autoSpaceDN w:val="0"/>
              <w:jc w:val="center"/>
              <w:rPr>
                <w:rFonts w:ascii="Calibri" w:eastAsia="Calibri" w:hAnsi="Calibri" w:cs="Calibri"/>
                <w:sz w:val="18"/>
                <w:szCs w:val="18"/>
              </w:rPr>
            </w:pPr>
          </w:p>
          <w:p w14:paraId="1F045B17" w14:textId="77777777" w:rsidR="00784B40" w:rsidRDefault="00784B40" w:rsidP="000E15BE">
            <w:pPr>
              <w:widowControl w:val="0"/>
              <w:autoSpaceDE w:val="0"/>
              <w:autoSpaceDN w:val="0"/>
              <w:jc w:val="center"/>
              <w:rPr>
                <w:rFonts w:ascii="Calibri" w:eastAsia="Calibri" w:hAnsi="Calibri" w:cs="Calibri"/>
                <w:sz w:val="18"/>
                <w:szCs w:val="18"/>
              </w:rPr>
            </w:pPr>
          </w:p>
          <w:p w14:paraId="052741CC" w14:textId="77777777" w:rsidR="00784B40" w:rsidRDefault="00784B40" w:rsidP="000E15BE">
            <w:pPr>
              <w:widowControl w:val="0"/>
              <w:autoSpaceDE w:val="0"/>
              <w:autoSpaceDN w:val="0"/>
              <w:jc w:val="center"/>
              <w:rPr>
                <w:rFonts w:ascii="Calibri" w:eastAsia="Calibri" w:hAnsi="Calibri" w:cs="Calibri"/>
                <w:sz w:val="18"/>
                <w:szCs w:val="18"/>
              </w:rPr>
            </w:pPr>
          </w:p>
          <w:p w14:paraId="4E13EAAD" w14:textId="77777777" w:rsidR="00784B40" w:rsidRDefault="00784B40" w:rsidP="000E15BE">
            <w:pPr>
              <w:widowControl w:val="0"/>
              <w:autoSpaceDE w:val="0"/>
              <w:autoSpaceDN w:val="0"/>
              <w:jc w:val="center"/>
              <w:rPr>
                <w:rFonts w:ascii="Calibri" w:eastAsia="Calibri" w:hAnsi="Calibri" w:cs="Calibri"/>
                <w:sz w:val="18"/>
                <w:szCs w:val="18"/>
              </w:rPr>
            </w:pPr>
          </w:p>
          <w:p w14:paraId="6D1ED832" w14:textId="77777777" w:rsidR="00784B40" w:rsidRPr="000C0842" w:rsidRDefault="00784B40" w:rsidP="000E15BE">
            <w:pPr>
              <w:widowControl w:val="0"/>
              <w:autoSpaceDE w:val="0"/>
              <w:autoSpaceDN w:val="0"/>
              <w:jc w:val="center"/>
              <w:rPr>
                <w:rFonts w:ascii="Calibri" w:eastAsia="Calibri" w:hAnsi="Calibri" w:cs="Calibri"/>
                <w:sz w:val="18"/>
                <w:szCs w:val="18"/>
              </w:rPr>
            </w:pPr>
            <w:r>
              <w:rPr>
                <w:rFonts w:ascii="Calibri" w:eastAsia="Calibri" w:hAnsi="Calibri" w:cs="Calibri"/>
                <w:sz w:val="18"/>
                <w:szCs w:val="18"/>
              </w:rPr>
              <w:t>_______</w:t>
            </w:r>
          </w:p>
        </w:tc>
      </w:tr>
      <w:tr w:rsidR="00784B40" w14:paraId="66BBD8C6" w14:textId="77777777" w:rsidTr="000E15BE">
        <w:trPr>
          <w:trHeight w:val="281"/>
        </w:trPr>
        <w:tc>
          <w:tcPr>
            <w:tcW w:w="8947" w:type="dxa"/>
            <w:gridSpan w:val="2"/>
          </w:tcPr>
          <w:p w14:paraId="1369AE82" w14:textId="77777777" w:rsidR="00784B40" w:rsidRDefault="00784B40" w:rsidP="000E15BE">
            <w:pPr>
              <w:pStyle w:val="TableParagraph"/>
              <w:tabs>
                <w:tab w:val="left" w:pos="307"/>
              </w:tabs>
              <w:rPr>
                <w:rFonts w:ascii="Calibri" w:eastAsia="Calibri" w:hAnsi="Calibri" w:cs="Calibri"/>
                <w:b/>
                <w:bCs/>
                <w:sz w:val="18"/>
                <w:szCs w:val="18"/>
              </w:rPr>
            </w:pPr>
          </w:p>
          <w:p w14:paraId="585860E1" w14:textId="77777777" w:rsidR="00784B40" w:rsidRDefault="00784B40" w:rsidP="000E15BE">
            <w:pPr>
              <w:pStyle w:val="TableParagraph"/>
              <w:tabs>
                <w:tab w:val="left" w:pos="307"/>
              </w:tabs>
              <w:rPr>
                <w:rFonts w:ascii="Calibri" w:eastAsia="Calibri" w:hAnsi="Calibri" w:cs="Calibri"/>
                <w:b/>
                <w:bCs/>
                <w:sz w:val="18"/>
                <w:szCs w:val="18"/>
              </w:rPr>
            </w:pPr>
          </w:p>
        </w:tc>
        <w:tc>
          <w:tcPr>
            <w:tcW w:w="1497" w:type="dxa"/>
            <w:gridSpan w:val="2"/>
          </w:tcPr>
          <w:p w14:paraId="518985A8" w14:textId="77777777" w:rsidR="00784B40" w:rsidRDefault="00784B40" w:rsidP="000E15BE">
            <w:pPr>
              <w:widowControl w:val="0"/>
              <w:autoSpaceDE w:val="0"/>
              <w:autoSpaceDN w:val="0"/>
              <w:rPr>
                <w:rFonts w:ascii="Calibri" w:eastAsia="Calibri" w:hAnsi="Calibri" w:cs="Calibri"/>
                <w:sz w:val="18"/>
                <w:szCs w:val="18"/>
              </w:rPr>
            </w:pPr>
          </w:p>
          <w:p w14:paraId="23D969C8" w14:textId="77777777" w:rsidR="00784B40" w:rsidRDefault="00784B40" w:rsidP="000E15BE">
            <w:pPr>
              <w:widowControl w:val="0"/>
              <w:autoSpaceDE w:val="0"/>
              <w:autoSpaceDN w:val="0"/>
              <w:rPr>
                <w:rFonts w:ascii="Calibri" w:eastAsia="Calibri" w:hAnsi="Calibri" w:cs="Calibri"/>
                <w:sz w:val="18"/>
                <w:szCs w:val="18"/>
              </w:rPr>
            </w:pPr>
            <w:r>
              <w:rPr>
                <w:rFonts w:ascii="Calibri" w:eastAsia="Calibri" w:hAnsi="Calibri" w:cs="Calibri"/>
                <w:sz w:val="18"/>
                <w:szCs w:val="18"/>
              </w:rPr>
              <w:t xml:space="preserve">  _________/40</w:t>
            </w:r>
          </w:p>
        </w:tc>
      </w:tr>
    </w:tbl>
    <w:p w14:paraId="17F7244C" w14:textId="77777777" w:rsidR="00784B40" w:rsidRDefault="00784B40" w:rsidP="007902CB">
      <w:pPr>
        <w:autoSpaceDE w:val="0"/>
        <w:autoSpaceDN w:val="0"/>
        <w:adjustRightInd w:val="0"/>
        <w:rPr>
          <w:rFonts w:ascii="Calibri" w:eastAsia="PMingLiU" w:hAnsi="Calibri"/>
          <w:b/>
          <w:bCs/>
          <w:sz w:val="28"/>
          <w:szCs w:val="28"/>
        </w:rPr>
      </w:pPr>
    </w:p>
    <w:p w14:paraId="2A666AD2" w14:textId="77777777" w:rsidR="00784B40" w:rsidRDefault="00784B40" w:rsidP="007902CB">
      <w:pPr>
        <w:autoSpaceDE w:val="0"/>
        <w:autoSpaceDN w:val="0"/>
        <w:adjustRightInd w:val="0"/>
        <w:rPr>
          <w:rFonts w:ascii="Calibri" w:eastAsia="PMingLiU" w:hAnsi="Calibri"/>
          <w:b/>
          <w:bCs/>
          <w:sz w:val="28"/>
          <w:szCs w:val="28"/>
        </w:rPr>
      </w:pPr>
    </w:p>
    <w:p w14:paraId="06347F04" w14:textId="77777777" w:rsidR="00784B40" w:rsidRDefault="00784B40" w:rsidP="007902CB">
      <w:pPr>
        <w:autoSpaceDE w:val="0"/>
        <w:autoSpaceDN w:val="0"/>
        <w:adjustRightInd w:val="0"/>
        <w:rPr>
          <w:rFonts w:ascii="Calibri" w:eastAsia="PMingLiU" w:hAnsi="Calibri"/>
          <w:b/>
          <w:bCs/>
          <w:sz w:val="28"/>
          <w:szCs w:val="28"/>
        </w:rPr>
      </w:pPr>
    </w:p>
    <w:p w14:paraId="4A141176" w14:textId="77777777" w:rsidR="00784B40" w:rsidRDefault="00784B40" w:rsidP="007902CB">
      <w:pPr>
        <w:autoSpaceDE w:val="0"/>
        <w:autoSpaceDN w:val="0"/>
        <w:adjustRightInd w:val="0"/>
        <w:rPr>
          <w:rFonts w:ascii="Calibri" w:eastAsia="PMingLiU" w:hAnsi="Calibri"/>
          <w:b/>
          <w:bCs/>
          <w:sz w:val="28"/>
          <w:szCs w:val="28"/>
        </w:rPr>
      </w:pPr>
    </w:p>
    <w:p w14:paraId="7FBF0ABE" w14:textId="3CF1FE9E" w:rsidR="007B4618" w:rsidRDefault="00616F6A" w:rsidP="00C16255">
      <w:pPr>
        <w:autoSpaceDE w:val="0"/>
        <w:autoSpaceDN w:val="0"/>
        <w:adjustRightInd w:val="0"/>
        <w:jc w:val="center"/>
        <w:rPr>
          <w:rFonts w:ascii="Calibri" w:eastAsia="PMingLiU" w:hAnsi="Calibri"/>
          <w:b/>
          <w:bCs/>
          <w:sz w:val="28"/>
          <w:szCs w:val="28"/>
        </w:rPr>
      </w:pPr>
      <w:r>
        <w:rPr>
          <w:rFonts w:ascii="Calibri" w:eastAsia="PMingLiU" w:hAnsi="Calibri"/>
          <w:b/>
          <w:bCs/>
          <w:sz w:val="28"/>
          <w:szCs w:val="28"/>
        </w:rPr>
        <w:lastRenderedPageBreak/>
        <w:t>LICEO LINGUISTICO E SCIENZE UMANE</w:t>
      </w:r>
    </w:p>
    <w:p w14:paraId="5F0C08CB" w14:textId="77777777" w:rsidR="004A446C" w:rsidRDefault="004A446C" w:rsidP="00C626C9">
      <w:pPr>
        <w:autoSpaceDE w:val="0"/>
        <w:autoSpaceDN w:val="0"/>
        <w:adjustRightInd w:val="0"/>
        <w:rPr>
          <w:rFonts w:ascii="Calibri" w:eastAsia="PMingLiU" w:hAnsi="Calibri"/>
          <w:b/>
          <w:bCs/>
          <w:sz w:val="28"/>
          <w:szCs w:val="28"/>
        </w:rPr>
      </w:pPr>
    </w:p>
    <w:tbl>
      <w:tblPr>
        <w:tblW w:w="1084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7"/>
        <w:gridCol w:w="5613"/>
        <w:gridCol w:w="708"/>
        <w:gridCol w:w="1101"/>
      </w:tblGrid>
      <w:tr w:rsidR="00BB2482" w14:paraId="610EDE2E" w14:textId="77777777" w:rsidTr="00BD2C81">
        <w:trPr>
          <w:trHeight w:val="340"/>
          <w:jc w:val="center"/>
        </w:trPr>
        <w:tc>
          <w:tcPr>
            <w:tcW w:w="10849" w:type="dxa"/>
            <w:gridSpan w:val="4"/>
            <w:tcBorders>
              <w:top w:val="single" w:sz="4" w:space="0" w:color="auto"/>
              <w:left w:val="single" w:sz="4" w:space="0" w:color="auto"/>
              <w:bottom w:val="single" w:sz="4" w:space="0" w:color="auto"/>
              <w:right w:val="single" w:sz="4" w:space="0" w:color="auto"/>
            </w:tcBorders>
          </w:tcPr>
          <w:p w14:paraId="6BBA31A1" w14:textId="77777777" w:rsidR="00BB2482" w:rsidRPr="00BD2C81" w:rsidRDefault="00BB2482" w:rsidP="00BD2C81">
            <w:pPr>
              <w:pStyle w:val="TableParagraph"/>
              <w:spacing w:before="111" w:line="210" w:lineRule="exact"/>
              <w:ind w:left="2383"/>
              <w:rPr>
                <w:rFonts w:ascii="Calibri" w:eastAsia="Calibri" w:hAnsi="Calibri"/>
                <w:b/>
                <w:sz w:val="20"/>
              </w:rPr>
            </w:pPr>
            <w:r w:rsidRPr="00BD2C81">
              <w:rPr>
                <w:rFonts w:ascii="Calibri" w:eastAsia="Calibri" w:hAnsi="Calibri"/>
                <w:b/>
                <w:sz w:val="20"/>
              </w:rPr>
              <w:t>GRIGLIA DI VALUTAZIONE DELLA PRIMA PROVA: TIPOLOGIA A</w:t>
            </w:r>
          </w:p>
        </w:tc>
      </w:tr>
      <w:tr w:rsidR="00BB2482" w14:paraId="4A95AE8F" w14:textId="77777777" w:rsidTr="00BD2C81">
        <w:trPr>
          <w:trHeight w:val="448"/>
          <w:jc w:val="center"/>
        </w:trPr>
        <w:tc>
          <w:tcPr>
            <w:tcW w:w="3427" w:type="dxa"/>
            <w:tcBorders>
              <w:top w:val="single" w:sz="4" w:space="0" w:color="auto"/>
            </w:tcBorders>
          </w:tcPr>
          <w:p w14:paraId="126E6BBF" w14:textId="77777777" w:rsidR="00BB2482" w:rsidRPr="00BD2C81" w:rsidRDefault="00BB2482" w:rsidP="00BD2C81">
            <w:pPr>
              <w:pStyle w:val="TableParagraph"/>
              <w:spacing w:before="111"/>
              <w:ind w:left="21"/>
              <w:jc w:val="center"/>
              <w:rPr>
                <w:rFonts w:ascii="Calibri" w:eastAsia="Calibri" w:hAnsi="Calibri"/>
                <w:b/>
                <w:sz w:val="20"/>
              </w:rPr>
            </w:pPr>
            <w:r w:rsidRPr="00BD2C81">
              <w:rPr>
                <w:rFonts w:ascii="Calibri" w:eastAsia="Calibri" w:hAnsi="Calibri"/>
                <w:b/>
                <w:sz w:val="20"/>
              </w:rPr>
              <w:t>INDICATORI</w:t>
            </w:r>
          </w:p>
        </w:tc>
        <w:tc>
          <w:tcPr>
            <w:tcW w:w="5613" w:type="dxa"/>
            <w:tcBorders>
              <w:top w:val="single" w:sz="4" w:space="0" w:color="auto"/>
            </w:tcBorders>
          </w:tcPr>
          <w:p w14:paraId="31283A7B" w14:textId="77777777" w:rsidR="00BB2482" w:rsidRPr="00BD2C81" w:rsidRDefault="00BB2482" w:rsidP="00BD2C81">
            <w:pPr>
              <w:pStyle w:val="TableParagraph"/>
              <w:spacing w:before="111"/>
              <w:ind w:firstLine="38"/>
              <w:jc w:val="center"/>
              <w:rPr>
                <w:rFonts w:ascii="Calibri" w:eastAsia="Calibri" w:hAnsi="Calibri"/>
                <w:b/>
                <w:sz w:val="20"/>
              </w:rPr>
            </w:pPr>
            <w:r w:rsidRPr="00BD2C81">
              <w:rPr>
                <w:rFonts w:ascii="Calibri" w:eastAsia="Calibri" w:hAnsi="Calibri"/>
                <w:b/>
                <w:sz w:val="20"/>
              </w:rPr>
              <w:t>DESCRITTORI SPECIFICI DI TIPOLOGIA A</w:t>
            </w:r>
          </w:p>
        </w:tc>
        <w:tc>
          <w:tcPr>
            <w:tcW w:w="708" w:type="dxa"/>
            <w:tcBorders>
              <w:top w:val="single" w:sz="4" w:space="0" w:color="auto"/>
            </w:tcBorders>
          </w:tcPr>
          <w:p w14:paraId="6F584E15" w14:textId="77777777" w:rsidR="00BB2482" w:rsidRPr="00BD2C81" w:rsidRDefault="00BB2482" w:rsidP="00BD2C81">
            <w:pPr>
              <w:pStyle w:val="TableParagraph"/>
              <w:ind w:left="50" w:hanging="50"/>
              <w:jc w:val="center"/>
              <w:rPr>
                <w:rFonts w:ascii="Calibri" w:eastAsia="Calibri" w:hAnsi="Calibri"/>
                <w:sz w:val="18"/>
              </w:rPr>
            </w:pPr>
            <w:r w:rsidRPr="00BD2C81">
              <w:rPr>
                <w:rFonts w:ascii="Calibri" w:eastAsia="Calibri" w:hAnsi="Calibri"/>
                <w:b/>
                <w:sz w:val="18"/>
                <w:szCs w:val="24"/>
              </w:rPr>
              <w:t>PUNTI</w:t>
            </w:r>
          </w:p>
        </w:tc>
        <w:tc>
          <w:tcPr>
            <w:tcW w:w="1101" w:type="dxa"/>
            <w:tcBorders>
              <w:top w:val="single" w:sz="4" w:space="0" w:color="auto"/>
            </w:tcBorders>
          </w:tcPr>
          <w:p w14:paraId="29B86DD2" w14:textId="77777777" w:rsidR="00BB2482" w:rsidRPr="00BD2C81" w:rsidRDefault="00BB2482" w:rsidP="00BD2C81">
            <w:pPr>
              <w:pStyle w:val="TableParagraph"/>
              <w:ind w:left="50" w:firstLine="66"/>
              <w:jc w:val="center"/>
              <w:rPr>
                <w:rFonts w:ascii="Calibri" w:eastAsia="Calibri" w:hAnsi="Calibri"/>
                <w:b/>
                <w:sz w:val="16"/>
              </w:rPr>
            </w:pPr>
            <w:r w:rsidRPr="00BD2C81">
              <w:rPr>
                <w:rFonts w:ascii="Calibri" w:eastAsia="Calibri" w:hAnsi="Calibri"/>
                <w:b/>
                <w:sz w:val="18"/>
                <w:szCs w:val="24"/>
              </w:rPr>
              <w:t>PUNTI</w:t>
            </w:r>
          </w:p>
          <w:p w14:paraId="2359E43D" w14:textId="77777777" w:rsidR="00BB2482" w:rsidRPr="00BD2C81" w:rsidRDefault="00BB2482" w:rsidP="00BD2C81">
            <w:pPr>
              <w:pStyle w:val="TableParagraph"/>
              <w:ind w:left="50" w:firstLine="66"/>
              <w:jc w:val="center"/>
              <w:rPr>
                <w:rFonts w:ascii="Calibri" w:eastAsia="Calibri" w:hAnsi="Calibri"/>
                <w:b/>
                <w:sz w:val="16"/>
              </w:rPr>
            </w:pPr>
            <w:r w:rsidRPr="00BD2C81">
              <w:rPr>
                <w:rFonts w:ascii="Calibri" w:eastAsia="Calibri" w:hAnsi="Calibri"/>
                <w:b/>
                <w:sz w:val="18"/>
                <w:szCs w:val="24"/>
              </w:rPr>
              <w:t>ATTRIBUITI</w:t>
            </w:r>
          </w:p>
        </w:tc>
      </w:tr>
      <w:tr w:rsidR="00BB2482" w14:paraId="42465B35" w14:textId="77777777" w:rsidTr="00BD2C81">
        <w:trPr>
          <w:trHeight w:val="1032"/>
          <w:jc w:val="center"/>
        </w:trPr>
        <w:tc>
          <w:tcPr>
            <w:tcW w:w="3427" w:type="dxa"/>
          </w:tcPr>
          <w:p w14:paraId="6B5678D7" w14:textId="77777777" w:rsidR="00BB2482" w:rsidRPr="00BD2C81" w:rsidRDefault="00BB2482" w:rsidP="00BD2C81">
            <w:pPr>
              <w:pStyle w:val="TableParagraph"/>
              <w:tabs>
                <w:tab w:val="left" w:pos="2006"/>
              </w:tabs>
              <w:spacing w:line="249" w:lineRule="auto"/>
              <w:ind w:right="215" w:firstLine="21"/>
              <w:jc w:val="center"/>
              <w:rPr>
                <w:rFonts w:ascii="Calibri" w:eastAsia="Calibri" w:hAnsi="Calibri"/>
                <w:b/>
                <w:sz w:val="20"/>
              </w:rPr>
            </w:pPr>
            <w:r w:rsidRPr="00BD2C81">
              <w:rPr>
                <w:rFonts w:ascii="Calibri" w:eastAsia="Calibri" w:hAnsi="Calibri"/>
                <w:b/>
                <w:sz w:val="20"/>
              </w:rPr>
              <w:t xml:space="preserve">Rispetto dei vincoli posti nella consegna: lunghezza, forma </w:t>
            </w:r>
            <w:r w:rsidRPr="00BD2C81">
              <w:rPr>
                <w:rFonts w:ascii="Calibri" w:eastAsia="Calibri" w:hAnsi="Calibri"/>
                <w:b/>
                <w:w w:val="95"/>
                <w:sz w:val="20"/>
              </w:rPr>
              <w:t>parafrasata o</w:t>
            </w:r>
            <w:r w:rsidRPr="00BD2C81">
              <w:rPr>
                <w:rFonts w:ascii="Calibri" w:eastAsia="Calibri" w:hAnsi="Calibri"/>
                <w:b/>
                <w:spacing w:val="-15"/>
                <w:w w:val="95"/>
                <w:sz w:val="20"/>
              </w:rPr>
              <w:t xml:space="preserve"> </w:t>
            </w:r>
            <w:r w:rsidRPr="00BD2C81">
              <w:rPr>
                <w:rFonts w:ascii="Calibri" w:eastAsia="Calibri" w:hAnsi="Calibri"/>
                <w:b/>
                <w:w w:val="95"/>
                <w:sz w:val="20"/>
              </w:rPr>
              <w:t xml:space="preserve">sintetica </w:t>
            </w:r>
            <w:r w:rsidRPr="00BD2C81">
              <w:rPr>
                <w:rFonts w:ascii="Calibri" w:eastAsia="Calibri" w:hAnsi="Calibri"/>
                <w:b/>
                <w:sz w:val="20"/>
              </w:rPr>
              <w:t>della</w:t>
            </w:r>
            <w:r w:rsidRPr="00BD2C81">
              <w:rPr>
                <w:rFonts w:ascii="Calibri" w:eastAsia="Calibri" w:hAnsi="Calibri"/>
                <w:b/>
                <w:spacing w:val="-2"/>
                <w:sz w:val="20"/>
              </w:rPr>
              <w:t xml:space="preserve"> </w:t>
            </w:r>
            <w:r w:rsidRPr="00BD2C81">
              <w:rPr>
                <w:rFonts w:ascii="Calibri" w:eastAsia="Calibri" w:hAnsi="Calibri"/>
                <w:b/>
                <w:sz w:val="20"/>
              </w:rPr>
              <w:t>rielaborazione</w:t>
            </w:r>
          </w:p>
        </w:tc>
        <w:tc>
          <w:tcPr>
            <w:tcW w:w="5613" w:type="dxa"/>
          </w:tcPr>
          <w:p w14:paraId="6F66C896" w14:textId="77777777" w:rsidR="00BB2482" w:rsidRPr="00BD2C81" w:rsidRDefault="00BB2482">
            <w:pPr>
              <w:pStyle w:val="TableParagraph"/>
              <w:numPr>
                <w:ilvl w:val="0"/>
                <w:numId w:val="19"/>
              </w:numPr>
              <w:tabs>
                <w:tab w:val="left" w:pos="403"/>
              </w:tabs>
              <w:ind w:hanging="259"/>
              <w:rPr>
                <w:rFonts w:ascii="Calibri" w:eastAsia="Calibri" w:hAnsi="Calibri"/>
                <w:sz w:val="20"/>
              </w:rPr>
            </w:pPr>
            <w:r w:rsidRPr="00BD2C81">
              <w:rPr>
                <w:rFonts w:ascii="Calibri" w:eastAsia="Calibri" w:hAnsi="Calibri"/>
                <w:sz w:val="20"/>
              </w:rPr>
              <w:t>Consegne</w:t>
            </w:r>
            <w:r w:rsidRPr="00BD2C81">
              <w:rPr>
                <w:rFonts w:ascii="Calibri" w:eastAsia="Calibri" w:hAnsi="Calibri"/>
                <w:spacing w:val="-14"/>
                <w:sz w:val="20"/>
              </w:rPr>
              <w:t xml:space="preserve"> </w:t>
            </w:r>
            <w:r w:rsidRPr="00BD2C81">
              <w:rPr>
                <w:rFonts w:ascii="Calibri" w:eastAsia="Calibri" w:hAnsi="Calibri"/>
                <w:sz w:val="20"/>
              </w:rPr>
              <w:t>e</w:t>
            </w:r>
            <w:r w:rsidRPr="00BD2C81">
              <w:rPr>
                <w:rFonts w:ascii="Calibri" w:eastAsia="Calibri" w:hAnsi="Calibri"/>
                <w:spacing w:val="-12"/>
                <w:sz w:val="20"/>
              </w:rPr>
              <w:t xml:space="preserve"> </w:t>
            </w:r>
            <w:r w:rsidRPr="00BD2C81">
              <w:rPr>
                <w:rFonts w:ascii="Calibri" w:eastAsia="Calibri" w:hAnsi="Calibri"/>
                <w:sz w:val="20"/>
              </w:rPr>
              <w:t>vincoli</w:t>
            </w:r>
            <w:r w:rsidRPr="00BD2C81">
              <w:rPr>
                <w:rFonts w:ascii="Calibri" w:eastAsia="Calibri" w:hAnsi="Calibri"/>
                <w:spacing w:val="-12"/>
                <w:sz w:val="20"/>
              </w:rPr>
              <w:t xml:space="preserve"> </w:t>
            </w:r>
            <w:r w:rsidRPr="00BD2C81">
              <w:rPr>
                <w:rFonts w:ascii="Calibri" w:eastAsia="Calibri" w:hAnsi="Calibri"/>
                <w:sz w:val="20"/>
              </w:rPr>
              <w:t>scarsamente</w:t>
            </w:r>
            <w:r w:rsidRPr="00BD2C81">
              <w:rPr>
                <w:rFonts w:ascii="Calibri" w:eastAsia="Calibri" w:hAnsi="Calibri"/>
                <w:spacing w:val="-11"/>
                <w:sz w:val="20"/>
              </w:rPr>
              <w:t xml:space="preserve"> </w:t>
            </w:r>
            <w:r w:rsidRPr="00BD2C81">
              <w:rPr>
                <w:rFonts w:ascii="Calibri" w:eastAsia="Calibri" w:hAnsi="Calibri"/>
                <w:sz w:val="20"/>
              </w:rPr>
              <w:t>rispettati</w:t>
            </w:r>
          </w:p>
          <w:p w14:paraId="552A25B1" w14:textId="77777777" w:rsidR="00BB2482" w:rsidRPr="00BD2C81" w:rsidRDefault="00BB2482">
            <w:pPr>
              <w:pStyle w:val="TableParagraph"/>
              <w:numPr>
                <w:ilvl w:val="0"/>
                <w:numId w:val="19"/>
              </w:numPr>
              <w:tabs>
                <w:tab w:val="left" w:pos="410"/>
              </w:tabs>
              <w:ind w:left="409" w:hanging="261"/>
              <w:rPr>
                <w:rFonts w:ascii="Calibri" w:eastAsia="Calibri" w:hAnsi="Calibri"/>
                <w:b/>
                <w:sz w:val="20"/>
              </w:rPr>
            </w:pPr>
            <w:r w:rsidRPr="00BD2C81">
              <w:rPr>
                <w:rFonts w:ascii="Calibri" w:eastAsia="Calibri" w:hAnsi="Calibri"/>
                <w:b/>
                <w:sz w:val="20"/>
              </w:rPr>
              <w:t>Consegne e vincoli complessivamente</w:t>
            </w:r>
            <w:r w:rsidRPr="00BD2C81">
              <w:rPr>
                <w:rFonts w:ascii="Calibri" w:eastAsia="Calibri" w:hAnsi="Calibri"/>
                <w:b/>
                <w:spacing w:val="-17"/>
                <w:sz w:val="20"/>
              </w:rPr>
              <w:t xml:space="preserve"> </w:t>
            </w:r>
            <w:r w:rsidRPr="00BD2C81">
              <w:rPr>
                <w:rFonts w:ascii="Calibri" w:eastAsia="Calibri" w:hAnsi="Calibri"/>
                <w:b/>
                <w:sz w:val="20"/>
              </w:rPr>
              <w:t>rispettati</w:t>
            </w:r>
          </w:p>
          <w:p w14:paraId="4CF4D33D" w14:textId="77777777" w:rsidR="00BB2482" w:rsidRPr="00BD2C81" w:rsidRDefault="00BB2482">
            <w:pPr>
              <w:pStyle w:val="TableParagraph"/>
              <w:numPr>
                <w:ilvl w:val="0"/>
                <w:numId w:val="19"/>
              </w:numPr>
              <w:tabs>
                <w:tab w:val="left" w:pos="410"/>
              </w:tabs>
              <w:ind w:left="409" w:hanging="261"/>
              <w:rPr>
                <w:rFonts w:ascii="Calibri" w:eastAsia="Calibri" w:hAnsi="Calibri"/>
                <w:sz w:val="20"/>
              </w:rPr>
            </w:pPr>
            <w:r w:rsidRPr="00BD2C81">
              <w:rPr>
                <w:rFonts w:ascii="Calibri" w:eastAsia="Calibri" w:hAnsi="Calibri"/>
                <w:sz w:val="20"/>
              </w:rPr>
              <w:t>Consegne</w:t>
            </w:r>
            <w:r w:rsidRPr="00BD2C81">
              <w:rPr>
                <w:rFonts w:ascii="Calibri" w:eastAsia="Calibri" w:hAnsi="Calibri"/>
                <w:spacing w:val="-12"/>
                <w:sz w:val="20"/>
              </w:rPr>
              <w:t xml:space="preserve"> </w:t>
            </w:r>
            <w:r w:rsidRPr="00BD2C81">
              <w:rPr>
                <w:rFonts w:ascii="Calibri" w:eastAsia="Calibri" w:hAnsi="Calibri"/>
                <w:sz w:val="20"/>
              </w:rPr>
              <w:t>e</w:t>
            </w:r>
            <w:r w:rsidRPr="00BD2C81">
              <w:rPr>
                <w:rFonts w:ascii="Calibri" w:eastAsia="Calibri" w:hAnsi="Calibri"/>
                <w:spacing w:val="-12"/>
                <w:sz w:val="20"/>
              </w:rPr>
              <w:t xml:space="preserve"> </w:t>
            </w:r>
            <w:r w:rsidRPr="00BD2C81">
              <w:rPr>
                <w:rFonts w:ascii="Calibri" w:eastAsia="Calibri" w:hAnsi="Calibri"/>
                <w:sz w:val="20"/>
              </w:rPr>
              <w:t>vincoli</w:t>
            </w:r>
            <w:r w:rsidRPr="00BD2C81">
              <w:rPr>
                <w:rFonts w:ascii="Calibri" w:eastAsia="Calibri" w:hAnsi="Calibri"/>
                <w:spacing w:val="-12"/>
                <w:sz w:val="20"/>
              </w:rPr>
              <w:t xml:space="preserve"> </w:t>
            </w:r>
            <w:r w:rsidRPr="00BD2C81">
              <w:rPr>
                <w:rFonts w:ascii="Calibri" w:eastAsia="Calibri" w:hAnsi="Calibri"/>
                <w:sz w:val="20"/>
              </w:rPr>
              <w:t>pienamente</w:t>
            </w:r>
            <w:r w:rsidRPr="00BD2C81">
              <w:rPr>
                <w:rFonts w:ascii="Calibri" w:eastAsia="Calibri" w:hAnsi="Calibri"/>
                <w:spacing w:val="-11"/>
                <w:sz w:val="20"/>
              </w:rPr>
              <w:t xml:space="preserve"> </w:t>
            </w:r>
            <w:r w:rsidRPr="00BD2C81">
              <w:rPr>
                <w:rFonts w:ascii="Calibri" w:eastAsia="Calibri" w:hAnsi="Calibri"/>
                <w:sz w:val="20"/>
              </w:rPr>
              <w:t>rispettati</w:t>
            </w:r>
          </w:p>
        </w:tc>
        <w:tc>
          <w:tcPr>
            <w:tcW w:w="708" w:type="dxa"/>
          </w:tcPr>
          <w:p w14:paraId="6758A020" w14:textId="77777777" w:rsidR="00BB2482" w:rsidRPr="00BD2C81" w:rsidRDefault="00BB2482" w:rsidP="00BD2C81">
            <w:pPr>
              <w:pStyle w:val="TableParagraph"/>
              <w:ind w:left="173" w:right="173"/>
              <w:jc w:val="center"/>
              <w:rPr>
                <w:rFonts w:ascii="Calibri" w:eastAsia="Calibri" w:hAnsi="Calibri"/>
                <w:sz w:val="20"/>
              </w:rPr>
            </w:pPr>
            <w:r w:rsidRPr="00BD2C81">
              <w:rPr>
                <w:rFonts w:ascii="Calibri" w:eastAsia="Calibri" w:hAnsi="Calibri"/>
                <w:sz w:val="20"/>
              </w:rPr>
              <w:t>1-2</w:t>
            </w:r>
          </w:p>
          <w:p w14:paraId="4E03EB14" w14:textId="77777777" w:rsidR="00BB2482" w:rsidRPr="00BD2C81" w:rsidRDefault="00BB2482" w:rsidP="00BD2C81">
            <w:pPr>
              <w:pStyle w:val="TableParagraph"/>
              <w:ind w:left="173" w:right="171"/>
              <w:jc w:val="center"/>
              <w:rPr>
                <w:rFonts w:ascii="Calibri" w:eastAsia="Calibri" w:hAnsi="Calibri"/>
                <w:b/>
                <w:sz w:val="20"/>
              </w:rPr>
            </w:pPr>
            <w:r w:rsidRPr="00BD2C81">
              <w:rPr>
                <w:rFonts w:ascii="Calibri" w:eastAsia="Calibri" w:hAnsi="Calibri"/>
                <w:b/>
                <w:sz w:val="20"/>
              </w:rPr>
              <w:t>3-4</w:t>
            </w:r>
          </w:p>
          <w:p w14:paraId="075E36FC" w14:textId="77777777" w:rsidR="00BB2482" w:rsidRPr="00BD2C81" w:rsidRDefault="00BB2482" w:rsidP="00BD2C81">
            <w:pPr>
              <w:pStyle w:val="TableParagraph"/>
              <w:ind w:left="173" w:right="173"/>
              <w:jc w:val="center"/>
              <w:rPr>
                <w:rFonts w:ascii="Calibri" w:eastAsia="Calibri" w:hAnsi="Calibri"/>
                <w:sz w:val="20"/>
              </w:rPr>
            </w:pPr>
            <w:r w:rsidRPr="00BD2C81">
              <w:rPr>
                <w:rFonts w:ascii="Calibri" w:eastAsia="Calibri" w:hAnsi="Calibri"/>
                <w:sz w:val="20"/>
              </w:rPr>
              <w:t>5-6</w:t>
            </w:r>
          </w:p>
        </w:tc>
        <w:tc>
          <w:tcPr>
            <w:tcW w:w="1101" w:type="dxa"/>
          </w:tcPr>
          <w:p w14:paraId="4470176C" w14:textId="77777777" w:rsidR="00BB2482" w:rsidRPr="00BD2C81" w:rsidRDefault="00BB2482" w:rsidP="00BD2C81">
            <w:pPr>
              <w:pStyle w:val="TableParagraph"/>
              <w:rPr>
                <w:rFonts w:ascii="Calibri" w:eastAsia="Calibri" w:hAnsi="Calibri"/>
                <w:b/>
                <w:sz w:val="20"/>
              </w:rPr>
            </w:pPr>
          </w:p>
          <w:p w14:paraId="1B3F54B7" w14:textId="77777777" w:rsidR="00BB2482" w:rsidRPr="00BD2C81" w:rsidRDefault="00BB2482" w:rsidP="00BD2C81">
            <w:pPr>
              <w:pStyle w:val="TableParagraph"/>
              <w:spacing w:before="7"/>
              <w:rPr>
                <w:rFonts w:ascii="Calibri" w:eastAsia="Calibri" w:hAnsi="Calibri"/>
                <w:b/>
                <w:sz w:val="29"/>
              </w:rPr>
            </w:pPr>
          </w:p>
          <w:p w14:paraId="67A1B915" w14:textId="058D43E8" w:rsidR="00BB2482" w:rsidRPr="00BD2C81" w:rsidRDefault="00590471" w:rsidP="00BD2C81">
            <w:pPr>
              <w:pStyle w:val="TableParagraph"/>
              <w:spacing w:line="20" w:lineRule="exact"/>
              <w:ind w:left="179"/>
              <w:rPr>
                <w:rFonts w:ascii="Calibri" w:eastAsia="Calibri" w:hAnsi="Calibri"/>
                <w:sz w:val="2"/>
              </w:rPr>
            </w:pPr>
            <w:r w:rsidRPr="00BD2C81">
              <w:rPr>
                <w:rFonts w:ascii="Calibri" w:eastAsia="Calibri" w:hAnsi="Calibri"/>
                <w:noProof/>
              </w:rPr>
              <mc:AlternateContent>
                <mc:Choice Requires="wpg">
                  <w:drawing>
                    <wp:inline distT="0" distB="0" distL="0" distR="0" wp14:anchorId="0FAA17F7" wp14:editId="41842507">
                      <wp:extent cx="252730" cy="6350"/>
                      <wp:effectExtent l="0" t="0" r="0" b="0"/>
                      <wp:docPr id="2136941903" name="Gruppo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47" name="Line 45"/>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743B1D02" id="Gruppo 93"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">
                      <v:line id="Line 45"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" strokeweight=".17539mm"/>
                      <w10:anchorlock/>
                    </v:group>
                  </w:pict>
                </mc:Fallback>
              </mc:AlternateContent>
            </w:r>
          </w:p>
        </w:tc>
      </w:tr>
      <w:tr w:rsidR="00BB2482" w14:paraId="539AD464" w14:textId="77777777" w:rsidTr="00BD2C81">
        <w:trPr>
          <w:trHeight w:val="1163"/>
          <w:jc w:val="center"/>
        </w:trPr>
        <w:tc>
          <w:tcPr>
            <w:tcW w:w="3427" w:type="dxa"/>
          </w:tcPr>
          <w:p w14:paraId="2025CE68" w14:textId="77777777" w:rsidR="00BB2482" w:rsidRPr="00BD2C81" w:rsidRDefault="00BB2482" w:rsidP="00BD2C81">
            <w:pPr>
              <w:pStyle w:val="TableParagraph"/>
              <w:spacing w:before="3"/>
              <w:rPr>
                <w:rFonts w:ascii="Calibri" w:eastAsia="Calibri" w:hAnsi="Calibri"/>
                <w:b/>
                <w:sz w:val="30"/>
              </w:rPr>
            </w:pPr>
          </w:p>
          <w:p w14:paraId="656C3090" w14:textId="77777777" w:rsidR="00BB2482" w:rsidRPr="00BD2C81" w:rsidRDefault="00BB2482" w:rsidP="00BD2C81">
            <w:pPr>
              <w:pStyle w:val="TableParagraph"/>
              <w:spacing w:line="249" w:lineRule="auto"/>
              <w:ind w:left="21"/>
              <w:jc w:val="center"/>
              <w:rPr>
                <w:rFonts w:ascii="Calibri" w:eastAsia="Calibri" w:hAnsi="Calibri"/>
                <w:b/>
                <w:sz w:val="20"/>
              </w:rPr>
            </w:pPr>
            <w:r w:rsidRPr="00BD2C81">
              <w:rPr>
                <w:rFonts w:ascii="Calibri" w:eastAsia="Calibri" w:hAnsi="Calibri"/>
                <w:b/>
                <w:sz w:val="20"/>
              </w:rPr>
              <w:t>Capacità di comprendere il testo</w:t>
            </w:r>
          </w:p>
        </w:tc>
        <w:tc>
          <w:tcPr>
            <w:tcW w:w="5613" w:type="dxa"/>
          </w:tcPr>
          <w:p w14:paraId="028FFAC7" w14:textId="77777777" w:rsidR="00BB2482" w:rsidRPr="00BD2C81" w:rsidRDefault="00BB2482">
            <w:pPr>
              <w:pStyle w:val="TableParagraph"/>
              <w:numPr>
                <w:ilvl w:val="0"/>
                <w:numId w:val="18"/>
              </w:numPr>
              <w:tabs>
                <w:tab w:val="left" w:pos="432"/>
              </w:tabs>
              <w:ind w:hanging="283"/>
              <w:rPr>
                <w:rFonts w:ascii="Calibri" w:eastAsia="Calibri" w:hAnsi="Calibri"/>
                <w:sz w:val="20"/>
                <w:szCs w:val="20"/>
              </w:rPr>
            </w:pPr>
            <w:r w:rsidRPr="00BD2C81">
              <w:rPr>
                <w:rFonts w:ascii="Calibri" w:eastAsia="Calibri" w:hAnsi="Calibri"/>
                <w:sz w:val="20"/>
                <w:szCs w:val="20"/>
              </w:rPr>
              <w:t>Comprensione</w:t>
            </w:r>
            <w:r w:rsidRPr="00BD2C81">
              <w:rPr>
                <w:rFonts w:ascii="Calibri" w:eastAsia="Calibri" w:hAnsi="Calibri"/>
                <w:spacing w:val="-11"/>
                <w:sz w:val="20"/>
                <w:szCs w:val="20"/>
              </w:rPr>
              <w:t xml:space="preserve"> </w:t>
            </w:r>
            <w:r w:rsidRPr="00BD2C81">
              <w:rPr>
                <w:rFonts w:ascii="Calibri" w:eastAsia="Calibri" w:hAnsi="Calibri"/>
                <w:sz w:val="20"/>
                <w:szCs w:val="20"/>
              </w:rPr>
              <w:t>errata</w:t>
            </w:r>
            <w:r w:rsidRPr="00BD2C81">
              <w:rPr>
                <w:rFonts w:ascii="Calibri" w:eastAsia="Calibri" w:hAnsi="Calibri"/>
                <w:spacing w:val="-10"/>
                <w:sz w:val="20"/>
                <w:szCs w:val="20"/>
              </w:rPr>
              <w:t xml:space="preserve"> </w:t>
            </w:r>
            <w:r w:rsidRPr="00BD2C81">
              <w:rPr>
                <w:rFonts w:ascii="Calibri" w:eastAsia="Calibri" w:hAnsi="Calibri"/>
                <w:sz w:val="20"/>
                <w:szCs w:val="20"/>
              </w:rPr>
              <w:t>o</w:t>
            </w:r>
            <w:r w:rsidRPr="00BD2C81">
              <w:rPr>
                <w:rFonts w:ascii="Calibri" w:eastAsia="Calibri" w:hAnsi="Calibri"/>
                <w:spacing w:val="-14"/>
                <w:sz w:val="20"/>
                <w:szCs w:val="20"/>
              </w:rPr>
              <w:t xml:space="preserve"> quasi nulla</w:t>
            </w:r>
          </w:p>
          <w:p w14:paraId="68945E6F" w14:textId="77777777" w:rsidR="00BB2482" w:rsidRPr="00BD2C81" w:rsidRDefault="00BB2482">
            <w:pPr>
              <w:pStyle w:val="TableParagraph"/>
              <w:numPr>
                <w:ilvl w:val="0"/>
                <w:numId w:val="18"/>
              </w:numPr>
              <w:tabs>
                <w:tab w:val="left" w:pos="432"/>
              </w:tabs>
              <w:ind w:hanging="283"/>
              <w:rPr>
                <w:rFonts w:ascii="Calibri" w:eastAsia="Calibri" w:hAnsi="Calibri"/>
                <w:sz w:val="20"/>
                <w:szCs w:val="20"/>
              </w:rPr>
            </w:pPr>
            <w:r w:rsidRPr="00BD2C81">
              <w:rPr>
                <w:rFonts w:ascii="Calibri" w:eastAsia="Calibri" w:hAnsi="Calibri"/>
                <w:sz w:val="20"/>
                <w:szCs w:val="20"/>
              </w:rPr>
              <w:t>Comprensione parziale e incompleta</w:t>
            </w:r>
          </w:p>
          <w:p w14:paraId="1EF7C6BC" w14:textId="77777777" w:rsidR="00BB2482" w:rsidRPr="00BD2C81" w:rsidRDefault="00BB2482">
            <w:pPr>
              <w:pStyle w:val="TableParagraph"/>
              <w:numPr>
                <w:ilvl w:val="0"/>
                <w:numId w:val="18"/>
              </w:numPr>
              <w:tabs>
                <w:tab w:val="left" w:pos="432"/>
              </w:tabs>
              <w:ind w:hanging="283"/>
              <w:rPr>
                <w:rFonts w:ascii="Calibri" w:eastAsia="Calibri" w:hAnsi="Calibri"/>
                <w:sz w:val="20"/>
                <w:szCs w:val="20"/>
              </w:rPr>
            </w:pPr>
            <w:r w:rsidRPr="00BD2C81">
              <w:rPr>
                <w:rFonts w:ascii="Calibri" w:eastAsia="Calibri" w:hAnsi="Calibri"/>
                <w:sz w:val="20"/>
                <w:szCs w:val="20"/>
              </w:rPr>
              <w:t>Comprensione</w:t>
            </w:r>
            <w:r w:rsidRPr="00BD2C81">
              <w:rPr>
                <w:rFonts w:ascii="Calibri" w:eastAsia="Calibri" w:hAnsi="Calibri"/>
                <w:spacing w:val="-14"/>
                <w:sz w:val="20"/>
                <w:szCs w:val="20"/>
              </w:rPr>
              <w:t xml:space="preserve"> </w:t>
            </w:r>
            <w:r w:rsidRPr="00BD2C81">
              <w:rPr>
                <w:rFonts w:ascii="Calibri" w:eastAsia="Calibri" w:hAnsi="Calibri"/>
                <w:sz w:val="20"/>
                <w:szCs w:val="20"/>
              </w:rPr>
              <w:t>limitata con</w:t>
            </w:r>
            <w:r w:rsidRPr="00BD2C81">
              <w:rPr>
                <w:rFonts w:ascii="Calibri" w:eastAsia="Calibri" w:hAnsi="Calibri"/>
                <w:spacing w:val="-13"/>
                <w:sz w:val="20"/>
                <w:szCs w:val="20"/>
              </w:rPr>
              <w:t xml:space="preserve"> </w:t>
            </w:r>
            <w:r w:rsidRPr="00BD2C81">
              <w:rPr>
                <w:rFonts w:ascii="Calibri" w:eastAsia="Calibri" w:hAnsi="Calibri"/>
                <w:sz w:val="20"/>
                <w:szCs w:val="20"/>
              </w:rPr>
              <w:t>qualche</w:t>
            </w:r>
            <w:r w:rsidRPr="00BD2C81">
              <w:rPr>
                <w:rFonts w:ascii="Calibri" w:eastAsia="Calibri" w:hAnsi="Calibri"/>
                <w:spacing w:val="-13"/>
                <w:sz w:val="20"/>
                <w:szCs w:val="20"/>
              </w:rPr>
              <w:t xml:space="preserve"> </w:t>
            </w:r>
            <w:r w:rsidRPr="00BD2C81">
              <w:rPr>
                <w:rFonts w:ascii="Calibri" w:eastAsia="Calibri" w:hAnsi="Calibri"/>
                <w:sz w:val="20"/>
                <w:szCs w:val="20"/>
              </w:rPr>
              <w:t>imprecisione</w:t>
            </w:r>
          </w:p>
          <w:p w14:paraId="228FCED3" w14:textId="77777777" w:rsidR="00BB2482" w:rsidRPr="00BD2C81" w:rsidRDefault="00BB2482">
            <w:pPr>
              <w:pStyle w:val="TableParagraph"/>
              <w:numPr>
                <w:ilvl w:val="0"/>
                <w:numId w:val="18"/>
              </w:numPr>
              <w:tabs>
                <w:tab w:val="left" w:pos="432"/>
              </w:tabs>
              <w:ind w:hanging="283"/>
              <w:rPr>
                <w:rFonts w:ascii="Calibri" w:eastAsia="Calibri" w:hAnsi="Calibri"/>
                <w:b/>
                <w:bCs/>
                <w:sz w:val="20"/>
                <w:szCs w:val="20"/>
              </w:rPr>
            </w:pPr>
            <w:r w:rsidRPr="00BD2C81">
              <w:rPr>
                <w:rFonts w:ascii="Calibri" w:eastAsia="Calibri" w:hAnsi="Calibri"/>
                <w:b/>
                <w:bCs/>
                <w:sz w:val="20"/>
                <w:szCs w:val="20"/>
              </w:rPr>
              <w:t xml:space="preserve">Comprensione globale corretta </w:t>
            </w:r>
            <w:r w:rsidRPr="00BD2C81">
              <w:rPr>
                <w:rFonts w:ascii="Calibri" w:eastAsia="Calibri" w:hAnsi="Calibri"/>
                <w:b/>
                <w:bCs/>
                <w:spacing w:val="-3"/>
                <w:sz w:val="20"/>
                <w:szCs w:val="20"/>
              </w:rPr>
              <w:t xml:space="preserve">ma </w:t>
            </w:r>
            <w:r w:rsidRPr="00BD2C81">
              <w:rPr>
                <w:rFonts w:ascii="Calibri" w:eastAsia="Calibri" w:hAnsi="Calibri"/>
                <w:b/>
                <w:bCs/>
                <w:sz w:val="20"/>
                <w:szCs w:val="20"/>
              </w:rPr>
              <w:t>non</w:t>
            </w:r>
            <w:r w:rsidRPr="00BD2C81">
              <w:rPr>
                <w:rFonts w:ascii="Calibri" w:eastAsia="Calibri" w:hAnsi="Calibri"/>
                <w:b/>
                <w:bCs/>
                <w:spacing w:val="-22"/>
                <w:sz w:val="20"/>
                <w:szCs w:val="20"/>
              </w:rPr>
              <w:t xml:space="preserve"> </w:t>
            </w:r>
            <w:r w:rsidRPr="00BD2C81">
              <w:rPr>
                <w:rFonts w:ascii="Calibri" w:eastAsia="Calibri" w:hAnsi="Calibri"/>
                <w:b/>
                <w:bCs/>
                <w:sz w:val="20"/>
                <w:szCs w:val="20"/>
              </w:rPr>
              <w:t>approfondita</w:t>
            </w:r>
          </w:p>
          <w:p w14:paraId="01FE34CC" w14:textId="77777777" w:rsidR="00BB2482" w:rsidRPr="00BD2C81" w:rsidRDefault="00BB2482">
            <w:pPr>
              <w:pStyle w:val="TableParagraph"/>
              <w:numPr>
                <w:ilvl w:val="0"/>
                <w:numId w:val="18"/>
              </w:numPr>
              <w:tabs>
                <w:tab w:val="left" w:pos="432"/>
              </w:tabs>
              <w:ind w:hanging="283"/>
              <w:rPr>
                <w:rFonts w:ascii="Calibri" w:eastAsia="Calibri" w:hAnsi="Calibri"/>
                <w:sz w:val="20"/>
                <w:szCs w:val="20"/>
              </w:rPr>
            </w:pPr>
            <w:r w:rsidRPr="00BD2C81">
              <w:rPr>
                <w:rFonts w:ascii="Calibri" w:eastAsia="Calibri" w:hAnsi="Calibri"/>
                <w:sz w:val="20"/>
                <w:szCs w:val="20"/>
              </w:rPr>
              <w:t>Comprensione organica e puntuale</w:t>
            </w:r>
          </w:p>
          <w:p w14:paraId="103C15CF" w14:textId="77777777" w:rsidR="00BB2482" w:rsidRPr="00BD2C81" w:rsidRDefault="00BB2482">
            <w:pPr>
              <w:pStyle w:val="TableParagraph"/>
              <w:numPr>
                <w:ilvl w:val="0"/>
                <w:numId w:val="18"/>
              </w:numPr>
              <w:tabs>
                <w:tab w:val="left" w:pos="432"/>
              </w:tabs>
              <w:ind w:hanging="283"/>
              <w:rPr>
                <w:rFonts w:ascii="Calibri" w:eastAsia="Calibri" w:hAnsi="Calibri"/>
                <w:sz w:val="20"/>
                <w:szCs w:val="20"/>
              </w:rPr>
            </w:pPr>
            <w:r w:rsidRPr="00BD2C81">
              <w:rPr>
                <w:rFonts w:ascii="Calibri" w:eastAsia="Calibri" w:hAnsi="Calibri"/>
                <w:sz w:val="20"/>
                <w:szCs w:val="20"/>
              </w:rPr>
              <w:t>Comprensione pienamente approfondita e completa</w:t>
            </w:r>
          </w:p>
        </w:tc>
        <w:tc>
          <w:tcPr>
            <w:tcW w:w="708" w:type="dxa"/>
          </w:tcPr>
          <w:p w14:paraId="6C1D534E" w14:textId="77777777" w:rsidR="00BB2482" w:rsidRPr="00BD2C81" w:rsidRDefault="00BB2482" w:rsidP="00BD2C81">
            <w:pPr>
              <w:pStyle w:val="TableParagraph"/>
              <w:ind w:right="-5"/>
              <w:jc w:val="center"/>
              <w:rPr>
                <w:rFonts w:ascii="Calibri" w:eastAsia="Calibri" w:hAnsi="Calibri"/>
                <w:sz w:val="20"/>
              </w:rPr>
            </w:pPr>
            <w:r w:rsidRPr="00BD2C81">
              <w:rPr>
                <w:rFonts w:ascii="Calibri" w:eastAsia="Calibri" w:hAnsi="Calibri"/>
                <w:sz w:val="20"/>
              </w:rPr>
              <w:t>1-2</w:t>
            </w:r>
          </w:p>
          <w:p w14:paraId="3C11D584" w14:textId="77777777" w:rsidR="00BB2482" w:rsidRPr="00BD2C81" w:rsidRDefault="00BB2482" w:rsidP="00BD2C81">
            <w:pPr>
              <w:pStyle w:val="TableParagraph"/>
              <w:tabs>
                <w:tab w:val="left" w:pos="722"/>
              </w:tabs>
              <w:ind w:right="173"/>
              <w:jc w:val="center"/>
              <w:rPr>
                <w:rFonts w:ascii="Calibri" w:eastAsia="Calibri" w:hAnsi="Calibri"/>
                <w:sz w:val="20"/>
                <w:szCs w:val="20"/>
              </w:rPr>
            </w:pPr>
            <w:r w:rsidRPr="00BD2C81">
              <w:rPr>
                <w:rFonts w:ascii="Calibri" w:eastAsia="Calibri" w:hAnsi="Calibri"/>
                <w:sz w:val="20"/>
                <w:szCs w:val="20"/>
              </w:rPr>
              <w:t xml:space="preserve">    3-4</w:t>
            </w:r>
          </w:p>
          <w:p w14:paraId="1338FE4D" w14:textId="77777777" w:rsidR="00BB2482" w:rsidRPr="00BD2C81" w:rsidRDefault="00BB2482" w:rsidP="00BD2C81">
            <w:pPr>
              <w:pStyle w:val="TableParagraph"/>
              <w:ind w:left="173" w:right="173"/>
              <w:jc w:val="center"/>
              <w:rPr>
                <w:rFonts w:ascii="Calibri" w:eastAsia="Calibri" w:hAnsi="Calibri"/>
                <w:sz w:val="20"/>
                <w:szCs w:val="20"/>
              </w:rPr>
            </w:pPr>
            <w:r w:rsidRPr="00BD2C81">
              <w:rPr>
                <w:rFonts w:ascii="Calibri" w:eastAsia="Calibri" w:hAnsi="Calibri"/>
                <w:sz w:val="20"/>
                <w:szCs w:val="20"/>
              </w:rPr>
              <w:t>5-6</w:t>
            </w:r>
          </w:p>
          <w:p w14:paraId="0C807F2E" w14:textId="77777777" w:rsidR="00BB2482" w:rsidRPr="00BD2C81" w:rsidRDefault="00BB2482" w:rsidP="00BD2C81">
            <w:pPr>
              <w:pStyle w:val="TableParagraph"/>
              <w:ind w:left="173" w:right="171"/>
              <w:jc w:val="center"/>
              <w:rPr>
                <w:rFonts w:ascii="Calibri" w:eastAsia="Calibri" w:hAnsi="Calibri"/>
                <w:b/>
                <w:sz w:val="20"/>
              </w:rPr>
            </w:pPr>
            <w:r w:rsidRPr="00BD2C81">
              <w:rPr>
                <w:rFonts w:ascii="Calibri" w:eastAsia="Calibri" w:hAnsi="Calibri"/>
                <w:b/>
                <w:sz w:val="20"/>
              </w:rPr>
              <w:t>7-8</w:t>
            </w:r>
          </w:p>
          <w:p w14:paraId="389BCBD2" w14:textId="77777777" w:rsidR="00BB2482" w:rsidRPr="00BD2C81" w:rsidRDefault="00BB2482" w:rsidP="00BD2C81">
            <w:pPr>
              <w:pStyle w:val="TableParagraph"/>
              <w:ind w:left="173" w:right="148"/>
              <w:jc w:val="center"/>
              <w:rPr>
                <w:rFonts w:ascii="Calibri" w:eastAsia="Calibri" w:hAnsi="Calibri"/>
                <w:sz w:val="20"/>
                <w:szCs w:val="20"/>
              </w:rPr>
            </w:pPr>
            <w:r w:rsidRPr="00BD2C81">
              <w:rPr>
                <w:rFonts w:ascii="Calibri" w:eastAsia="Calibri" w:hAnsi="Calibri"/>
                <w:sz w:val="20"/>
                <w:szCs w:val="20"/>
              </w:rPr>
              <w:t>9-10</w:t>
            </w:r>
          </w:p>
          <w:p w14:paraId="4BE71566" w14:textId="77777777" w:rsidR="00BB2482" w:rsidRPr="00BD2C81" w:rsidRDefault="00BB2482" w:rsidP="00BD2C81">
            <w:pPr>
              <w:pStyle w:val="TableParagraph"/>
              <w:ind w:right="-11"/>
              <w:rPr>
                <w:rFonts w:ascii="Calibri" w:eastAsia="Calibri" w:hAnsi="Calibri"/>
                <w:sz w:val="20"/>
                <w:szCs w:val="20"/>
              </w:rPr>
            </w:pPr>
            <w:r w:rsidRPr="00BD2C81">
              <w:rPr>
                <w:rFonts w:ascii="Calibri" w:eastAsia="Calibri" w:hAnsi="Calibri"/>
                <w:sz w:val="20"/>
                <w:szCs w:val="20"/>
              </w:rPr>
              <w:t xml:space="preserve"> </w:t>
            </w:r>
            <w:r w:rsidR="00533E90" w:rsidRPr="00BD2C81">
              <w:rPr>
                <w:rFonts w:ascii="Calibri" w:eastAsia="Calibri" w:hAnsi="Calibri"/>
                <w:sz w:val="20"/>
                <w:szCs w:val="20"/>
              </w:rPr>
              <w:t xml:space="preserve">  </w:t>
            </w:r>
            <w:r w:rsidRPr="00BD2C81">
              <w:rPr>
                <w:rFonts w:ascii="Calibri" w:eastAsia="Calibri" w:hAnsi="Calibri"/>
                <w:sz w:val="20"/>
                <w:szCs w:val="20"/>
              </w:rPr>
              <w:t>11-12</w:t>
            </w:r>
          </w:p>
        </w:tc>
        <w:tc>
          <w:tcPr>
            <w:tcW w:w="1101" w:type="dxa"/>
          </w:tcPr>
          <w:p w14:paraId="7B2CC949" w14:textId="77777777" w:rsidR="00BB2482" w:rsidRPr="00BD2C81" w:rsidRDefault="00BB2482" w:rsidP="00BD2C81">
            <w:pPr>
              <w:pStyle w:val="TableParagraph"/>
              <w:rPr>
                <w:rFonts w:ascii="Calibri" w:eastAsia="Calibri" w:hAnsi="Calibri"/>
                <w:b/>
                <w:sz w:val="20"/>
              </w:rPr>
            </w:pPr>
          </w:p>
          <w:p w14:paraId="0032F08E" w14:textId="77777777" w:rsidR="00BB2482" w:rsidRPr="00BD2C81" w:rsidRDefault="00BB2482" w:rsidP="00BD2C81">
            <w:pPr>
              <w:pStyle w:val="TableParagraph"/>
              <w:rPr>
                <w:rFonts w:ascii="Calibri" w:eastAsia="Calibri" w:hAnsi="Calibri"/>
                <w:b/>
                <w:sz w:val="20"/>
              </w:rPr>
            </w:pPr>
          </w:p>
          <w:p w14:paraId="3D4334F4" w14:textId="77777777" w:rsidR="00BB2482" w:rsidRPr="00BD2C81" w:rsidRDefault="00BB2482" w:rsidP="00BD2C81">
            <w:pPr>
              <w:pStyle w:val="TableParagraph"/>
              <w:spacing w:before="8"/>
              <w:rPr>
                <w:rFonts w:ascii="Calibri" w:eastAsia="Calibri" w:hAnsi="Calibri"/>
                <w:b/>
                <w:sz w:val="29"/>
              </w:rPr>
            </w:pPr>
          </w:p>
          <w:p w14:paraId="5653456A" w14:textId="314D9A5E" w:rsidR="00BB2482" w:rsidRPr="00BD2C81" w:rsidRDefault="00590471" w:rsidP="00BD2C81">
            <w:pPr>
              <w:pStyle w:val="TableParagraph"/>
              <w:spacing w:line="20" w:lineRule="exact"/>
              <w:ind w:left="179"/>
              <w:rPr>
                <w:rFonts w:ascii="Calibri" w:eastAsia="Calibri" w:hAnsi="Calibri"/>
                <w:sz w:val="2"/>
              </w:rPr>
            </w:pPr>
            <w:r w:rsidRPr="00BD2C81">
              <w:rPr>
                <w:rFonts w:ascii="Calibri" w:eastAsia="Calibri" w:hAnsi="Calibri"/>
                <w:noProof/>
              </w:rPr>
              <mc:AlternateContent>
                <mc:Choice Requires="wpg">
                  <w:drawing>
                    <wp:inline distT="0" distB="0" distL="0" distR="0" wp14:anchorId="0B66161B" wp14:editId="61CDDABE">
                      <wp:extent cx="252730" cy="6350"/>
                      <wp:effectExtent l="0" t="0" r="0" b="0"/>
                      <wp:docPr id="644308706" name="Grup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45" name="Line 43"/>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7F141269" id="Gruppo 90"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">
                      <v:line id="Line 43"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" strokeweight=".17539mm"/>
                      <w10:anchorlock/>
                    </v:group>
                  </w:pict>
                </mc:Fallback>
              </mc:AlternateContent>
            </w:r>
          </w:p>
        </w:tc>
      </w:tr>
      <w:tr w:rsidR="00BB2482" w14:paraId="6646266A" w14:textId="77777777" w:rsidTr="00BD2C81">
        <w:trPr>
          <w:trHeight w:val="924"/>
          <w:jc w:val="center"/>
        </w:trPr>
        <w:tc>
          <w:tcPr>
            <w:tcW w:w="3427" w:type="dxa"/>
          </w:tcPr>
          <w:p w14:paraId="75D2D4D8" w14:textId="77777777" w:rsidR="00BB2482" w:rsidRPr="00BD2C81" w:rsidRDefault="00BB2482" w:rsidP="00BD2C81">
            <w:pPr>
              <w:pStyle w:val="TableParagraph"/>
              <w:spacing w:before="108" w:line="249" w:lineRule="auto"/>
              <w:ind w:left="21"/>
              <w:jc w:val="center"/>
              <w:rPr>
                <w:rFonts w:ascii="Calibri" w:eastAsia="Calibri" w:hAnsi="Calibri"/>
                <w:b/>
                <w:sz w:val="20"/>
              </w:rPr>
            </w:pPr>
            <w:r w:rsidRPr="00BD2C81">
              <w:rPr>
                <w:rFonts w:ascii="Calibri" w:eastAsia="Calibri" w:hAnsi="Calibri"/>
                <w:b/>
                <w:sz w:val="20"/>
              </w:rPr>
              <w:t xml:space="preserve">Analisi lessicale, sintattica, stilistica ed </w:t>
            </w:r>
            <w:r w:rsidRPr="00BD2C81">
              <w:rPr>
                <w:rFonts w:ascii="Calibri" w:eastAsia="Calibri" w:hAnsi="Calibri"/>
                <w:b/>
                <w:w w:val="95"/>
                <w:sz w:val="20"/>
              </w:rPr>
              <w:t>eventualmente retorica</w:t>
            </w:r>
          </w:p>
        </w:tc>
        <w:tc>
          <w:tcPr>
            <w:tcW w:w="5613" w:type="dxa"/>
          </w:tcPr>
          <w:p w14:paraId="343C5E7A" w14:textId="77777777" w:rsidR="00BB2482" w:rsidRPr="00BD2C81" w:rsidRDefault="00BB2482">
            <w:pPr>
              <w:pStyle w:val="TableParagraph"/>
              <w:numPr>
                <w:ilvl w:val="0"/>
                <w:numId w:val="17"/>
              </w:numPr>
              <w:tabs>
                <w:tab w:val="left" w:pos="432"/>
              </w:tabs>
              <w:ind w:hanging="283"/>
              <w:rPr>
                <w:rFonts w:ascii="Calibri" w:eastAsia="Calibri" w:hAnsi="Calibri"/>
                <w:sz w:val="20"/>
              </w:rPr>
            </w:pPr>
            <w:r w:rsidRPr="00BD2C81">
              <w:rPr>
                <w:rFonts w:ascii="Calibri" w:eastAsia="Calibri" w:hAnsi="Calibri"/>
                <w:sz w:val="20"/>
              </w:rPr>
              <w:t>Analisi</w:t>
            </w:r>
            <w:r w:rsidRPr="00BD2C81">
              <w:rPr>
                <w:rFonts w:ascii="Calibri" w:eastAsia="Calibri" w:hAnsi="Calibri"/>
                <w:spacing w:val="-34"/>
                <w:sz w:val="20"/>
              </w:rPr>
              <w:t xml:space="preserve"> </w:t>
            </w:r>
            <w:r w:rsidRPr="00BD2C81">
              <w:rPr>
                <w:rFonts w:ascii="Calibri" w:eastAsia="Calibri" w:hAnsi="Calibri"/>
                <w:sz w:val="20"/>
              </w:rPr>
              <w:t>errata</w:t>
            </w:r>
            <w:r w:rsidRPr="00BD2C81">
              <w:rPr>
                <w:rFonts w:ascii="Calibri" w:eastAsia="Calibri" w:hAnsi="Calibri"/>
                <w:spacing w:val="-32"/>
                <w:sz w:val="20"/>
              </w:rPr>
              <w:t xml:space="preserve"> </w:t>
            </w:r>
            <w:r w:rsidRPr="00BD2C81">
              <w:rPr>
                <w:rFonts w:ascii="Calibri" w:eastAsia="Calibri" w:hAnsi="Calibri"/>
                <w:sz w:val="20"/>
              </w:rPr>
              <w:t>o</w:t>
            </w:r>
            <w:r w:rsidRPr="00BD2C81">
              <w:rPr>
                <w:rFonts w:ascii="Calibri" w:eastAsia="Calibri" w:hAnsi="Calibri"/>
                <w:spacing w:val="-32"/>
                <w:sz w:val="20"/>
              </w:rPr>
              <w:t xml:space="preserve"> </w:t>
            </w:r>
            <w:r w:rsidRPr="00BD2C81">
              <w:rPr>
                <w:rFonts w:ascii="Calibri" w:eastAsia="Calibri" w:hAnsi="Calibri"/>
                <w:sz w:val="20"/>
              </w:rPr>
              <w:t>gravemente lacunosa degli</w:t>
            </w:r>
            <w:r w:rsidRPr="00BD2C81">
              <w:rPr>
                <w:rFonts w:ascii="Calibri" w:eastAsia="Calibri" w:hAnsi="Calibri"/>
                <w:spacing w:val="-33"/>
                <w:sz w:val="20"/>
              </w:rPr>
              <w:t xml:space="preserve"> </w:t>
            </w:r>
            <w:r w:rsidRPr="00BD2C81">
              <w:rPr>
                <w:rFonts w:ascii="Calibri" w:eastAsia="Calibri" w:hAnsi="Calibri"/>
                <w:sz w:val="20"/>
              </w:rPr>
              <w:t>aspetti</w:t>
            </w:r>
            <w:r w:rsidRPr="00BD2C81">
              <w:rPr>
                <w:rFonts w:ascii="Calibri" w:eastAsia="Calibri" w:hAnsi="Calibri"/>
                <w:spacing w:val="-33"/>
                <w:sz w:val="20"/>
              </w:rPr>
              <w:t xml:space="preserve"> </w:t>
            </w:r>
            <w:r w:rsidRPr="00BD2C81">
              <w:rPr>
                <w:rFonts w:ascii="Calibri" w:eastAsia="Calibri" w:hAnsi="Calibri"/>
                <w:sz w:val="20"/>
              </w:rPr>
              <w:t>contenutistici</w:t>
            </w:r>
            <w:r w:rsidRPr="00BD2C81">
              <w:rPr>
                <w:rFonts w:ascii="Calibri" w:eastAsia="Calibri" w:hAnsi="Calibri"/>
                <w:spacing w:val="-33"/>
                <w:sz w:val="20"/>
              </w:rPr>
              <w:t xml:space="preserve"> </w:t>
            </w:r>
            <w:r w:rsidRPr="00BD2C81">
              <w:rPr>
                <w:rFonts w:ascii="Calibri" w:eastAsia="Calibri" w:hAnsi="Calibri"/>
                <w:sz w:val="20"/>
              </w:rPr>
              <w:t>e</w:t>
            </w:r>
            <w:r w:rsidRPr="00BD2C81">
              <w:rPr>
                <w:rFonts w:ascii="Calibri" w:eastAsia="Calibri" w:hAnsi="Calibri"/>
                <w:spacing w:val="-33"/>
                <w:sz w:val="20"/>
              </w:rPr>
              <w:t xml:space="preserve"> </w:t>
            </w:r>
            <w:r w:rsidRPr="00BD2C81">
              <w:rPr>
                <w:rFonts w:ascii="Calibri" w:eastAsia="Calibri" w:hAnsi="Calibri"/>
                <w:sz w:val="20"/>
              </w:rPr>
              <w:t>formali</w:t>
            </w:r>
          </w:p>
          <w:p w14:paraId="0B01397A" w14:textId="77777777" w:rsidR="00BB2482" w:rsidRPr="00BD2C81" w:rsidRDefault="00BB2482">
            <w:pPr>
              <w:pStyle w:val="TableParagraph"/>
              <w:numPr>
                <w:ilvl w:val="0"/>
                <w:numId w:val="17"/>
              </w:numPr>
              <w:tabs>
                <w:tab w:val="left" w:pos="432"/>
              </w:tabs>
              <w:ind w:hanging="283"/>
              <w:rPr>
                <w:rFonts w:ascii="Calibri" w:eastAsia="Calibri" w:hAnsi="Calibri"/>
                <w:sz w:val="20"/>
                <w:szCs w:val="20"/>
              </w:rPr>
            </w:pPr>
            <w:r w:rsidRPr="00BD2C81">
              <w:rPr>
                <w:rFonts w:ascii="Calibri" w:eastAsia="Calibri" w:hAnsi="Calibri"/>
                <w:sz w:val="20"/>
                <w:szCs w:val="20"/>
              </w:rPr>
              <w:t>Analisi</w:t>
            </w:r>
            <w:r w:rsidRPr="00BD2C81">
              <w:rPr>
                <w:rFonts w:ascii="Calibri" w:eastAsia="Calibri" w:hAnsi="Calibri"/>
                <w:spacing w:val="-34"/>
                <w:sz w:val="20"/>
                <w:szCs w:val="20"/>
              </w:rPr>
              <w:t xml:space="preserve"> </w:t>
            </w:r>
            <w:r w:rsidRPr="00BD2C81">
              <w:rPr>
                <w:rFonts w:ascii="Calibri" w:eastAsia="Calibri" w:hAnsi="Calibri"/>
                <w:sz w:val="20"/>
                <w:szCs w:val="20"/>
              </w:rPr>
              <w:t>incompleta e con diffuse imprecisioni</w:t>
            </w:r>
          </w:p>
          <w:p w14:paraId="4906B7EA" w14:textId="77777777" w:rsidR="00BB2482" w:rsidRPr="00BD2C81" w:rsidRDefault="00BB2482">
            <w:pPr>
              <w:pStyle w:val="TableParagraph"/>
              <w:numPr>
                <w:ilvl w:val="0"/>
                <w:numId w:val="17"/>
              </w:numPr>
              <w:tabs>
                <w:tab w:val="left" w:pos="432"/>
              </w:tabs>
              <w:ind w:hanging="283"/>
              <w:rPr>
                <w:rFonts w:ascii="Calibri" w:eastAsia="Calibri" w:hAnsi="Calibri"/>
                <w:b/>
                <w:bCs/>
                <w:sz w:val="20"/>
                <w:szCs w:val="20"/>
              </w:rPr>
            </w:pPr>
            <w:r w:rsidRPr="00BD2C81">
              <w:rPr>
                <w:rFonts w:ascii="Calibri" w:eastAsia="Calibri" w:hAnsi="Calibri"/>
                <w:b/>
                <w:bCs/>
                <w:sz w:val="20"/>
                <w:szCs w:val="20"/>
              </w:rPr>
              <w:t>Analisi complessivamente corretta, ma</w:t>
            </w:r>
            <w:r w:rsidRPr="00BD2C81">
              <w:rPr>
                <w:rFonts w:ascii="Calibri" w:eastAsia="Calibri" w:hAnsi="Calibri"/>
                <w:b/>
                <w:bCs/>
                <w:spacing w:val="-10"/>
                <w:sz w:val="20"/>
                <w:szCs w:val="20"/>
              </w:rPr>
              <w:t xml:space="preserve"> </w:t>
            </w:r>
            <w:r w:rsidRPr="00BD2C81">
              <w:rPr>
                <w:rFonts w:ascii="Calibri" w:eastAsia="Calibri" w:hAnsi="Calibri"/>
                <w:b/>
                <w:bCs/>
                <w:sz w:val="20"/>
                <w:szCs w:val="20"/>
              </w:rPr>
              <w:t>con</w:t>
            </w:r>
            <w:r w:rsidRPr="00BD2C81">
              <w:rPr>
                <w:rFonts w:ascii="Calibri" w:eastAsia="Calibri" w:hAnsi="Calibri"/>
                <w:b/>
                <w:bCs/>
                <w:spacing w:val="-11"/>
                <w:sz w:val="20"/>
                <w:szCs w:val="20"/>
              </w:rPr>
              <w:t xml:space="preserve"> </w:t>
            </w:r>
            <w:r w:rsidRPr="00BD2C81">
              <w:rPr>
                <w:rFonts w:ascii="Calibri" w:eastAsia="Calibri" w:hAnsi="Calibri"/>
                <w:b/>
                <w:bCs/>
                <w:sz w:val="20"/>
                <w:szCs w:val="20"/>
              </w:rPr>
              <w:t>lievi</w:t>
            </w:r>
            <w:r w:rsidRPr="00BD2C81">
              <w:rPr>
                <w:rFonts w:ascii="Calibri" w:eastAsia="Calibri" w:hAnsi="Calibri"/>
                <w:b/>
                <w:bCs/>
                <w:spacing w:val="-11"/>
                <w:sz w:val="20"/>
                <w:szCs w:val="20"/>
              </w:rPr>
              <w:t xml:space="preserve"> </w:t>
            </w:r>
            <w:r w:rsidRPr="00BD2C81">
              <w:rPr>
                <w:rFonts w:ascii="Calibri" w:eastAsia="Calibri" w:hAnsi="Calibri"/>
                <w:b/>
                <w:bCs/>
                <w:sz w:val="20"/>
                <w:szCs w:val="20"/>
              </w:rPr>
              <w:t>imprecisioni</w:t>
            </w:r>
          </w:p>
          <w:p w14:paraId="21CA677F" w14:textId="77777777" w:rsidR="00BB2482" w:rsidRPr="00BD2C81" w:rsidRDefault="00BB2482">
            <w:pPr>
              <w:pStyle w:val="TableParagraph"/>
              <w:numPr>
                <w:ilvl w:val="0"/>
                <w:numId w:val="17"/>
              </w:numPr>
              <w:tabs>
                <w:tab w:val="left" w:pos="432"/>
              </w:tabs>
              <w:ind w:hanging="283"/>
              <w:rPr>
                <w:rFonts w:ascii="Calibri" w:eastAsia="Calibri" w:hAnsi="Calibri"/>
                <w:sz w:val="20"/>
                <w:szCs w:val="20"/>
              </w:rPr>
            </w:pPr>
            <w:r w:rsidRPr="00BD2C81">
              <w:rPr>
                <w:rFonts w:ascii="Calibri" w:eastAsia="Calibri" w:hAnsi="Calibri"/>
                <w:sz w:val="20"/>
                <w:szCs w:val="20"/>
              </w:rPr>
              <w:t>Analisi adeguata e corretta</w:t>
            </w:r>
          </w:p>
          <w:p w14:paraId="6CF144A8" w14:textId="77777777" w:rsidR="00BB2482" w:rsidRPr="00BD2C81" w:rsidRDefault="00BB2482">
            <w:pPr>
              <w:pStyle w:val="TableParagraph"/>
              <w:numPr>
                <w:ilvl w:val="0"/>
                <w:numId w:val="17"/>
              </w:numPr>
              <w:tabs>
                <w:tab w:val="left" w:pos="432"/>
              </w:tabs>
              <w:ind w:hanging="283"/>
              <w:rPr>
                <w:rFonts w:ascii="Calibri" w:eastAsia="Calibri" w:hAnsi="Calibri"/>
                <w:sz w:val="20"/>
                <w:szCs w:val="20"/>
              </w:rPr>
            </w:pPr>
            <w:r w:rsidRPr="00BD2C81">
              <w:rPr>
                <w:rFonts w:ascii="Calibri" w:eastAsia="Calibri" w:hAnsi="Calibri"/>
                <w:sz w:val="20"/>
                <w:szCs w:val="20"/>
              </w:rPr>
              <w:t>Analisi</w:t>
            </w:r>
            <w:r w:rsidRPr="00BD2C81">
              <w:rPr>
                <w:rFonts w:ascii="Calibri" w:eastAsia="Calibri" w:hAnsi="Calibri"/>
                <w:spacing w:val="-12"/>
                <w:sz w:val="20"/>
                <w:szCs w:val="20"/>
              </w:rPr>
              <w:t xml:space="preserve"> </w:t>
            </w:r>
            <w:r w:rsidRPr="00BD2C81">
              <w:rPr>
                <w:rFonts w:ascii="Calibri" w:eastAsia="Calibri" w:hAnsi="Calibri"/>
                <w:sz w:val="20"/>
                <w:szCs w:val="20"/>
              </w:rPr>
              <w:t>completa,</w:t>
            </w:r>
            <w:r w:rsidRPr="00BD2C81">
              <w:rPr>
                <w:rFonts w:ascii="Calibri" w:eastAsia="Calibri" w:hAnsi="Calibri"/>
                <w:spacing w:val="-11"/>
                <w:sz w:val="20"/>
                <w:szCs w:val="20"/>
              </w:rPr>
              <w:t xml:space="preserve"> </w:t>
            </w:r>
            <w:r w:rsidRPr="00BD2C81">
              <w:rPr>
                <w:rFonts w:ascii="Calibri" w:eastAsia="Calibri" w:hAnsi="Calibri"/>
                <w:sz w:val="20"/>
                <w:szCs w:val="20"/>
              </w:rPr>
              <w:t>coerente</w:t>
            </w:r>
            <w:r w:rsidRPr="00BD2C81">
              <w:rPr>
                <w:rFonts w:ascii="Calibri" w:eastAsia="Calibri" w:hAnsi="Calibri"/>
                <w:spacing w:val="-12"/>
                <w:sz w:val="20"/>
                <w:szCs w:val="20"/>
              </w:rPr>
              <w:t xml:space="preserve"> </w:t>
            </w:r>
            <w:r w:rsidRPr="00BD2C81">
              <w:rPr>
                <w:rFonts w:ascii="Calibri" w:eastAsia="Calibri" w:hAnsi="Calibri"/>
                <w:sz w:val="20"/>
                <w:szCs w:val="20"/>
              </w:rPr>
              <w:t>e</w:t>
            </w:r>
            <w:r w:rsidRPr="00BD2C81">
              <w:rPr>
                <w:rFonts w:ascii="Calibri" w:eastAsia="Calibri" w:hAnsi="Calibri"/>
                <w:spacing w:val="-12"/>
                <w:sz w:val="20"/>
                <w:szCs w:val="20"/>
              </w:rPr>
              <w:t xml:space="preserve"> </w:t>
            </w:r>
            <w:r w:rsidRPr="00BD2C81">
              <w:rPr>
                <w:rFonts w:ascii="Calibri" w:eastAsia="Calibri" w:hAnsi="Calibri"/>
                <w:sz w:val="20"/>
                <w:szCs w:val="20"/>
              </w:rPr>
              <w:t>precisa</w:t>
            </w:r>
          </w:p>
        </w:tc>
        <w:tc>
          <w:tcPr>
            <w:tcW w:w="708" w:type="dxa"/>
          </w:tcPr>
          <w:p w14:paraId="7EE3D2D8" w14:textId="77777777" w:rsidR="00BB2482" w:rsidRPr="00BD2C81" w:rsidRDefault="00BB2482" w:rsidP="00BD2C81">
            <w:pPr>
              <w:pStyle w:val="TableParagraph"/>
              <w:ind w:left="173" w:right="173"/>
              <w:jc w:val="center"/>
              <w:rPr>
                <w:rFonts w:ascii="Calibri" w:eastAsia="Calibri" w:hAnsi="Calibri"/>
                <w:sz w:val="20"/>
              </w:rPr>
            </w:pPr>
            <w:r w:rsidRPr="00BD2C81">
              <w:rPr>
                <w:rFonts w:ascii="Calibri" w:eastAsia="Calibri" w:hAnsi="Calibri"/>
                <w:sz w:val="20"/>
              </w:rPr>
              <w:t>1-2</w:t>
            </w:r>
          </w:p>
          <w:p w14:paraId="051CA561" w14:textId="77777777" w:rsidR="00BB2482" w:rsidRPr="00BD2C81" w:rsidRDefault="00BB2482" w:rsidP="00BD2C81">
            <w:pPr>
              <w:pStyle w:val="TableParagraph"/>
              <w:ind w:left="173" w:right="173"/>
              <w:jc w:val="center"/>
              <w:rPr>
                <w:rFonts w:ascii="Calibri" w:eastAsia="Calibri" w:hAnsi="Calibri"/>
                <w:sz w:val="20"/>
              </w:rPr>
            </w:pPr>
          </w:p>
          <w:p w14:paraId="370125EC" w14:textId="77777777" w:rsidR="00BB2482" w:rsidRPr="00BD2C81" w:rsidRDefault="00BB2482" w:rsidP="00BD2C81">
            <w:pPr>
              <w:pStyle w:val="TableParagraph"/>
              <w:ind w:left="173" w:right="173"/>
              <w:jc w:val="center"/>
              <w:rPr>
                <w:rFonts w:ascii="Calibri" w:eastAsia="Calibri" w:hAnsi="Calibri"/>
                <w:sz w:val="20"/>
              </w:rPr>
            </w:pPr>
            <w:r w:rsidRPr="00BD2C81">
              <w:rPr>
                <w:rFonts w:ascii="Calibri" w:eastAsia="Calibri" w:hAnsi="Calibri"/>
                <w:sz w:val="20"/>
              </w:rPr>
              <w:t xml:space="preserve"> 3-4</w:t>
            </w:r>
          </w:p>
          <w:p w14:paraId="4218A49A" w14:textId="77777777" w:rsidR="00BB2482" w:rsidRPr="00BD2C81" w:rsidRDefault="00BB2482" w:rsidP="00BD2C81">
            <w:pPr>
              <w:pStyle w:val="TableParagraph"/>
              <w:ind w:right="171"/>
              <w:rPr>
                <w:rFonts w:ascii="Calibri" w:eastAsia="Calibri" w:hAnsi="Calibri"/>
                <w:b/>
                <w:sz w:val="20"/>
              </w:rPr>
            </w:pPr>
            <w:r w:rsidRPr="00BD2C81">
              <w:rPr>
                <w:rFonts w:ascii="Calibri" w:eastAsia="Calibri" w:hAnsi="Calibri"/>
                <w:b/>
                <w:sz w:val="20"/>
              </w:rPr>
              <w:t xml:space="preserve">     5-6</w:t>
            </w:r>
          </w:p>
          <w:p w14:paraId="466F87EE" w14:textId="77777777" w:rsidR="00BB2482" w:rsidRPr="00BD2C81" w:rsidRDefault="00BB2482" w:rsidP="00BD2C81">
            <w:pPr>
              <w:pStyle w:val="TableParagraph"/>
              <w:ind w:left="173" w:right="100"/>
              <w:jc w:val="center"/>
              <w:rPr>
                <w:rFonts w:ascii="Calibri" w:eastAsia="Calibri" w:hAnsi="Calibri"/>
                <w:sz w:val="20"/>
                <w:szCs w:val="20"/>
              </w:rPr>
            </w:pPr>
            <w:r w:rsidRPr="00BD2C81">
              <w:rPr>
                <w:rFonts w:ascii="Calibri" w:eastAsia="Calibri" w:hAnsi="Calibri"/>
                <w:sz w:val="20"/>
                <w:szCs w:val="20"/>
              </w:rPr>
              <w:t>7-8</w:t>
            </w:r>
          </w:p>
          <w:p w14:paraId="3FBE8316" w14:textId="77777777" w:rsidR="00BB2482" w:rsidRPr="00BD2C81" w:rsidRDefault="00BB2482" w:rsidP="00BD2C81">
            <w:pPr>
              <w:pStyle w:val="TableParagraph"/>
              <w:ind w:left="173" w:right="100"/>
              <w:jc w:val="center"/>
              <w:rPr>
                <w:rFonts w:ascii="Calibri" w:eastAsia="Calibri" w:hAnsi="Calibri"/>
                <w:sz w:val="20"/>
                <w:szCs w:val="20"/>
              </w:rPr>
            </w:pPr>
            <w:r w:rsidRPr="00BD2C81">
              <w:rPr>
                <w:rFonts w:ascii="Calibri" w:eastAsia="Calibri" w:hAnsi="Calibri"/>
                <w:sz w:val="20"/>
                <w:szCs w:val="20"/>
              </w:rPr>
              <w:t>9 -10</w:t>
            </w:r>
          </w:p>
        </w:tc>
        <w:tc>
          <w:tcPr>
            <w:tcW w:w="1101" w:type="dxa"/>
          </w:tcPr>
          <w:p w14:paraId="0AB7C3BA" w14:textId="77777777" w:rsidR="00BB2482" w:rsidRPr="00BD2C81" w:rsidRDefault="00BB2482" w:rsidP="00BD2C81">
            <w:pPr>
              <w:pStyle w:val="TableParagraph"/>
              <w:rPr>
                <w:rFonts w:ascii="Calibri" w:eastAsia="Calibri" w:hAnsi="Calibri"/>
                <w:b/>
                <w:sz w:val="20"/>
              </w:rPr>
            </w:pPr>
          </w:p>
          <w:p w14:paraId="46DC7D27" w14:textId="77777777" w:rsidR="00BB2482" w:rsidRPr="00BD2C81" w:rsidRDefault="00BB2482" w:rsidP="00BD2C81">
            <w:pPr>
              <w:pStyle w:val="TableParagraph"/>
              <w:rPr>
                <w:rFonts w:ascii="Calibri" w:eastAsia="Calibri" w:hAnsi="Calibri"/>
                <w:b/>
                <w:sz w:val="29"/>
              </w:rPr>
            </w:pPr>
          </w:p>
          <w:p w14:paraId="13BA1F0E" w14:textId="3BB53712" w:rsidR="00BB2482" w:rsidRPr="00BD2C81" w:rsidRDefault="00590471" w:rsidP="00BD2C81">
            <w:pPr>
              <w:pStyle w:val="TableParagraph"/>
              <w:spacing w:line="20" w:lineRule="exact"/>
              <w:ind w:left="179"/>
              <w:rPr>
                <w:rFonts w:ascii="Calibri" w:eastAsia="Calibri" w:hAnsi="Calibri"/>
                <w:sz w:val="2"/>
              </w:rPr>
            </w:pPr>
            <w:r w:rsidRPr="00BD2C81">
              <w:rPr>
                <w:rFonts w:ascii="Calibri" w:eastAsia="Calibri" w:hAnsi="Calibri"/>
                <w:noProof/>
              </w:rPr>
              <mc:AlternateContent>
                <mc:Choice Requires="wpg">
                  <w:drawing>
                    <wp:inline distT="0" distB="0" distL="0" distR="0" wp14:anchorId="666AC633" wp14:editId="76231A4F">
                      <wp:extent cx="252730" cy="6350"/>
                      <wp:effectExtent l="0" t="0" r="0" b="0"/>
                      <wp:docPr id="638015560" name="Gruppo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43" name="Line 41"/>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71562876" id="Gruppo 87"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">
                      <v:line id="Line 41"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" strokeweight=".17539mm"/>
                      <w10:anchorlock/>
                    </v:group>
                  </w:pict>
                </mc:Fallback>
              </mc:AlternateContent>
            </w:r>
          </w:p>
        </w:tc>
      </w:tr>
      <w:tr w:rsidR="00BB2482" w14:paraId="451D9466" w14:textId="77777777" w:rsidTr="00BD2C81">
        <w:trPr>
          <w:trHeight w:val="1163"/>
          <w:jc w:val="center"/>
        </w:trPr>
        <w:tc>
          <w:tcPr>
            <w:tcW w:w="3427" w:type="dxa"/>
          </w:tcPr>
          <w:p w14:paraId="2C3C918B" w14:textId="77777777" w:rsidR="00B965E1" w:rsidRPr="00BD2C81" w:rsidRDefault="00B965E1" w:rsidP="00BD2C81">
            <w:pPr>
              <w:pStyle w:val="TableParagraph"/>
              <w:spacing w:line="249" w:lineRule="auto"/>
              <w:ind w:left="21" w:hanging="21"/>
              <w:jc w:val="center"/>
              <w:rPr>
                <w:rFonts w:ascii="Calibri" w:eastAsia="Calibri" w:hAnsi="Calibri"/>
                <w:b/>
                <w:w w:val="95"/>
                <w:sz w:val="20"/>
              </w:rPr>
            </w:pPr>
          </w:p>
          <w:p w14:paraId="2AA83D97" w14:textId="77777777" w:rsidR="00BB2482" w:rsidRPr="00BD2C81" w:rsidRDefault="00BB2482" w:rsidP="00BD2C81">
            <w:pPr>
              <w:pStyle w:val="TableParagraph"/>
              <w:spacing w:line="249" w:lineRule="auto"/>
              <w:ind w:left="21" w:hanging="21"/>
              <w:jc w:val="center"/>
              <w:rPr>
                <w:rFonts w:ascii="Calibri" w:eastAsia="Calibri" w:hAnsi="Calibri"/>
                <w:b/>
                <w:sz w:val="20"/>
              </w:rPr>
            </w:pPr>
            <w:r w:rsidRPr="00BD2C81">
              <w:rPr>
                <w:rFonts w:ascii="Calibri" w:eastAsia="Calibri" w:hAnsi="Calibri"/>
                <w:b/>
                <w:w w:val="95"/>
                <w:sz w:val="20"/>
              </w:rPr>
              <w:t xml:space="preserve">Interpretazione del </w:t>
            </w:r>
            <w:r w:rsidRPr="00BD2C81">
              <w:rPr>
                <w:rFonts w:ascii="Calibri" w:eastAsia="Calibri" w:hAnsi="Calibri"/>
                <w:b/>
                <w:sz w:val="20"/>
              </w:rPr>
              <w:t>testo</w:t>
            </w:r>
          </w:p>
        </w:tc>
        <w:tc>
          <w:tcPr>
            <w:tcW w:w="5613" w:type="dxa"/>
          </w:tcPr>
          <w:p w14:paraId="134F9742" w14:textId="77777777" w:rsidR="00BB2482" w:rsidRPr="00BD2C81" w:rsidRDefault="00BB2482">
            <w:pPr>
              <w:pStyle w:val="TableParagraph"/>
              <w:numPr>
                <w:ilvl w:val="0"/>
                <w:numId w:val="16"/>
              </w:numPr>
              <w:tabs>
                <w:tab w:val="left" w:pos="432"/>
              </w:tabs>
              <w:ind w:hanging="283"/>
              <w:rPr>
                <w:rFonts w:ascii="Calibri" w:eastAsia="Calibri" w:hAnsi="Calibri"/>
                <w:sz w:val="20"/>
              </w:rPr>
            </w:pPr>
            <w:r w:rsidRPr="00BD2C81">
              <w:rPr>
                <w:rFonts w:ascii="Calibri" w:eastAsia="Calibri" w:hAnsi="Calibri"/>
                <w:sz w:val="20"/>
              </w:rPr>
              <w:t>Interpretazione</w:t>
            </w:r>
            <w:r w:rsidRPr="00BD2C81">
              <w:rPr>
                <w:rFonts w:ascii="Calibri" w:eastAsia="Calibri" w:hAnsi="Calibri"/>
                <w:spacing w:val="-11"/>
                <w:sz w:val="20"/>
              </w:rPr>
              <w:t xml:space="preserve"> nulla o </w:t>
            </w:r>
            <w:r w:rsidRPr="00BD2C81">
              <w:rPr>
                <w:rFonts w:ascii="Calibri" w:eastAsia="Calibri" w:hAnsi="Calibri"/>
                <w:sz w:val="20"/>
              </w:rPr>
              <w:t>quasi</w:t>
            </w:r>
            <w:r w:rsidRPr="00BD2C81">
              <w:rPr>
                <w:rFonts w:ascii="Calibri" w:eastAsia="Calibri" w:hAnsi="Calibri"/>
                <w:spacing w:val="-12"/>
                <w:sz w:val="20"/>
              </w:rPr>
              <w:t xml:space="preserve"> </w:t>
            </w:r>
            <w:r w:rsidRPr="00BD2C81">
              <w:rPr>
                <w:rFonts w:ascii="Calibri" w:eastAsia="Calibri" w:hAnsi="Calibri"/>
                <w:sz w:val="20"/>
              </w:rPr>
              <w:t>del</w:t>
            </w:r>
            <w:r w:rsidRPr="00BD2C81">
              <w:rPr>
                <w:rFonts w:ascii="Calibri" w:eastAsia="Calibri" w:hAnsi="Calibri"/>
                <w:spacing w:val="-12"/>
                <w:sz w:val="20"/>
              </w:rPr>
              <w:t xml:space="preserve"> </w:t>
            </w:r>
            <w:r w:rsidRPr="00BD2C81">
              <w:rPr>
                <w:rFonts w:ascii="Calibri" w:eastAsia="Calibri" w:hAnsi="Calibri"/>
                <w:sz w:val="20"/>
              </w:rPr>
              <w:t>tutto</w:t>
            </w:r>
            <w:r w:rsidRPr="00BD2C81">
              <w:rPr>
                <w:rFonts w:ascii="Calibri" w:eastAsia="Calibri" w:hAnsi="Calibri"/>
                <w:spacing w:val="-11"/>
                <w:sz w:val="20"/>
              </w:rPr>
              <w:t xml:space="preserve"> </w:t>
            </w:r>
            <w:r w:rsidRPr="00BD2C81">
              <w:rPr>
                <w:rFonts w:ascii="Calibri" w:eastAsia="Calibri" w:hAnsi="Calibri"/>
                <w:sz w:val="20"/>
              </w:rPr>
              <w:t>errata</w:t>
            </w:r>
          </w:p>
          <w:p w14:paraId="6F6A8ACD" w14:textId="77777777" w:rsidR="00BB2482" w:rsidRPr="00BD2C81" w:rsidRDefault="00BB2482">
            <w:pPr>
              <w:pStyle w:val="TableParagraph"/>
              <w:numPr>
                <w:ilvl w:val="0"/>
                <w:numId w:val="16"/>
              </w:numPr>
              <w:tabs>
                <w:tab w:val="left" w:pos="432"/>
              </w:tabs>
              <w:ind w:hanging="283"/>
              <w:rPr>
                <w:rFonts w:ascii="Calibri" w:eastAsia="Calibri" w:hAnsi="Calibri"/>
                <w:sz w:val="20"/>
              </w:rPr>
            </w:pPr>
            <w:r w:rsidRPr="00BD2C81">
              <w:rPr>
                <w:rFonts w:ascii="Calibri" w:eastAsia="Calibri" w:hAnsi="Calibri"/>
                <w:sz w:val="20"/>
              </w:rPr>
              <w:t>Interpretazione</w:t>
            </w:r>
            <w:r w:rsidRPr="00BD2C81">
              <w:rPr>
                <w:rFonts w:ascii="Calibri" w:eastAsia="Calibri" w:hAnsi="Calibri"/>
                <w:spacing w:val="-26"/>
                <w:sz w:val="20"/>
              </w:rPr>
              <w:t xml:space="preserve"> </w:t>
            </w:r>
            <w:r w:rsidRPr="00BD2C81">
              <w:rPr>
                <w:rFonts w:ascii="Calibri" w:eastAsia="Calibri" w:hAnsi="Calibri"/>
                <w:sz w:val="20"/>
              </w:rPr>
              <w:t>e</w:t>
            </w:r>
            <w:r w:rsidRPr="00BD2C81">
              <w:rPr>
                <w:rFonts w:ascii="Calibri" w:eastAsia="Calibri" w:hAnsi="Calibri"/>
                <w:spacing w:val="-25"/>
                <w:sz w:val="20"/>
              </w:rPr>
              <w:t xml:space="preserve"> </w:t>
            </w:r>
            <w:r w:rsidRPr="00BD2C81">
              <w:rPr>
                <w:rFonts w:ascii="Calibri" w:eastAsia="Calibri" w:hAnsi="Calibri"/>
                <w:sz w:val="20"/>
              </w:rPr>
              <w:t>contestualizzazione</w:t>
            </w:r>
            <w:r w:rsidRPr="00BD2C81">
              <w:rPr>
                <w:rFonts w:ascii="Calibri" w:eastAsia="Calibri" w:hAnsi="Calibri"/>
                <w:spacing w:val="-23"/>
                <w:sz w:val="20"/>
              </w:rPr>
              <w:t xml:space="preserve"> </w:t>
            </w:r>
            <w:r w:rsidRPr="00BD2C81">
              <w:rPr>
                <w:rFonts w:ascii="Calibri" w:eastAsia="Calibri" w:hAnsi="Calibri"/>
                <w:sz w:val="20"/>
              </w:rPr>
              <w:t>parziali</w:t>
            </w:r>
            <w:r w:rsidRPr="00BD2C81">
              <w:rPr>
                <w:rFonts w:ascii="Calibri" w:eastAsia="Calibri" w:hAnsi="Calibri"/>
                <w:spacing w:val="-24"/>
                <w:sz w:val="20"/>
              </w:rPr>
              <w:t xml:space="preserve"> </w:t>
            </w:r>
            <w:r w:rsidRPr="00BD2C81">
              <w:rPr>
                <w:rFonts w:ascii="Calibri" w:eastAsia="Calibri" w:hAnsi="Calibri"/>
                <w:sz w:val="20"/>
              </w:rPr>
              <w:t>e</w:t>
            </w:r>
            <w:r w:rsidRPr="00BD2C81">
              <w:rPr>
                <w:rFonts w:ascii="Calibri" w:eastAsia="Calibri" w:hAnsi="Calibri"/>
                <w:spacing w:val="-25"/>
                <w:sz w:val="20"/>
              </w:rPr>
              <w:t xml:space="preserve"> </w:t>
            </w:r>
            <w:r w:rsidRPr="00BD2C81">
              <w:rPr>
                <w:rFonts w:ascii="Calibri" w:eastAsia="Calibri" w:hAnsi="Calibri"/>
                <w:sz w:val="20"/>
              </w:rPr>
              <w:t>imprecise</w:t>
            </w:r>
          </w:p>
          <w:p w14:paraId="655BD3C8" w14:textId="77777777" w:rsidR="00BB2482" w:rsidRPr="00BD2C81" w:rsidRDefault="00BB2482">
            <w:pPr>
              <w:pStyle w:val="TableParagraph"/>
              <w:numPr>
                <w:ilvl w:val="0"/>
                <w:numId w:val="16"/>
              </w:numPr>
              <w:tabs>
                <w:tab w:val="left" w:pos="432"/>
              </w:tabs>
              <w:ind w:hanging="283"/>
              <w:rPr>
                <w:rFonts w:ascii="Calibri" w:eastAsia="Calibri" w:hAnsi="Calibri"/>
                <w:b/>
                <w:sz w:val="20"/>
              </w:rPr>
            </w:pPr>
            <w:r w:rsidRPr="00BD2C81">
              <w:rPr>
                <w:rFonts w:ascii="Calibri" w:eastAsia="Calibri" w:hAnsi="Calibri"/>
                <w:b/>
                <w:sz w:val="20"/>
              </w:rPr>
              <w:t>Interpretazione e contestualizzazione complessivamente corrette</w:t>
            </w:r>
          </w:p>
          <w:p w14:paraId="0ED87C7F" w14:textId="77777777" w:rsidR="00BB2482" w:rsidRPr="00BD2C81" w:rsidRDefault="00BB2482">
            <w:pPr>
              <w:pStyle w:val="TableParagraph"/>
              <w:numPr>
                <w:ilvl w:val="0"/>
                <w:numId w:val="16"/>
              </w:numPr>
              <w:tabs>
                <w:tab w:val="left" w:pos="432"/>
              </w:tabs>
              <w:ind w:hanging="283"/>
              <w:rPr>
                <w:rFonts w:ascii="Calibri" w:eastAsia="Calibri" w:hAnsi="Calibri"/>
                <w:sz w:val="20"/>
              </w:rPr>
            </w:pPr>
            <w:r w:rsidRPr="00BD2C81">
              <w:rPr>
                <w:rFonts w:ascii="Calibri" w:eastAsia="Calibri" w:hAnsi="Calibri"/>
                <w:sz w:val="20"/>
              </w:rPr>
              <w:t>Interpretazione</w:t>
            </w:r>
            <w:r w:rsidRPr="00BD2C81">
              <w:rPr>
                <w:rFonts w:ascii="Calibri" w:eastAsia="Calibri" w:hAnsi="Calibri"/>
                <w:spacing w:val="-24"/>
                <w:sz w:val="20"/>
              </w:rPr>
              <w:t xml:space="preserve"> </w:t>
            </w:r>
            <w:r w:rsidRPr="00BD2C81">
              <w:rPr>
                <w:rFonts w:ascii="Calibri" w:eastAsia="Calibri" w:hAnsi="Calibri"/>
                <w:sz w:val="20"/>
              </w:rPr>
              <w:t>e</w:t>
            </w:r>
            <w:r w:rsidRPr="00BD2C81">
              <w:rPr>
                <w:rFonts w:ascii="Calibri" w:eastAsia="Calibri" w:hAnsi="Calibri"/>
                <w:spacing w:val="-22"/>
                <w:sz w:val="20"/>
              </w:rPr>
              <w:t xml:space="preserve"> </w:t>
            </w:r>
            <w:r w:rsidRPr="00BD2C81">
              <w:rPr>
                <w:rFonts w:ascii="Calibri" w:eastAsia="Calibri" w:hAnsi="Calibri"/>
                <w:sz w:val="20"/>
              </w:rPr>
              <w:t>contestualizzazione</w:t>
            </w:r>
            <w:r w:rsidRPr="00BD2C81">
              <w:rPr>
                <w:rFonts w:ascii="Calibri" w:eastAsia="Calibri" w:hAnsi="Calibri"/>
                <w:spacing w:val="-21"/>
                <w:sz w:val="20"/>
              </w:rPr>
              <w:t xml:space="preserve"> </w:t>
            </w:r>
            <w:r w:rsidRPr="00BD2C81">
              <w:rPr>
                <w:rFonts w:ascii="Calibri" w:eastAsia="Calibri" w:hAnsi="Calibri"/>
                <w:sz w:val="20"/>
                <w:szCs w:val="20"/>
              </w:rPr>
              <w:t>corrette e funzionali</w:t>
            </w:r>
            <w:r w:rsidRPr="00BD2C81">
              <w:rPr>
                <w:rFonts w:ascii="Calibri" w:eastAsia="Calibri" w:hAnsi="Calibri"/>
                <w:sz w:val="20"/>
              </w:rPr>
              <w:t xml:space="preserve"> </w:t>
            </w:r>
          </w:p>
          <w:p w14:paraId="222CC9A3" w14:textId="77777777" w:rsidR="00BB2482" w:rsidRPr="00BD2C81" w:rsidRDefault="00BB2482">
            <w:pPr>
              <w:pStyle w:val="TableParagraph"/>
              <w:numPr>
                <w:ilvl w:val="0"/>
                <w:numId w:val="16"/>
              </w:numPr>
              <w:tabs>
                <w:tab w:val="left" w:pos="432"/>
              </w:tabs>
              <w:ind w:hanging="283"/>
              <w:rPr>
                <w:rFonts w:ascii="Calibri" w:eastAsia="Calibri" w:hAnsi="Calibri"/>
                <w:sz w:val="20"/>
              </w:rPr>
            </w:pPr>
            <w:r w:rsidRPr="00BD2C81">
              <w:rPr>
                <w:rFonts w:ascii="Calibri" w:eastAsia="Calibri" w:hAnsi="Calibri"/>
                <w:sz w:val="20"/>
              </w:rPr>
              <w:t>Interpretazione</w:t>
            </w:r>
            <w:r w:rsidRPr="00BD2C81">
              <w:rPr>
                <w:rFonts w:ascii="Calibri" w:eastAsia="Calibri" w:hAnsi="Calibri"/>
                <w:spacing w:val="-24"/>
                <w:sz w:val="20"/>
              </w:rPr>
              <w:t xml:space="preserve"> </w:t>
            </w:r>
            <w:r w:rsidRPr="00BD2C81">
              <w:rPr>
                <w:rFonts w:ascii="Calibri" w:eastAsia="Calibri" w:hAnsi="Calibri"/>
                <w:sz w:val="20"/>
              </w:rPr>
              <w:t>e</w:t>
            </w:r>
            <w:r w:rsidRPr="00BD2C81">
              <w:rPr>
                <w:rFonts w:ascii="Calibri" w:eastAsia="Calibri" w:hAnsi="Calibri"/>
                <w:spacing w:val="-22"/>
                <w:sz w:val="20"/>
              </w:rPr>
              <w:t xml:space="preserve"> </w:t>
            </w:r>
            <w:r w:rsidRPr="00BD2C81">
              <w:rPr>
                <w:rFonts w:ascii="Calibri" w:eastAsia="Calibri" w:hAnsi="Calibri"/>
                <w:sz w:val="20"/>
              </w:rPr>
              <w:t>contestualizzazione</w:t>
            </w:r>
            <w:r w:rsidRPr="00BD2C81">
              <w:rPr>
                <w:rFonts w:ascii="Calibri" w:eastAsia="Calibri" w:hAnsi="Calibri"/>
                <w:spacing w:val="-21"/>
                <w:sz w:val="20"/>
              </w:rPr>
              <w:t xml:space="preserve"> </w:t>
            </w:r>
            <w:r w:rsidRPr="00BD2C81">
              <w:rPr>
                <w:rFonts w:ascii="Calibri" w:eastAsia="Calibri" w:hAnsi="Calibri"/>
                <w:sz w:val="20"/>
              </w:rPr>
              <w:t>funzionali e</w:t>
            </w:r>
            <w:r w:rsidRPr="00BD2C81">
              <w:rPr>
                <w:rFonts w:ascii="Calibri" w:eastAsia="Calibri" w:hAnsi="Calibri"/>
                <w:spacing w:val="-22"/>
                <w:sz w:val="20"/>
              </w:rPr>
              <w:t xml:space="preserve"> </w:t>
            </w:r>
            <w:r w:rsidRPr="00BD2C81">
              <w:rPr>
                <w:rFonts w:ascii="Calibri" w:eastAsia="Calibri" w:hAnsi="Calibri"/>
                <w:sz w:val="20"/>
              </w:rPr>
              <w:t>ricche</w:t>
            </w:r>
            <w:r w:rsidRPr="00BD2C81">
              <w:rPr>
                <w:rFonts w:ascii="Calibri" w:eastAsia="Calibri" w:hAnsi="Calibri"/>
                <w:spacing w:val="-22"/>
                <w:sz w:val="20"/>
              </w:rPr>
              <w:t xml:space="preserve"> </w:t>
            </w:r>
            <w:r w:rsidRPr="00BD2C81">
              <w:rPr>
                <w:rFonts w:ascii="Calibri" w:eastAsia="Calibri" w:hAnsi="Calibri"/>
                <w:sz w:val="20"/>
              </w:rPr>
              <w:t>di</w:t>
            </w:r>
            <w:r w:rsidRPr="00BD2C81">
              <w:rPr>
                <w:rFonts w:ascii="Calibri" w:eastAsia="Calibri" w:hAnsi="Calibri"/>
                <w:spacing w:val="-23"/>
                <w:sz w:val="20"/>
              </w:rPr>
              <w:t xml:space="preserve"> </w:t>
            </w:r>
            <w:r w:rsidRPr="00BD2C81">
              <w:rPr>
                <w:rFonts w:ascii="Calibri" w:eastAsia="Calibri" w:hAnsi="Calibri"/>
                <w:sz w:val="20"/>
              </w:rPr>
              <w:t>riferimenti</w:t>
            </w:r>
            <w:r w:rsidRPr="00BD2C81">
              <w:rPr>
                <w:rFonts w:ascii="Calibri" w:eastAsia="Calibri" w:hAnsi="Calibri"/>
                <w:spacing w:val="-24"/>
                <w:sz w:val="20"/>
              </w:rPr>
              <w:t xml:space="preserve"> </w:t>
            </w:r>
            <w:r w:rsidRPr="00BD2C81">
              <w:rPr>
                <w:rFonts w:ascii="Calibri" w:eastAsia="Calibri" w:hAnsi="Calibri"/>
                <w:sz w:val="20"/>
              </w:rPr>
              <w:t>culturali</w:t>
            </w:r>
          </w:p>
        </w:tc>
        <w:tc>
          <w:tcPr>
            <w:tcW w:w="708" w:type="dxa"/>
          </w:tcPr>
          <w:p w14:paraId="2B404037" w14:textId="77777777" w:rsidR="00BB2482" w:rsidRPr="00BD2C81" w:rsidRDefault="00BB2482" w:rsidP="00BD2C81">
            <w:pPr>
              <w:pStyle w:val="TableParagraph"/>
              <w:ind w:left="173" w:right="173"/>
              <w:jc w:val="center"/>
              <w:rPr>
                <w:rFonts w:ascii="Calibri" w:eastAsia="Calibri" w:hAnsi="Calibri"/>
                <w:sz w:val="20"/>
              </w:rPr>
            </w:pPr>
            <w:r w:rsidRPr="00BD2C81">
              <w:rPr>
                <w:rFonts w:ascii="Calibri" w:eastAsia="Calibri" w:hAnsi="Calibri"/>
                <w:sz w:val="20"/>
              </w:rPr>
              <w:t>1-3</w:t>
            </w:r>
          </w:p>
          <w:p w14:paraId="5AEC5B31" w14:textId="77777777" w:rsidR="00BB2482" w:rsidRPr="00BD2C81" w:rsidRDefault="00BB2482" w:rsidP="00BD2C81">
            <w:pPr>
              <w:pStyle w:val="TableParagraph"/>
              <w:ind w:left="173" w:right="173"/>
              <w:jc w:val="center"/>
              <w:rPr>
                <w:rFonts w:ascii="Calibri" w:eastAsia="Calibri" w:hAnsi="Calibri"/>
                <w:sz w:val="20"/>
              </w:rPr>
            </w:pPr>
            <w:r w:rsidRPr="00BD2C81">
              <w:rPr>
                <w:rFonts w:ascii="Calibri" w:eastAsia="Calibri" w:hAnsi="Calibri"/>
                <w:sz w:val="20"/>
              </w:rPr>
              <w:t>4-6</w:t>
            </w:r>
          </w:p>
          <w:p w14:paraId="38733F24" w14:textId="77777777" w:rsidR="00BB2482" w:rsidRPr="00BD2C81" w:rsidRDefault="00BB2482" w:rsidP="00BD2C81">
            <w:pPr>
              <w:pStyle w:val="TableParagraph"/>
              <w:ind w:left="173" w:right="171"/>
              <w:jc w:val="center"/>
              <w:rPr>
                <w:rFonts w:ascii="Calibri" w:eastAsia="Calibri" w:hAnsi="Calibri"/>
                <w:b/>
                <w:sz w:val="20"/>
              </w:rPr>
            </w:pPr>
            <w:r w:rsidRPr="00BD2C81">
              <w:rPr>
                <w:rFonts w:ascii="Calibri" w:eastAsia="Calibri" w:hAnsi="Calibri"/>
                <w:b/>
                <w:sz w:val="20"/>
              </w:rPr>
              <w:t>7-8</w:t>
            </w:r>
          </w:p>
          <w:p w14:paraId="384A27D6" w14:textId="77777777" w:rsidR="00BB2482" w:rsidRPr="00BD2C81" w:rsidRDefault="00BB2482" w:rsidP="00BD2C81">
            <w:pPr>
              <w:pStyle w:val="TableParagraph"/>
              <w:ind w:left="173" w:right="148"/>
              <w:jc w:val="center"/>
              <w:rPr>
                <w:rFonts w:ascii="Calibri" w:eastAsia="Calibri" w:hAnsi="Calibri"/>
                <w:sz w:val="20"/>
              </w:rPr>
            </w:pPr>
          </w:p>
          <w:p w14:paraId="0FE71BD4" w14:textId="77777777" w:rsidR="00BB2482" w:rsidRPr="00BD2C81" w:rsidRDefault="00BB2482" w:rsidP="00BD2C81">
            <w:pPr>
              <w:pStyle w:val="TableParagraph"/>
              <w:ind w:left="173" w:right="148"/>
              <w:jc w:val="center"/>
              <w:rPr>
                <w:rFonts w:ascii="Calibri" w:eastAsia="Calibri" w:hAnsi="Calibri"/>
                <w:sz w:val="20"/>
              </w:rPr>
            </w:pPr>
            <w:r w:rsidRPr="00BD2C81">
              <w:rPr>
                <w:rFonts w:ascii="Calibri" w:eastAsia="Calibri" w:hAnsi="Calibri"/>
                <w:sz w:val="20"/>
              </w:rPr>
              <w:t>9-10</w:t>
            </w:r>
          </w:p>
          <w:p w14:paraId="30235AC0" w14:textId="77777777" w:rsidR="00BB2482" w:rsidRPr="00BD2C81" w:rsidRDefault="00BB2482" w:rsidP="00BD2C81">
            <w:pPr>
              <w:pStyle w:val="TableParagraph"/>
              <w:ind w:right="-2"/>
              <w:rPr>
                <w:rFonts w:ascii="Calibri" w:eastAsia="Calibri" w:hAnsi="Calibri"/>
                <w:sz w:val="20"/>
              </w:rPr>
            </w:pPr>
            <w:r w:rsidRPr="00BD2C81">
              <w:rPr>
                <w:rFonts w:ascii="Calibri" w:eastAsia="Calibri" w:hAnsi="Calibri"/>
                <w:sz w:val="20"/>
              </w:rPr>
              <w:t xml:space="preserve"> </w:t>
            </w:r>
            <w:r w:rsidR="00533E90" w:rsidRPr="00BD2C81">
              <w:rPr>
                <w:rFonts w:ascii="Calibri" w:eastAsia="Calibri" w:hAnsi="Calibri"/>
                <w:sz w:val="20"/>
              </w:rPr>
              <w:t xml:space="preserve"> </w:t>
            </w:r>
            <w:r w:rsidRPr="00BD2C81">
              <w:rPr>
                <w:rFonts w:ascii="Calibri" w:eastAsia="Calibri" w:hAnsi="Calibri"/>
                <w:sz w:val="20"/>
              </w:rPr>
              <w:t>11-12</w:t>
            </w:r>
          </w:p>
        </w:tc>
        <w:tc>
          <w:tcPr>
            <w:tcW w:w="1101" w:type="dxa"/>
          </w:tcPr>
          <w:p w14:paraId="575D3D35" w14:textId="77777777" w:rsidR="00BB2482" w:rsidRPr="00BD2C81" w:rsidRDefault="00BB2482" w:rsidP="00BD2C81">
            <w:pPr>
              <w:pStyle w:val="TableParagraph"/>
              <w:rPr>
                <w:rFonts w:ascii="Calibri" w:eastAsia="Calibri" w:hAnsi="Calibri"/>
                <w:b/>
                <w:sz w:val="20"/>
              </w:rPr>
            </w:pPr>
          </w:p>
          <w:p w14:paraId="2F0202B5" w14:textId="77777777" w:rsidR="00BB2482" w:rsidRPr="00BD2C81" w:rsidRDefault="00BB2482" w:rsidP="00BD2C81">
            <w:pPr>
              <w:pStyle w:val="TableParagraph"/>
              <w:rPr>
                <w:rFonts w:ascii="Calibri" w:eastAsia="Calibri" w:hAnsi="Calibri"/>
                <w:b/>
                <w:sz w:val="29"/>
              </w:rPr>
            </w:pPr>
          </w:p>
          <w:p w14:paraId="7B2E952B" w14:textId="643DCE25" w:rsidR="00BB2482" w:rsidRPr="00BD2C81" w:rsidRDefault="00590471" w:rsidP="00BD2C81">
            <w:pPr>
              <w:pStyle w:val="TableParagraph"/>
              <w:spacing w:line="20" w:lineRule="exact"/>
              <w:ind w:left="179"/>
              <w:rPr>
                <w:rFonts w:ascii="Calibri" w:eastAsia="Calibri" w:hAnsi="Calibri"/>
                <w:sz w:val="2"/>
              </w:rPr>
            </w:pPr>
            <w:r w:rsidRPr="00BD2C81">
              <w:rPr>
                <w:rFonts w:ascii="Calibri" w:eastAsia="Calibri" w:hAnsi="Calibri"/>
                <w:noProof/>
              </w:rPr>
              <mc:AlternateContent>
                <mc:Choice Requires="wpg">
                  <w:drawing>
                    <wp:inline distT="0" distB="0" distL="0" distR="0" wp14:anchorId="29427BCE" wp14:editId="66304116">
                      <wp:extent cx="252730" cy="6350"/>
                      <wp:effectExtent l="0" t="0" r="0" b="0"/>
                      <wp:docPr id="672450592" name="Grup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41" name="Line 39"/>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6117144F" id="Gruppo 84"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">
                      <v:line id="Line 39"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" strokeweight=".17539mm"/>
                      <w10:anchorlock/>
                    </v:group>
                  </w:pict>
                </mc:Fallback>
              </mc:AlternateContent>
            </w:r>
          </w:p>
        </w:tc>
      </w:tr>
      <w:tr w:rsidR="00533E90" w14:paraId="77A185FA" w14:textId="77777777" w:rsidTr="00BD2C81">
        <w:trPr>
          <w:trHeight w:val="298"/>
          <w:jc w:val="center"/>
        </w:trPr>
        <w:tc>
          <w:tcPr>
            <w:tcW w:w="9040" w:type="dxa"/>
            <w:gridSpan w:val="2"/>
          </w:tcPr>
          <w:p w14:paraId="1AD2D79C" w14:textId="77777777" w:rsidR="00533E90" w:rsidRPr="00BD2C81" w:rsidRDefault="00533E90" w:rsidP="00BD2C81">
            <w:pPr>
              <w:pStyle w:val="TableParagraph"/>
              <w:tabs>
                <w:tab w:val="left" w:pos="432"/>
              </w:tabs>
              <w:ind w:left="431"/>
              <w:rPr>
                <w:rFonts w:ascii="Calibri" w:eastAsia="Calibri" w:hAnsi="Calibri"/>
                <w:sz w:val="20"/>
              </w:rPr>
            </w:pPr>
          </w:p>
        </w:tc>
        <w:tc>
          <w:tcPr>
            <w:tcW w:w="1809" w:type="dxa"/>
            <w:gridSpan w:val="2"/>
          </w:tcPr>
          <w:p w14:paraId="25A64B3F" w14:textId="77777777" w:rsidR="00533E90" w:rsidRPr="00BD2C81" w:rsidRDefault="00533E90" w:rsidP="00BD2C81">
            <w:pPr>
              <w:pStyle w:val="TableParagraph"/>
              <w:rPr>
                <w:rFonts w:ascii="Calibri" w:eastAsia="Calibri" w:hAnsi="Calibri"/>
                <w:bCs/>
                <w:sz w:val="20"/>
              </w:rPr>
            </w:pPr>
            <w:r w:rsidRPr="00BD2C81">
              <w:rPr>
                <w:rFonts w:ascii="Calibri" w:eastAsia="Calibri" w:hAnsi="Calibri"/>
                <w:b/>
                <w:sz w:val="20"/>
              </w:rPr>
              <w:t xml:space="preserve">   </w:t>
            </w:r>
            <w:r w:rsidRPr="00BD2C81">
              <w:rPr>
                <w:rFonts w:ascii="Calibri" w:eastAsia="Calibri" w:hAnsi="Calibri"/>
                <w:bCs/>
                <w:sz w:val="20"/>
              </w:rPr>
              <w:t>_________/40</w:t>
            </w:r>
          </w:p>
        </w:tc>
      </w:tr>
    </w:tbl>
    <w:p w14:paraId="0A9DBCB6" w14:textId="77777777" w:rsidR="004A446C" w:rsidRDefault="004A446C" w:rsidP="00C626C9">
      <w:pPr>
        <w:autoSpaceDE w:val="0"/>
        <w:autoSpaceDN w:val="0"/>
        <w:adjustRightInd w:val="0"/>
        <w:rPr>
          <w:rFonts w:ascii="Calibri" w:eastAsia="PMingLiU" w:hAnsi="Calibri"/>
          <w:b/>
          <w:bCs/>
          <w:sz w:val="28"/>
          <w:szCs w:val="28"/>
        </w:rPr>
      </w:pPr>
    </w:p>
    <w:tbl>
      <w:tblPr>
        <w:tblW w:w="10774"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36"/>
        <w:gridCol w:w="5837"/>
        <w:gridCol w:w="708"/>
        <w:gridCol w:w="993"/>
      </w:tblGrid>
      <w:tr w:rsidR="00533E90" w14:paraId="6FE79A79" w14:textId="77777777" w:rsidTr="00BD2C81">
        <w:trPr>
          <w:trHeight w:val="444"/>
        </w:trPr>
        <w:tc>
          <w:tcPr>
            <w:tcW w:w="3236" w:type="dxa"/>
          </w:tcPr>
          <w:p w14:paraId="605D5361" w14:textId="77777777" w:rsidR="00533E90" w:rsidRPr="00BD2C81" w:rsidRDefault="00533E90" w:rsidP="00BD2C81">
            <w:pPr>
              <w:pStyle w:val="TableParagraph"/>
              <w:spacing w:before="110"/>
              <w:ind w:left="21"/>
              <w:jc w:val="center"/>
              <w:rPr>
                <w:rFonts w:ascii="Calibri" w:eastAsia="Calibri" w:hAnsi="Calibri"/>
                <w:b/>
                <w:sz w:val="20"/>
              </w:rPr>
            </w:pPr>
            <w:r w:rsidRPr="00BD2C81">
              <w:rPr>
                <w:rFonts w:ascii="Calibri" w:eastAsia="Calibri" w:hAnsi="Calibri"/>
                <w:b/>
                <w:sz w:val="20"/>
              </w:rPr>
              <w:t>INDICATORI</w:t>
            </w:r>
          </w:p>
        </w:tc>
        <w:tc>
          <w:tcPr>
            <w:tcW w:w="5837" w:type="dxa"/>
          </w:tcPr>
          <w:p w14:paraId="77549217" w14:textId="77777777" w:rsidR="00533E90" w:rsidRPr="00BD2C81" w:rsidRDefault="00533E90" w:rsidP="00BD2C81">
            <w:pPr>
              <w:pStyle w:val="TableParagraph"/>
              <w:spacing w:before="110"/>
              <w:ind w:left="-1"/>
              <w:jc w:val="center"/>
              <w:rPr>
                <w:rFonts w:ascii="Calibri" w:eastAsia="Calibri" w:hAnsi="Calibri"/>
                <w:b/>
                <w:sz w:val="20"/>
              </w:rPr>
            </w:pPr>
            <w:r w:rsidRPr="00BD2C81">
              <w:rPr>
                <w:rFonts w:ascii="Calibri" w:eastAsia="Calibri" w:hAnsi="Calibri"/>
                <w:b/>
                <w:sz w:val="20"/>
              </w:rPr>
              <w:t>DESCRITTORI GENERALI DI PRIMA PROVA</w:t>
            </w:r>
          </w:p>
        </w:tc>
        <w:tc>
          <w:tcPr>
            <w:tcW w:w="708" w:type="dxa"/>
          </w:tcPr>
          <w:p w14:paraId="0275851B" w14:textId="77777777" w:rsidR="00533E90" w:rsidRPr="00BD2C81" w:rsidRDefault="00533E90" w:rsidP="00BD2C81">
            <w:pPr>
              <w:pStyle w:val="TableParagraph"/>
              <w:jc w:val="center"/>
              <w:rPr>
                <w:rFonts w:ascii="Calibri" w:eastAsia="Calibri" w:hAnsi="Calibri"/>
                <w:sz w:val="18"/>
              </w:rPr>
            </w:pPr>
            <w:r w:rsidRPr="00BD2C81">
              <w:rPr>
                <w:rFonts w:ascii="Calibri" w:eastAsia="Calibri" w:hAnsi="Calibri"/>
                <w:b/>
                <w:sz w:val="18"/>
                <w:szCs w:val="24"/>
              </w:rPr>
              <w:t>PUNTI</w:t>
            </w:r>
          </w:p>
        </w:tc>
        <w:tc>
          <w:tcPr>
            <w:tcW w:w="993" w:type="dxa"/>
          </w:tcPr>
          <w:p w14:paraId="717FFCF3" w14:textId="77777777" w:rsidR="00533E90" w:rsidRPr="00BD2C81" w:rsidRDefault="00533E90" w:rsidP="00BD2C81">
            <w:pPr>
              <w:pStyle w:val="TableParagraph"/>
              <w:ind w:left="50" w:firstLine="66"/>
              <w:jc w:val="center"/>
              <w:rPr>
                <w:rFonts w:ascii="Calibri" w:eastAsia="Calibri" w:hAnsi="Calibri"/>
                <w:b/>
                <w:sz w:val="18"/>
                <w:szCs w:val="24"/>
              </w:rPr>
            </w:pPr>
            <w:r w:rsidRPr="00BD2C81">
              <w:rPr>
                <w:rFonts w:ascii="Calibri" w:eastAsia="Calibri" w:hAnsi="Calibri"/>
                <w:b/>
                <w:sz w:val="18"/>
                <w:szCs w:val="24"/>
              </w:rPr>
              <w:t>PUNTI</w:t>
            </w:r>
          </w:p>
          <w:p w14:paraId="5617F38F" w14:textId="77777777" w:rsidR="00533E90" w:rsidRPr="00BD2C81" w:rsidRDefault="00533E90" w:rsidP="00BD2C81">
            <w:pPr>
              <w:pStyle w:val="TableParagraph"/>
              <w:ind w:left="50" w:firstLine="66"/>
              <w:jc w:val="center"/>
              <w:rPr>
                <w:rFonts w:ascii="Calibri" w:eastAsia="Calibri" w:hAnsi="Calibri"/>
                <w:b/>
                <w:sz w:val="16"/>
              </w:rPr>
            </w:pPr>
            <w:r w:rsidRPr="00BD2C81">
              <w:rPr>
                <w:rFonts w:ascii="Calibri" w:eastAsia="Calibri" w:hAnsi="Calibri"/>
                <w:b/>
                <w:sz w:val="18"/>
                <w:szCs w:val="24"/>
              </w:rPr>
              <w:t>ATTRIBUITI</w:t>
            </w:r>
          </w:p>
        </w:tc>
      </w:tr>
      <w:tr w:rsidR="00533E90" w14:paraId="00D3D3EB" w14:textId="77777777" w:rsidTr="00BD2C81">
        <w:trPr>
          <w:trHeight w:val="1400"/>
        </w:trPr>
        <w:tc>
          <w:tcPr>
            <w:tcW w:w="3236" w:type="dxa"/>
          </w:tcPr>
          <w:p w14:paraId="231E18E2" w14:textId="77777777" w:rsidR="00B965E1" w:rsidRPr="00BD2C81" w:rsidRDefault="00B965E1" w:rsidP="00BD2C81">
            <w:pPr>
              <w:pStyle w:val="TableParagraph"/>
              <w:spacing w:line="247" w:lineRule="auto"/>
              <w:ind w:left="21" w:right="202"/>
              <w:jc w:val="center"/>
              <w:rPr>
                <w:rFonts w:ascii="Calibri" w:eastAsia="Calibri" w:hAnsi="Calibri"/>
                <w:b/>
                <w:sz w:val="20"/>
              </w:rPr>
            </w:pPr>
          </w:p>
          <w:p w14:paraId="54AD5291" w14:textId="77777777" w:rsidR="00533E90" w:rsidRPr="00BD2C81" w:rsidRDefault="00533E90" w:rsidP="00BD2C81">
            <w:pPr>
              <w:pStyle w:val="TableParagraph"/>
              <w:spacing w:line="247" w:lineRule="auto"/>
              <w:ind w:left="21" w:right="202"/>
              <w:jc w:val="center"/>
              <w:rPr>
                <w:rFonts w:ascii="Calibri" w:eastAsia="Calibri" w:hAnsi="Calibri"/>
                <w:b/>
                <w:sz w:val="20"/>
              </w:rPr>
            </w:pPr>
            <w:r w:rsidRPr="00BD2C81">
              <w:rPr>
                <w:rFonts w:ascii="Calibri" w:eastAsia="Calibri" w:hAnsi="Calibri"/>
                <w:b/>
                <w:sz w:val="20"/>
              </w:rPr>
              <w:t>Capacità di ideare e organizzare un testo</w:t>
            </w:r>
          </w:p>
        </w:tc>
        <w:tc>
          <w:tcPr>
            <w:tcW w:w="5837" w:type="dxa"/>
          </w:tcPr>
          <w:p w14:paraId="184574EC" w14:textId="77777777" w:rsidR="00533E90" w:rsidRPr="00BD2C81" w:rsidRDefault="00533E90">
            <w:pPr>
              <w:pStyle w:val="TableParagraph"/>
              <w:numPr>
                <w:ilvl w:val="0"/>
                <w:numId w:val="22"/>
              </w:numPr>
              <w:tabs>
                <w:tab w:val="left" w:pos="331"/>
              </w:tabs>
              <w:spacing w:line="240" w:lineRule="exact"/>
              <w:ind w:hanging="182"/>
              <w:rPr>
                <w:rFonts w:ascii="Calibri" w:eastAsia="Calibri" w:hAnsi="Calibri"/>
                <w:sz w:val="20"/>
              </w:rPr>
            </w:pPr>
            <w:r w:rsidRPr="00BD2C81">
              <w:rPr>
                <w:rFonts w:ascii="Calibri" w:eastAsia="Calibri" w:hAnsi="Calibri"/>
                <w:sz w:val="20"/>
              </w:rPr>
              <w:t xml:space="preserve"> Scelta</w:t>
            </w:r>
            <w:r w:rsidRPr="00BD2C81">
              <w:rPr>
                <w:rFonts w:ascii="Calibri" w:eastAsia="Calibri" w:hAnsi="Calibri"/>
                <w:spacing w:val="6"/>
                <w:sz w:val="20"/>
              </w:rPr>
              <w:t xml:space="preserve"> </w:t>
            </w:r>
            <w:r w:rsidRPr="00BD2C81">
              <w:rPr>
                <w:rFonts w:ascii="Calibri" w:eastAsia="Calibri" w:hAnsi="Calibri"/>
                <w:sz w:val="20"/>
              </w:rPr>
              <w:t>e</w:t>
            </w:r>
            <w:r w:rsidRPr="00BD2C81">
              <w:rPr>
                <w:rFonts w:ascii="Calibri" w:eastAsia="Calibri" w:hAnsi="Calibri"/>
                <w:spacing w:val="-21"/>
                <w:sz w:val="20"/>
              </w:rPr>
              <w:t xml:space="preserve"> </w:t>
            </w:r>
            <w:r w:rsidRPr="00BD2C81">
              <w:rPr>
                <w:rFonts w:ascii="Calibri" w:eastAsia="Calibri" w:hAnsi="Calibri"/>
                <w:sz w:val="20"/>
              </w:rPr>
              <w:t>organizzazione</w:t>
            </w:r>
            <w:r w:rsidRPr="00BD2C81">
              <w:rPr>
                <w:rFonts w:ascii="Calibri" w:eastAsia="Calibri" w:hAnsi="Calibri"/>
                <w:spacing w:val="-21"/>
                <w:sz w:val="20"/>
              </w:rPr>
              <w:t xml:space="preserve"> </w:t>
            </w:r>
            <w:r w:rsidRPr="00BD2C81">
              <w:rPr>
                <w:rFonts w:ascii="Calibri" w:eastAsia="Calibri" w:hAnsi="Calibri"/>
                <w:sz w:val="20"/>
              </w:rPr>
              <w:t>degli</w:t>
            </w:r>
            <w:r w:rsidRPr="00BD2C81">
              <w:rPr>
                <w:rFonts w:ascii="Calibri" w:eastAsia="Calibri" w:hAnsi="Calibri"/>
                <w:spacing w:val="-23"/>
                <w:sz w:val="20"/>
              </w:rPr>
              <w:t xml:space="preserve"> </w:t>
            </w:r>
            <w:r w:rsidRPr="00BD2C81">
              <w:rPr>
                <w:rFonts w:ascii="Calibri" w:eastAsia="Calibri" w:hAnsi="Calibri"/>
                <w:sz w:val="20"/>
              </w:rPr>
              <w:t>argomenti</w:t>
            </w:r>
            <w:r w:rsidRPr="00BD2C81">
              <w:rPr>
                <w:rFonts w:ascii="Calibri" w:eastAsia="Calibri" w:hAnsi="Calibri"/>
                <w:spacing w:val="-21"/>
                <w:sz w:val="20"/>
              </w:rPr>
              <w:t xml:space="preserve"> </w:t>
            </w:r>
            <w:r w:rsidRPr="00BD2C81">
              <w:rPr>
                <w:rFonts w:ascii="Calibri" w:eastAsia="Calibri" w:hAnsi="Calibri"/>
                <w:sz w:val="20"/>
              </w:rPr>
              <w:t>non pertinenti</w:t>
            </w:r>
            <w:r w:rsidRPr="00BD2C81">
              <w:rPr>
                <w:rFonts w:ascii="Calibri" w:eastAsia="Calibri" w:hAnsi="Calibri"/>
                <w:spacing w:val="-22"/>
                <w:sz w:val="20"/>
              </w:rPr>
              <w:t xml:space="preserve"> </w:t>
            </w:r>
            <w:r w:rsidRPr="00BD2C81">
              <w:rPr>
                <w:rFonts w:ascii="Calibri" w:eastAsia="Calibri" w:hAnsi="Calibri"/>
                <w:sz w:val="20"/>
              </w:rPr>
              <w:t>alla</w:t>
            </w:r>
            <w:r w:rsidRPr="00BD2C81">
              <w:rPr>
                <w:rFonts w:ascii="Calibri" w:eastAsia="Calibri" w:hAnsi="Calibri"/>
                <w:spacing w:val="-21"/>
                <w:sz w:val="20"/>
              </w:rPr>
              <w:t xml:space="preserve"> </w:t>
            </w:r>
            <w:r w:rsidRPr="00BD2C81">
              <w:rPr>
                <w:rFonts w:ascii="Calibri" w:eastAsia="Calibri" w:hAnsi="Calibri"/>
                <w:sz w:val="20"/>
              </w:rPr>
              <w:t>traccia</w:t>
            </w:r>
          </w:p>
          <w:p w14:paraId="3BA338F5" w14:textId="77777777" w:rsidR="00533E90" w:rsidRPr="00BD2C81" w:rsidRDefault="00533E90">
            <w:pPr>
              <w:pStyle w:val="TableParagraph"/>
              <w:numPr>
                <w:ilvl w:val="0"/>
                <w:numId w:val="22"/>
              </w:numPr>
              <w:tabs>
                <w:tab w:val="left" w:pos="331"/>
              </w:tabs>
              <w:spacing w:line="240" w:lineRule="exact"/>
              <w:ind w:hanging="182"/>
              <w:rPr>
                <w:rFonts w:ascii="Calibri" w:eastAsia="Calibri" w:hAnsi="Calibri"/>
                <w:sz w:val="20"/>
              </w:rPr>
            </w:pPr>
            <w:r w:rsidRPr="00BD2C81">
              <w:rPr>
                <w:rFonts w:ascii="Calibri" w:eastAsia="Calibri" w:hAnsi="Calibri"/>
                <w:sz w:val="20"/>
                <w:szCs w:val="20"/>
              </w:rPr>
              <w:t xml:space="preserve"> Scelta</w:t>
            </w:r>
            <w:r w:rsidRPr="00BD2C81">
              <w:rPr>
                <w:rFonts w:ascii="Calibri" w:eastAsia="Calibri" w:hAnsi="Calibri"/>
                <w:spacing w:val="6"/>
                <w:sz w:val="20"/>
                <w:szCs w:val="20"/>
              </w:rPr>
              <w:t xml:space="preserve"> </w:t>
            </w:r>
            <w:r w:rsidRPr="00BD2C81">
              <w:rPr>
                <w:rFonts w:ascii="Calibri" w:eastAsia="Calibri" w:hAnsi="Calibri"/>
                <w:sz w:val="20"/>
                <w:szCs w:val="20"/>
              </w:rPr>
              <w:t>e</w:t>
            </w:r>
            <w:r w:rsidRPr="00BD2C81">
              <w:rPr>
                <w:rFonts w:ascii="Calibri" w:eastAsia="Calibri" w:hAnsi="Calibri"/>
                <w:spacing w:val="-21"/>
                <w:sz w:val="20"/>
                <w:szCs w:val="20"/>
              </w:rPr>
              <w:t xml:space="preserve"> </w:t>
            </w:r>
            <w:r w:rsidRPr="00BD2C81">
              <w:rPr>
                <w:rFonts w:ascii="Calibri" w:eastAsia="Calibri" w:hAnsi="Calibri"/>
                <w:sz w:val="20"/>
                <w:szCs w:val="20"/>
              </w:rPr>
              <w:t>organizzazione</w:t>
            </w:r>
            <w:r w:rsidRPr="00BD2C81">
              <w:rPr>
                <w:rFonts w:ascii="Calibri" w:eastAsia="Calibri" w:hAnsi="Calibri"/>
                <w:spacing w:val="-21"/>
                <w:sz w:val="20"/>
                <w:szCs w:val="20"/>
              </w:rPr>
              <w:t xml:space="preserve"> </w:t>
            </w:r>
            <w:r w:rsidRPr="00BD2C81">
              <w:rPr>
                <w:rFonts w:ascii="Calibri" w:eastAsia="Calibri" w:hAnsi="Calibri"/>
                <w:sz w:val="20"/>
                <w:szCs w:val="20"/>
              </w:rPr>
              <w:t>degli</w:t>
            </w:r>
            <w:r w:rsidRPr="00BD2C81">
              <w:rPr>
                <w:rFonts w:ascii="Calibri" w:eastAsia="Calibri" w:hAnsi="Calibri"/>
                <w:spacing w:val="-23"/>
                <w:sz w:val="20"/>
                <w:szCs w:val="20"/>
              </w:rPr>
              <w:t xml:space="preserve"> </w:t>
            </w:r>
            <w:r w:rsidRPr="00BD2C81">
              <w:rPr>
                <w:rFonts w:ascii="Calibri" w:eastAsia="Calibri" w:hAnsi="Calibri"/>
                <w:sz w:val="20"/>
                <w:szCs w:val="20"/>
              </w:rPr>
              <w:t>argomenti poco pertinenti e disorganiche</w:t>
            </w:r>
          </w:p>
          <w:p w14:paraId="7FCCE3D2" w14:textId="77777777" w:rsidR="00533E90" w:rsidRPr="00BD2C81" w:rsidRDefault="00533E90">
            <w:pPr>
              <w:pStyle w:val="TableParagraph"/>
              <w:numPr>
                <w:ilvl w:val="0"/>
                <w:numId w:val="22"/>
              </w:numPr>
              <w:tabs>
                <w:tab w:val="left" w:pos="353"/>
              </w:tabs>
              <w:spacing w:line="240" w:lineRule="exact"/>
              <w:ind w:left="352" w:hanging="204"/>
              <w:rPr>
                <w:rFonts w:ascii="Calibri" w:eastAsia="Calibri" w:hAnsi="Calibri"/>
                <w:sz w:val="20"/>
                <w:szCs w:val="20"/>
              </w:rPr>
            </w:pPr>
            <w:r w:rsidRPr="00BD2C81">
              <w:rPr>
                <w:rFonts w:ascii="Calibri" w:eastAsia="Calibri" w:hAnsi="Calibri"/>
                <w:sz w:val="20"/>
                <w:szCs w:val="20"/>
              </w:rPr>
              <w:t>Organizzazione</w:t>
            </w:r>
            <w:r w:rsidRPr="00BD2C81">
              <w:rPr>
                <w:rFonts w:ascii="Calibri" w:eastAsia="Calibri" w:hAnsi="Calibri"/>
                <w:spacing w:val="-16"/>
                <w:sz w:val="20"/>
                <w:szCs w:val="20"/>
              </w:rPr>
              <w:t xml:space="preserve"> </w:t>
            </w:r>
            <w:r w:rsidRPr="00BD2C81">
              <w:rPr>
                <w:rFonts w:ascii="Calibri" w:eastAsia="Calibri" w:hAnsi="Calibri"/>
                <w:sz w:val="20"/>
                <w:szCs w:val="20"/>
              </w:rPr>
              <w:t>degli argomenti pertinente, ma disomogenea</w:t>
            </w:r>
          </w:p>
          <w:p w14:paraId="724CE0CD" w14:textId="77777777" w:rsidR="00533E90" w:rsidRPr="00BD2C81" w:rsidRDefault="00533E90">
            <w:pPr>
              <w:pStyle w:val="TableParagraph"/>
              <w:numPr>
                <w:ilvl w:val="0"/>
                <w:numId w:val="22"/>
              </w:numPr>
              <w:tabs>
                <w:tab w:val="left" w:pos="338"/>
              </w:tabs>
              <w:spacing w:line="240" w:lineRule="exact"/>
              <w:ind w:left="337" w:hanging="189"/>
              <w:rPr>
                <w:rFonts w:ascii="Calibri" w:eastAsia="Calibri" w:hAnsi="Calibri"/>
                <w:b/>
                <w:bCs/>
                <w:sz w:val="20"/>
                <w:szCs w:val="20"/>
              </w:rPr>
            </w:pPr>
            <w:r w:rsidRPr="00BD2C81">
              <w:rPr>
                <w:rFonts w:ascii="Calibri" w:eastAsia="Calibri" w:hAnsi="Calibri"/>
                <w:b/>
                <w:bCs/>
                <w:sz w:val="20"/>
                <w:szCs w:val="20"/>
              </w:rPr>
              <w:t>Organizzazione</w:t>
            </w:r>
            <w:r w:rsidRPr="00BD2C81">
              <w:rPr>
                <w:rFonts w:ascii="Calibri" w:eastAsia="Calibri" w:hAnsi="Calibri"/>
                <w:b/>
                <w:bCs/>
                <w:spacing w:val="-11"/>
                <w:sz w:val="20"/>
                <w:szCs w:val="20"/>
              </w:rPr>
              <w:t xml:space="preserve"> </w:t>
            </w:r>
            <w:r w:rsidRPr="00BD2C81">
              <w:rPr>
                <w:rFonts w:ascii="Calibri" w:eastAsia="Calibri" w:hAnsi="Calibri"/>
                <w:b/>
                <w:bCs/>
                <w:sz w:val="20"/>
                <w:szCs w:val="20"/>
              </w:rPr>
              <w:t>adeguata</w:t>
            </w:r>
            <w:r w:rsidRPr="00BD2C81">
              <w:rPr>
                <w:rFonts w:ascii="Calibri" w:eastAsia="Calibri" w:hAnsi="Calibri"/>
                <w:b/>
                <w:bCs/>
                <w:spacing w:val="-9"/>
                <w:sz w:val="20"/>
                <w:szCs w:val="20"/>
              </w:rPr>
              <w:t xml:space="preserve"> e omogenea </w:t>
            </w:r>
            <w:r w:rsidRPr="00BD2C81">
              <w:rPr>
                <w:rFonts w:ascii="Calibri" w:eastAsia="Calibri" w:hAnsi="Calibri"/>
                <w:b/>
                <w:bCs/>
                <w:sz w:val="20"/>
                <w:szCs w:val="20"/>
              </w:rPr>
              <w:t>degli</w:t>
            </w:r>
            <w:r w:rsidRPr="00BD2C81">
              <w:rPr>
                <w:rFonts w:ascii="Calibri" w:eastAsia="Calibri" w:hAnsi="Calibri"/>
                <w:b/>
                <w:bCs/>
                <w:spacing w:val="-11"/>
                <w:sz w:val="20"/>
                <w:szCs w:val="20"/>
              </w:rPr>
              <w:t xml:space="preserve"> </w:t>
            </w:r>
            <w:r w:rsidRPr="00BD2C81">
              <w:rPr>
                <w:rFonts w:ascii="Calibri" w:eastAsia="Calibri" w:hAnsi="Calibri"/>
                <w:b/>
                <w:bCs/>
                <w:sz w:val="20"/>
                <w:szCs w:val="20"/>
              </w:rPr>
              <w:t>argomenti</w:t>
            </w:r>
            <w:r w:rsidRPr="00BD2C81">
              <w:rPr>
                <w:rFonts w:ascii="Calibri" w:eastAsia="Calibri" w:hAnsi="Calibri"/>
                <w:b/>
                <w:bCs/>
                <w:spacing w:val="-10"/>
                <w:sz w:val="20"/>
                <w:szCs w:val="20"/>
              </w:rPr>
              <w:t xml:space="preserve"> </w:t>
            </w:r>
          </w:p>
          <w:p w14:paraId="0A591FDF" w14:textId="77777777" w:rsidR="00533E90" w:rsidRPr="00BD2C81" w:rsidRDefault="00533E90">
            <w:pPr>
              <w:pStyle w:val="TableParagraph"/>
              <w:numPr>
                <w:ilvl w:val="0"/>
                <w:numId w:val="22"/>
              </w:numPr>
              <w:tabs>
                <w:tab w:val="left" w:pos="350"/>
              </w:tabs>
              <w:spacing w:line="240" w:lineRule="exact"/>
              <w:ind w:left="349" w:hanging="201"/>
              <w:rPr>
                <w:rFonts w:ascii="Calibri" w:eastAsia="Calibri" w:hAnsi="Calibri"/>
                <w:sz w:val="20"/>
                <w:szCs w:val="20"/>
              </w:rPr>
            </w:pPr>
            <w:r w:rsidRPr="00BD2C81">
              <w:rPr>
                <w:rFonts w:ascii="Calibri" w:eastAsia="Calibri" w:hAnsi="Calibri"/>
                <w:sz w:val="20"/>
                <w:szCs w:val="20"/>
              </w:rPr>
              <w:t>Organizzazione del testo corretta e buona articolazione degli argomenti</w:t>
            </w:r>
          </w:p>
          <w:p w14:paraId="18286A2F" w14:textId="77777777" w:rsidR="00533E90" w:rsidRPr="00BD2C81" w:rsidRDefault="00533E90">
            <w:pPr>
              <w:pStyle w:val="TableParagraph"/>
              <w:numPr>
                <w:ilvl w:val="0"/>
                <w:numId w:val="22"/>
              </w:numPr>
              <w:tabs>
                <w:tab w:val="left" w:pos="350"/>
              </w:tabs>
              <w:spacing w:line="240" w:lineRule="exact"/>
              <w:ind w:left="349" w:hanging="201"/>
              <w:rPr>
                <w:rFonts w:ascii="Calibri" w:eastAsia="Calibri" w:hAnsi="Calibri"/>
                <w:sz w:val="20"/>
                <w:szCs w:val="20"/>
              </w:rPr>
            </w:pPr>
            <w:r w:rsidRPr="00BD2C81">
              <w:rPr>
                <w:rFonts w:ascii="Calibri" w:eastAsia="Calibri" w:hAnsi="Calibri"/>
                <w:sz w:val="20"/>
                <w:szCs w:val="20"/>
              </w:rPr>
              <w:t>Ideazione e organizzazione del testo funzionali con efficace e personale articolazione degli argomenti</w:t>
            </w:r>
          </w:p>
        </w:tc>
        <w:tc>
          <w:tcPr>
            <w:tcW w:w="708" w:type="dxa"/>
          </w:tcPr>
          <w:p w14:paraId="617E3B14" w14:textId="77777777" w:rsidR="00533E90" w:rsidRPr="00BD2C81" w:rsidRDefault="00533E90" w:rsidP="00BD2C81">
            <w:pPr>
              <w:pStyle w:val="TableParagraph"/>
              <w:spacing w:line="240" w:lineRule="exact"/>
              <w:ind w:left="175" w:right="175"/>
              <w:jc w:val="center"/>
              <w:rPr>
                <w:rFonts w:ascii="Calibri" w:eastAsia="Calibri" w:hAnsi="Calibri"/>
                <w:sz w:val="20"/>
              </w:rPr>
            </w:pPr>
            <w:r w:rsidRPr="00BD2C81">
              <w:rPr>
                <w:rFonts w:ascii="Calibri" w:eastAsia="Calibri" w:hAnsi="Calibri"/>
                <w:sz w:val="20"/>
                <w:szCs w:val="20"/>
              </w:rPr>
              <w:t>1-3</w:t>
            </w:r>
          </w:p>
          <w:p w14:paraId="42AD5C56" w14:textId="77777777" w:rsidR="00533E90" w:rsidRPr="00BD2C81" w:rsidRDefault="00533E90" w:rsidP="00BD2C81">
            <w:pPr>
              <w:pStyle w:val="TableParagraph"/>
              <w:spacing w:line="240" w:lineRule="exact"/>
              <w:ind w:left="175" w:right="175"/>
              <w:jc w:val="center"/>
              <w:rPr>
                <w:rFonts w:ascii="Calibri" w:eastAsia="Calibri" w:hAnsi="Calibri"/>
                <w:sz w:val="20"/>
                <w:szCs w:val="20"/>
              </w:rPr>
            </w:pPr>
            <w:r w:rsidRPr="00BD2C81">
              <w:rPr>
                <w:rFonts w:ascii="Calibri" w:eastAsia="Calibri" w:hAnsi="Calibri"/>
                <w:sz w:val="20"/>
                <w:szCs w:val="20"/>
              </w:rPr>
              <w:t>4-6</w:t>
            </w:r>
          </w:p>
          <w:p w14:paraId="0FBC2291" w14:textId="77777777" w:rsidR="00533E90" w:rsidRPr="00BD2C81" w:rsidRDefault="00533E90" w:rsidP="00BD2C81">
            <w:pPr>
              <w:pStyle w:val="TableParagraph"/>
              <w:spacing w:line="240" w:lineRule="exact"/>
              <w:ind w:left="175" w:right="175"/>
              <w:jc w:val="center"/>
              <w:rPr>
                <w:rFonts w:ascii="Calibri" w:eastAsia="Calibri" w:hAnsi="Calibri"/>
                <w:sz w:val="20"/>
                <w:szCs w:val="20"/>
              </w:rPr>
            </w:pPr>
          </w:p>
          <w:p w14:paraId="3F86C78D" w14:textId="77777777" w:rsidR="00533E90" w:rsidRPr="00BD2C81" w:rsidRDefault="00533E90" w:rsidP="00BD2C81">
            <w:pPr>
              <w:pStyle w:val="TableParagraph"/>
              <w:spacing w:line="240" w:lineRule="exact"/>
              <w:ind w:left="175" w:right="175"/>
              <w:jc w:val="center"/>
              <w:rPr>
                <w:rFonts w:ascii="Calibri" w:eastAsia="Calibri" w:hAnsi="Calibri"/>
                <w:sz w:val="20"/>
              </w:rPr>
            </w:pPr>
            <w:r w:rsidRPr="00BD2C81">
              <w:rPr>
                <w:rFonts w:ascii="Calibri" w:eastAsia="Calibri" w:hAnsi="Calibri"/>
                <w:sz w:val="20"/>
              </w:rPr>
              <w:t>7-9</w:t>
            </w:r>
          </w:p>
          <w:p w14:paraId="30A252E0" w14:textId="77777777" w:rsidR="00533E90" w:rsidRPr="00BD2C81" w:rsidRDefault="00533E90" w:rsidP="00BD2C81">
            <w:pPr>
              <w:pStyle w:val="TableParagraph"/>
              <w:spacing w:line="240" w:lineRule="exact"/>
              <w:ind w:right="172"/>
              <w:rPr>
                <w:rFonts w:ascii="Calibri" w:eastAsia="Calibri" w:hAnsi="Calibri"/>
                <w:b/>
                <w:bCs/>
                <w:sz w:val="20"/>
                <w:szCs w:val="20"/>
              </w:rPr>
            </w:pPr>
            <w:r w:rsidRPr="00BD2C81">
              <w:rPr>
                <w:rFonts w:ascii="Calibri" w:eastAsia="Calibri" w:hAnsi="Calibri"/>
                <w:sz w:val="20"/>
                <w:szCs w:val="20"/>
              </w:rPr>
              <w:t xml:space="preserve"> </w:t>
            </w:r>
            <w:r w:rsidRPr="00BD2C81">
              <w:rPr>
                <w:rFonts w:ascii="Calibri" w:eastAsia="Calibri" w:hAnsi="Calibri"/>
                <w:b/>
                <w:bCs/>
                <w:sz w:val="20"/>
                <w:szCs w:val="20"/>
              </w:rPr>
              <w:t>10-11</w:t>
            </w:r>
          </w:p>
          <w:p w14:paraId="5E522F5E" w14:textId="77777777" w:rsidR="00533E90" w:rsidRPr="00BD2C81" w:rsidRDefault="00533E90" w:rsidP="00BD2C81">
            <w:pPr>
              <w:pStyle w:val="TableParagraph"/>
              <w:spacing w:line="240" w:lineRule="exact"/>
              <w:ind w:right="178"/>
              <w:rPr>
                <w:rFonts w:ascii="Calibri" w:eastAsia="Calibri" w:hAnsi="Calibri"/>
                <w:sz w:val="20"/>
                <w:szCs w:val="20"/>
              </w:rPr>
            </w:pPr>
            <w:r w:rsidRPr="00BD2C81">
              <w:rPr>
                <w:rFonts w:ascii="Calibri" w:eastAsia="Calibri" w:hAnsi="Calibri"/>
                <w:sz w:val="20"/>
                <w:szCs w:val="20"/>
              </w:rPr>
              <w:t xml:space="preserve"> 12-14</w:t>
            </w:r>
          </w:p>
          <w:p w14:paraId="11F01ABE" w14:textId="77777777" w:rsidR="00533E90" w:rsidRPr="00BD2C81" w:rsidRDefault="00533E90" w:rsidP="00BD2C81">
            <w:pPr>
              <w:pStyle w:val="TableParagraph"/>
              <w:spacing w:line="240" w:lineRule="exact"/>
              <w:rPr>
                <w:rFonts w:ascii="Calibri" w:eastAsia="Calibri" w:hAnsi="Calibri"/>
                <w:sz w:val="20"/>
              </w:rPr>
            </w:pPr>
            <w:r w:rsidRPr="00BD2C81">
              <w:rPr>
                <w:rFonts w:ascii="Calibri" w:eastAsia="Calibri" w:hAnsi="Calibri"/>
                <w:sz w:val="20"/>
              </w:rPr>
              <w:t xml:space="preserve">      </w:t>
            </w:r>
          </w:p>
          <w:p w14:paraId="433EAC96" w14:textId="77777777" w:rsidR="00533E90" w:rsidRPr="00BD2C81" w:rsidRDefault="00533E90" w:rsidP="00BD2C81">
            <w:pPr>
              <w:pStyle w:val="TableParagraph"/>
              <w:spacing w:line="240" w:lineRule="exact"/>
              <w:rPr>
                <w:rFonts w:ascii="Calibri" w:eastAsia="Calibri" w:hAnsi="Calibri"/>
                <w:sz w:val="20"/>
              </w:rPr>
            </w:pPr>
            <w:r w:rsidRPr="00BD2C81">
              <w:rPr>
                <w:rFonts w:ascii="Calibri" w:eastAsia="Calibri" w:hAnsi="Calibri"/>
                <w:sz w:val="20"/>
              </w:rPr>
              <w:t xml:space="preserve"> 15-16</w:t>
            </w:r>
          </w:p>
        </w:tc>
        <w:tc>
          <w:tcPr>
            <w:tcW w:w="993" w:type="dxa"/>
          </w:tcPr>
          <w:p w14:paraId="566FCDDC" w14:textId="77777777" w:rsidR="00533E90" w:rsidRPr="00BD2C81" w:rsidRDefault="00533E90" w:rsidP="00BD2C81">
            <w:pPr>
              <w:pStyle w:val="TableParagraph"/>
              <w:rPr>
                <w:rFonts w:ascii="Calibri" w:eastAsia="Calibri" w:hAnsi="Calibri"/>
                <w:b/>
                <w:sz w:val="20"/>
              </w:rPr>
            </w:pPr>
          </w:p>
          <w:p w14:paraId="1A3942D2" w14:textId="77777777" w:rsidR="00533E90" w:rsidRPr="00BD2C81" w:rsidRDefault="00533E90" w:rsidP="00BD2C81">
            <w:pPr>
              <w:pStyle w:val="TableParagraph"/>
              <w:rPr>
                <w:rFonts w:ascii="Calibri" w:eastAsia="Calibri" w:hAnsi="Calibri"/>
                <w:b/>
                <w:sz w:val="20"/>
              </w:rPr>
            </w:pPr>
          </w:p>
          <w:p w14:paraId="21C53A39" w14:textId="77777777" w:rsidR="00533E90" w:rsidRPr="00BD2C81" w:rsidRDefault="00533E90" w:rsidP="00BD2C81">
            <w:pPr>
              <w:pStyle w:val="TableParagraph"/>
              <w:spacing w:before="8"/>
              <w:rPr>
                <w:rFonts w:ascii="Calibri" w:eastAsia="Calibri" w:hAnsi="Calibri"/>
                <w:b/>
                <w:sz w:val="29"/>
              </w:rPr>
            </w:pPr>
          </w:p>
          <w:p w14:paraId="26575E92" w14:textId="1DC1A377" w:rsidR="00533E90" w:rsidRPr="00BD2C81" w:rsidRDefault="00590471" w:rsidP="00BD2C81">
            <w:pPr>
              <w:pStyle w:val="TableParagraph"/>
              <w:spacing w:line="20" w:lineRule="exact"/>
              <w:ind w:left="161"/>
              <w:rPr>
                <w:rFonts w:ascii="Calibri" w:eastAsia="Calibri" w:hAnsi="Calibri"/>
                <w:sz w:val="2"/>
              </w:rPr>
            </w:pPr>
            <w:r w:rsidRPr="00BD2C81">
              <w:rPr>
                <w:rFonts w:ascii="Calibri" w:eastAsia="Calibri" w:hAnsi="Calibri"/>
                <w:noProof/>
              </w:rPr>
              <mc:AlternateContent>
                <mc:Choice Requires="wpg">
                  <w:drawing>
                    <wp:inline distT="0" distB="0" distL="0" distR="0" wp14:anchorId="7694492D" wp14:editId="6AA38211">
                      <wp:extent cx="252730" cy="6350"/>
                      <wp:effectExtent l="0" t="0" r="0" b="0"/>
                      <wp:docPr id="1440517185" name="Grup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1716289317" name="Line 37"/>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25D9C94E" id="Gruppo 82"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">
                      <v:line id="Line 37"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" strokeweight=".17539mm"/>
                      <w10:anchorlock/>
                    </v:group>
                  </w:pict>
                </mc:Fallback>
              </mc:AlternateContent>
            </w:r>
          </w:p>
        </w:tc>
      </w:tr>
      <w:tr w:rsidR="00533E90" w14:paraId="26754DE3" w14:textId="77777777" w:rsidTr="00BD2C81">
        <w:trPr>
          <w:trHeight w:val="502"/>
        </w:trPr>
        <w:tc>
          <w:tcPr>
            <w:tcW w:w="3236" w:type="dxa"/>
          </w:tcPr>
          <w:p w14:paraId="59759FC8" w14:textId="77777777" w:rsidR="00533E90" w:rsidRPr="00BD2C81" w:rsidRDefault="00533E90" w:rsidP="00BD2C81">
            <w:pPr>
              <w:pStyle w:val="TableParagraph"/>
              <w:spacing w:before="108" w:line="249" w:lineRule="auto"/>
              <w:ind w:left="21" w:hanging="21"/>
              <w:jc w:val="center"/>
              <w:rPr>
                <w:rFonts w:ascii="Calibri" w:eastAsia="Calibri" w:hAnsi="Calibri"/>
                <w:b/>
                <w:sz w:val="20"/>
              </w:rPr>
            </w:pPr>
            <w:r w:rsidRPr="00BD2C81">
              <w:rPr>
                <w:rFonts w:ascii="Calibri" w:eastAsia="Calibri" w:hAnsi="Calibri"/>
                <w:b/>
                <w:w w:val="95"/>
                <w:sz w:val="20"/>
              </w:rPr>
              <w:t xml:space="preserve">Coesione e coerenza </w:t>
            </w:r>
            <w:r w:rsidRPr="00BD2C81">
              <w:rPr>
                <w:rFonts w:ascii="Calibri" w:eastAsia="Calibri" w:hAnsi="Calibri"/>
                <w:b/>
                <w:sz w:val="20"/>
              </w:rPr>
              <w:t>testuale</w:t>
            </w:r>
          </w:p>
        </w:tc>
        <w:tc>
          <w:tcPr>
            <w:tcW w:w="5837" w:type="dxa"/>
          </w:tcPr>
          <w:p w14:paraId="107FAB74" w14:textId="77777777" w:rsidR="00533E90" w:rsidRPr="00BD2C81" w:rsidRDefault="00533E90">
            <w:pPr>
              <w:pStyle w:val="TableParagraph"/>
              <w:numPr>
                <w:ilvl w:val="0"/>
                <w:numId w:val="21"/>
              </w:numPr>
              <w:tabs>
                <w:tab w:val="left" w:pos="432"/>
              </w:tabs>
              <w:rPr>
                <w:rFonts w:ascii="Calibri" w:eastAsia="Calibri" w:hAnsi="Calibri"/>
                <w:sz w:val="20"/>
                <w:szCs w:val="20"/>
              </w:rPr>
            </w:pPr>
            <w:r w:rsidRPr="00BD2C81">
              <w:rPr>
                <w:rFonts w:ascii="Calibri" w:eastAsia="Calibri" w:hAnsi="Calibri"/>
                <w:sz w:val="20"/>
                <w:szCs w:val="20"/>
              </w:rPr>
              <w:t>Piano</w:t>
            </w:r>
            <w:r w:rsidRPr="00BD2C81">
              <w:rPr>
                <w:rFonts w:ascii="Calibri" w:eastAsia="Calibri" w:hAnsi="Calibri"/>
                <w:spacing w:val="-13"/>
                <w:sz w:val="20"/>
                <w:szCs w:val="20"/>
              </w:rPr>
              <w:t xml:space="preserve"> </w:t>
            </w:r>
            <w:r w:rsidRPr="00BD2C81">
              <w:rPr>
                <w:rFonts w:ascii="Calibri" w:eastAsia="Calibri" w:hAnsi="Calibri"/>
                <w:sz w:val="20"/>
                <w:szCs w:val="20"/>
              </w:rPr>
              <w:t>espositivo</w:t>
            </w:r>
            <w:r w:rsidRPr="00BD2C81">
              <w:rPr>
                <w:rFonts w:ascii="Calibri" w:eastAsia="Calibri" w:hAnsi="Calibri"/>
                <w:spacing w:val="-13"/>
                <w:sz w:val="20"/>
                <w:szCs w:val="20"/>
              </w:rPr>
              <w:t xml:space="preserve"> </w:t>
            </w:r>
            <w:r w:rsidRPr="00BD2C81">
              <w:rPr>
                <w:rFonts w:ascii="Calibri" w:eastAsia="Calibri" w:hAnsi="Calibri"/>
                <w:sz w:val="20"/>
                <w:szCs w:val="20"/>
              </w:rPr>
              <w:t>del tutto incoerente e nessi logici inadeguati</w:t>
            </w:r>
          </w:p>
          <w:p w14:paraId="0CE14062" w14:textId="77777777" w:rsidR="00533E90" w:rsidRPr="00BD2C81" w:rsidRDefault="00533E90">
            <w:pPr>
              <w:pStyle w:val="TableParagraph"/>
              <w:numPr>
                <w:ilvl w:val="0"/>
                <w:numId w:val="21"/>
              </w:numPr>
              <w:tabs>
                <w:tab w:val="left" w:pos="432"/>
              </w:tabs>
              <w:ind w:hanging="283"/>
              <w:rPr>
                <w:rFonts w:ascii="Calibri" w:eastAsia="Calibri" w:hAnsi="Calibri"/>
                <w:sz w:val="20"/>
              </w:rPr>
            </w:pPr>
            <w:r w:rsidRPr="00BD2C81">
              <w:rPr>
                <w:rFonts w:ascii="Calibri" w:eastAsia="Calibri" w:hAnsi="Calibri"/>
                <w:sz w:val="20"/>
              </w:rPr>
              <w:t>Piano</w:t>
            </w:r>
            <w:r w:rsidRPr="00BD2C81">
              <w:rPr>
                <w:rFonts w:ascii="Calibri" w:eastAsia="Calibri" w:hAnsi="Calibri"/>
                <w:spacing w:val="-13"/>
                <w:sz w:val="20"/>
              </w:rPr>
              <w:t xml:space="preserve"> </w:t>
            </w:r>
            <w:r w:rsidRPr="00BD2C81">
              <w:rPr>
                <w:rFonts w:ascii="Calibri" w:eastAsia="Calibri" w:hAnsi="Calibri"/>
                <w:sz w:val="20"/>
              </w:rPr>
              <w:t>espositivo</w:t>
            </w:r>
            <w:r w:rsidRPr="00BD2C81">
              <w:rPr>
                <w:rFonts w:ascii="Calibri" w:eastAsia="Calibri" w:hAnsi="Calibri"/>
                <w:spacing w:val="-13"/>
                <w:sz w:val="20"/>
              </w:rPr>
              <w:t xml:space="preserve"> </w:t>
            </w:r>
            <w:r w:rsidRPr="00BD2C81">
              <w:rPr>
                <w:rFonts w:ascii="Calibri" w:eastAsia="Calibri" w:hAnsi="Calibri"/>
                <w:sz w:val="20"/>
              </w:rPr>
              <w:t>non del tutto coerente,</w:t>
            </w:r>
            <w:r w:rsidRPr="00BD2C81">
              <w:rPr>
                <w:rFonts w:ascii="Calibri" w:eastAsia="Calibri" w:hAnsi="Calibri"/>
                <w:spacing w:val="-12"/>
                <w:sz w:val="20"/>
              </w:rPr>
              <w:t xml:space="preserve"> </w:t>
            </w:r>
            <w:r w:rsidRPr="00BD2C81">
              <w:rPr>
                <w:rFonts w:ascii="Calibri" w:eastAsia="Calibri" w:hAnsi="Calibri"/>
                <w:sz w:val="20"/>
              </w:rPr>
              <w:t>nessi logici</w:t>
            </w:r>
            <w:r w:rsidRPr="00BD2C81">
              <w:rPr>
                <w:rFonts w:ascii="Calibri" w:eastAsia="Calibri" w:hAnsi="Calibri"/>
                <w:spacing w:val="-14"/>
                <w:sz w:val="20"/>
              </w:rPr>
              <w:t xml:space="preserve"> </w:t>
            </w:r>
            <w:r w:rsidRPr="00BD2C81">
              <w:rPr>
                <w:rFonts w:ascii="Calibri" w:eastAsia="Calibri" w:hAnsi="Calibri"/>
                <w:sz w:val="20"/>
              </w:rPr>
              <w:t>non sempre adeguati</w:t>
            </w:r>
          </w:p>
          <w:p w14:paraId="386FAEC4" w14:textId="77777777" w:rsidR="00533E90" w:rsidRPr="00BD2C81" w:rsidRDefault="00533E90">
            <w:pPr>
              <w:pStyle w:val="TableParagraph"/>
              <w:numPr>
                <w:ilvl w:val="0"/>
                <w:numId w:val="21"/>
              </w:numPr>
              <w:tabs>
                <w:tab w:val="left" w:pos="432"/>
              </w:tabs>
              <w:ind w:hanging="283"/>
              <w:rPr>
                <w:rFonts w:ascii="Calibri" w:eastAsia="Calibri" w:hAnsi="Calibri"/>
                <w:sz w:val="20"/>
              </w:rPr>
            </w:pPr>
            <w:r w:rsidRPr="00BD2C81">
              <w:rPr>
                <w:rFonts w:ascii="Calibri" w:eastAsia="Calibri" w:hAnsi="Calibri"/>
                <w:sz w:val="20"/>
              </w:rPr>
              <w:t>Piano</w:t>
            </w:r>
            <w:r w:rsidRPr="00BD2C81">
              <w:rPr>
                <w:rFonts w:ascii="Calibri" w:eastAsia="Calibri" w:hAnsi="Calibri"/>
                <w:spacing w:val="-24"/>
                <w:sz w:val="20"/>
              </w:rPr>
              <w:t xml:space="preserve"> </w:t>
            </w:r>
            <w:r w:rsidRPr="00BD2C81">
              <w:rPr>
                <w:rFonts w:ascii="Calibri" w:eastAsia="Calibri" w:hAnsi="Calibri"/>
                <w:sz w:val="20"/>
              </w:rPr>
              <w:t>espositivo</w:t>
            </w:r>
            <w:r w:rsidRPr="00BD2C81">
              <w:rPr>
                <w:rFonts w:ascii="Calibri" w:eastAsia="Calibri" w:hAnsi="Calibri"/>
                <w:spacing w:val="-24"/>
                <w:sz w:val="20"/>
              </w:rPr>
              <w:t xml:space="preserve"> </w:t>
            </w:r>
            <w:r w:rsidRPr="00BD2C81">
              <w:rPr>
                <w:rFonts w:ascii="Calibri" w:eastAsia="Calibri" w:hAnsi="Calibri"/>
                <w:sz w:val="20"/>
              </w:rPr>
              <w:t>coerente,</w:t>
            </w:r>
            <w:r w:rsidRPr="00BD2C81">
              <w:rPr>
                <w:rFonts w:ascii="Calibri" w:eastAsia="Calibri" w:hAnsi="Calibri"/>
                <w:spacing w:val="-25"/>
                <w:sz w:val="20"/>
              </w:rPr>
              <w:t xml:space="preserve"> </w:t>
            </w:r>
            <w:r w:rsidRPr="00BD2C81">
              <w:rPr>
                <w:rFonts w:ascii="Calibri" w:eastAsia="Calibri" w:hAnsi="Calibri"/>
                <w:sz w:val="20"/>
              </w:rPr>
              <w:t>imprecisioni</w:t>
            </w:r>
            <w:r w:rsidRPr="00BD2C81">
              <w:rPr>
                <w:rFonts w:ascii="Calibri" w:eastAsia="Calibri" w:hAnsi="Calibri"/>
                <w:spacing w:val="-24"/>
                <w:sz w:val="20"/>
              </w:rPr>
              <w:t xml:space="preserve"> </w:t>
            </w:r>
            <w:r w:rsidRPr="00BD2C81">
              <w:rPr>
                <w:rFonts w:ascii="Calibri" w:eastAsia="Calibri" w:hAnsi="Calibri"/>
                <w:sz w:val="20"/>
              </w:rPr>
              <w:t>nell’utilizzo</w:t>
            </w:r>
            <w:r w:rsidRPr="00BD2C81">
              <w:rPr>
                <w:rFonts w:ascii="Calibri" w:eastAsia="Calibri" w:hAnsi="Calibri"/>
                <w:spacing w:val="-23"/>
                <w:sz w:val="20"/>
              </w:rPr>
              <w:t xml:space="preserve"> </w:t>
            </w:r>
            <w:r w:rsidRPr="00BD2C81">
              <w:rPr>
                <w:rFonts w:ascii="Calibri" w:eastAsia="Calibri" w:hAnsi="Calibri"/>
                <w:sz w:val="20"/>
              </w:rPr>
              <w:t>dei</w:t>
            </w:r>
            <w:r w:rsidRPr="00BD2C81">
              <w:rPr>
                <w:rFonts w:ascii="Calibri" w:eastAsia="Calibri" w:hAnsi="Calibri"/>
                <w:spacing w:val="-24"/>
                <w:sz w:val="20"/>
              </w:rPr>
              <w:t xml:space="preserve"> </w:t>
            </w:r>
            <w:r w:rsidRPr="00BD2C81">
              <w:rPr>
                <w:rFonts w:ascii="Calibri" w:eastAsia="Calibri" w:hAnsi="Calibri"/>
                <w:sz w:val="20"/>
              </w:rPr>
              <w:t>connettivi</w:t>
            </w:r>
            <w:r w:rsidRPr="00BD2C81">
              <w:rPr>
                <w:rFonts w:ascii="Calibri" w:eastAsia="Calibri" w:hAnsi="Calibri"/>
                <w:spacing w:val="-25"/>
                <w:sz w:val="20"/>
              </w:rPr>
              <w:t xml:space="preserve"> </w:t>
            </w:r>
            <w:r w:rsidRPr="00BD2C81">
              <w:rPr>
                <w:rFonts w:ascii="Calibri" w:eastAsia="Calibri" w:hAnsi="Calibri"/>
                <w:sz w:val="20"/>
              </w:rPr>
              <w:t>testuali</w:t>
            </w:r>
          </w:p>
          <w:p w14:paraId="2F9073C4" w14:textId="77777777" w:rsidR="00533E90" w:rsidRPr="00BD2C81" w:rsidRDefault="00533E90">
            <w:pPr>
              <w:pStyle w:val="TableParagraph"/>
              <w:numPr>
                <w:ilvl w:val="0"/>
                <w:numId w:val="21"/>
              </w:numPr>
              <w:tabs>
                <w:tab w:val="left" w:pos="432"/>
              </w:tabs>
              <w:ind w:hanging="283"/>
              <w:rPr>
                <w:rFonts w:ascii="Calibri" w:eastAsia="Calibri" w:hAnsi="Calibri"/>
                <w:b/>
                <w:sz w:val="20"/>
              </w:rPr>
            </w:pPr>
            <w:r w:rsidRPr="00BD2C81">
              <w:rPr>
                <w:rFonts w:ascii="Calibri" w:eastAsia="Calibri" w:hAnsi="Calibri"/>
                <w:b/>
                <w:sz w:val="20"/>
              </w:rPr>
              <w:t>Piano</w:t>
            </w:r>
            <w:r w:rsidRPr="00BD2C81">
              <w:rPr>
                <w:rFonts w:ascii="Calibri" w:eastAsia="Calibri" w:hAnsi="Calibri"/>
                <w:b/>
                <w:spacing w:val="-8"/>
                <w:sz w:val="20"/>
              </w:rPr>
              <w:t xml:space="preserve"> </w:t>
            </w:r>
            <w:r w:rsidRPr="00BD2C81">
              <w:rPr>
                <w:rFonts w:ascii="Calibri" w:eastAsia="Calibri" w:hAnsi="Calibri"/>
                <w:b/>
                <w:sz w:val="20"/>
              </w:rPr>
              <w:t>espositivo</w:t>
            </w:r>
            <w:r w:rsidRPr="00BD2C81">
              <w:rPr>
                <w:rFonts w:ascii="Calibri" w:eastAsia="Calibri" w:hAnsi="Calibri"/>
                <w:b/>
                <w:spacing w:val="-9"/>
                <w:sz w:val="20"/>
              </w:rPr>
              <w:t xml:space="preserve"> </w:t>
            </w:r>
            <w:r w:rsidRPr="00BD2C81">
              <w:rPr>
                <w:rFonts w:ascii="Calibri" w:eastAsia="Calibri" w:hAnsi="Calibri"/>
                <w:b/>
                <w:sz w:val="20"/>
              </w:rPr>
              <w:t>coerente</w:t>
            </w:r>
            <w:r w:rsidRPr="00BD2C81">
              <w:rPr>
                <w:rFonts w:ascii="Calibri" w:eastAsia="Calibri" w:hAnsi="Calibri"/>
                <w:b/>
                <w:spacing w:val="-11"/>
                <w:sz w:val="20"/>
              </w:rPr>
              <w:t xml:space="preserve"> </w:t>
            </w:r>
            <w:r w:rsidRPr="00BD2C81">
              <w:rPr>
                <w:rFonts w:ascii="Calibri" w:eastAsia="Calibri" w:hAnsi="Calibri"/>
                <w:b/>
                <w:sz w:val="20"/>
              </w:rPr>
              <w:t>e</w:t>
            </w:r>
            <w:r w:rsidRPr="00BD2C81">
              <w:rPr>
                <w:rFonts w:ascii="Calibri" w:eastAsia="Calibri" w:hAnsi="Calibri"/>
                <w:b/>
                <w:spacing w:val="-10"/>
                <w:sz w:val="20"/>
              </w:rPr>
              <w:t xml:space="preserve"> </w:t>
            </w:r>
            <w:r w:rsidRPr="00BD2C81">
              <w:rPr>
                <w:rFonts w:ascii="Calibri" w:eastAsia="Calibri" w:hAnsi="Calibri"/>
                <w:b/>
                <w:sz w:val="20"/>
              </w:rPr>
              <w:t>coeso</w:t>
            </w:r>
            <w:r w:rsidRPr="00BD2C81">
              <w:rPr>
                <w:rFonts w:ascii="Calibri" w:eastAsia="Calibri" w:hAnsi="Calibri"/>
                <w:b/>
                <w:spacing w:val="-9"/>
                <w:sz w:val="20"/>
              </w:rPr>
              <w:t xml:space="preserve"> </w:t>
            </w:r>
            <w:r w:rsidRPr="00BD2C81">
              <w:rPr>
                <w:rFonts w:ascii="Calibri" w:eastAsia="Calibri" w:hAnsi="Calibri"/>
                <w:b/>
                <w:sz w:val="20"/>
              </w:rPr>
              <w:t>con</w:t>
            </w:r>
            <w:r w:rsidRPr="00BD2C81">
              <w:rPr>
                <w:rFonts w:ascii="Calibri" w:eastAsia="Calibri" w:hAnsi="Calibri"/>
                <w:b/>
                <w:spacing w:val="-9"/>
                <w:sz w:val="20"/>
              </w:rPr>
              <w:t xml:space="preserve"> </w:t>
            </w:r>
            <w:r w:rsidRPr="00BD2C81">
              <w:rPr>
                <w:rFonts w:ascii="Calibri" w:eastAsia="Calibri" w:hAnsi="Calibri"/>
                <w:b/>
                <w:sz w:val="20"/>
              </w:rPr>
              <w:t>utilizzo</w:t>
            </w:r>
            <w:r w:rsidRPr="00BD2C81">
              <w:rPr>
                <w:rFonts w:ascii="Calibri" w:eastAsia="Calibri" w:hAnsi="Calibri"/>
                <w:b/>
                <w:spacing w:val="-9"/>
                <w:sz w:val="20"/>
              </w:rPr>
              <w:t xml:space="preserve"> </w:t>
            </w:r>
            <w:r w:rsidRPr="00BD2C81">
              <w:rPr>
                <w:rFonts w:ascii="Calibri" w:eastAsia="Calibri" w:hAnsi="Calibri"/>
                <w:b/>
                <w:sz w:val="20"/>
              </w:rPr>
              <w:t>appropriato</w:t>
            </w:r>
            <w:r w:rsidRPr="00BD2C81">
              <w:rPr>
                <w:rFonts w:ascii="Calibri" w:eastAsia="Calibri" w:hAnsi="Calibri"/>
                <w:b/>
                <w:spacing w:val="-8"/>
                <w:sz w:val="20"/>
              </w:rPr>
              <w:t xml:space="preserve"> </w:t>
            </w:r>
            <w:r w:rsidRPr="00BD2C81">
              <w:rPr>
                <w:rFonts w:ascii="Calibri" w:eastAsia="Calibri" w:hAnsi="Calibri"/>
                <w:b/>
                <w:sz w:val="20"/>
              </w:rPr>
              <w:t>dei</w:t>
            </w:r>
            <w:r w:rsidRPr="00BD2C81">
              <w:rPr>
                <w:rFonts w:ascii="Calibri" w:eastAsia="Calibri" w:hAnsi="Calibri"/>
                <w:b/>
                <w:spacing w:val="-9"/>
                <w:sz w:val="20"/>
              </w:rPr>
              <w:t xml:space="preserve"> </w:t>
            </w:r>
            <w:r w:rsidRPr="00BD2C81">
              <w:rPr>
                <w:rFonts w:ascii="Calibri" w:eastAsia="Calibri" w:hAnsi="Calibri"/>
                <w:b/>
                <w:sz w:val="20"/>
              </w:rPr>
              <w:t>connettivi</w:t>
            </w:r>
          </w:p>
          <w:p w14:paraId="53B5E285" w14:textId="77777777" w:rsidR="00533E90" w:rsidRPr="00BD2C81" w:rsidRDefault="00533E90">
            <w:pPr>
              <w:pStyle w:val="TableParagraph"/>
              <w:numPr>
                <w:ilvl w:val="0"/>
                <w:numId w:val="21"/>
              </w:numPr>
              <w:tabs>
                <w:tab w:val="left" w:pos="432"/>
              </w:tabs>
              <w:ind w:hanging="283"/>
              <w:rPr>
                <w:rFonts w:ascii="Calibri" w:eastAsia="Calibri" w:hAnsi="Calibri"/>
                <w:sz w:val="20"/>
              </w:rPr>
            </w:pPr>
            <w:r w:rsidRPr="00BD2C81">
              <w:rPr>
                <w:rFonts w:ascii="Calibri" w:eastAsia="Calibri" w:hAnsi="Calibri"/>
                <w:sz w:val="20"/>
              </w:rPr>
              <w:t>Piano</w:t>
            </w:r>
            <w:r w:rsidRPr="00BD2C81">
              <w:rPr>
                <w:rFonts w:ascii="Calibri" w:eastAsia="Calibri" w:hAnsi="Calibri"/>
                <w:spacing w:val="-18"/>
                <w:sz w:val="20"/>
              </w:rPr>
              <w:t xml:space="preserve"> </w:t>
            </w:r>
            <w:r w:rsidRPr="00BD2C81">
              <w:rPr>
                <w:rFonts w:ascii="Calibri" w:eastAsia="Calibri" w:hAnsi="Calibri"/>
                <w:sz w:val="20"/>
              </w:rPr>
              <w:t>espositivo</w:t>
            </w:r>
            <w:r w:rsidRPr="00BD2C81">
              <w:rPr>
                <w:rFonts w:ascii="Calibri" w:eastAsia="Calibri" w:hAnsi="Calibri"/>
                <w:spacing w:val="-19"/>
                <w:sz w:val="20"/>
              </w:rPr>
              <w:t xml:space="preserve"> </w:t>
            </w:r>
            <w:r w:rsidRPr="00BD2C81">
              <w:rPr>
                <w:rFonts w:ascii="Calibri" w:eastAsia="Calibri" w:hAnsi="Calibri"/>
                <w:sz w:val="20"/>
              </w:rPr>
              <w:t>articolato,</w:t>
            </w:r>
            <w:r w:rsidRPr="00BD2C81">
              <w:rPr>
                <w:rFonts w:ascii="Calibri" w:eastAsia="Calibri" w:hAnsi="Calibri"/>
                <w:spacing w:val="-19"/>
                <w:sz w:val="20"/>
              </w:rPr>
              <w:t xml:space="preserve"> </w:t>
            </w:r>
            <w:r w:rsidRPr="00BD2C81">
              <w:rPr>
                <w:rFonts w:ascii="Calibri" w:eastAsia="Calibri" w:hAnsi="Calibri"/>
                <w:sz w:val="20"/>
              </w:rPr>
              <w:t>utilizzo</w:t>
            </w:r>
            <w:r w:rsidRPr="00BD2C81">
              <w:rPr>
                <w:rFonts w:ascii="Calibri" w:eastAsia="Calibri" w:hAnsi="Calibri"/>
                <w:spacing w:val="-18"/>
                <w:sz w:val="20"/>
              </w:rPr>
              <w:t xml:space="preserve"> </w:t>
            </w:r>
            <w:r w:rsidRPr="00BD2C81">
              <w:rPr>
                <w:rFonts w:ascii="Calibri" w:eastAsia="Calibri" w:hAnsi="Calibri"/>
                <w:sz w:val="20"/>
              </w:rPr>
              <w:t>efficace</w:t>
            </w:r>
            <w:r w:rsidRPr="00BD2C81">
              <w:rPr>
                <w:rFonts w:ascii="Calibri" w:eastAsia="Calibri" w:hAnsi="Calibri"/>
                <w:spacing w:val="-17"/>
                <w:sz w:val="20"/>
              </w:rPr>
              <w:t xml:space="preserve"> </w:t>
            </w:r>
            <w:r w:rsidRPr="00BD2C81">
              <w:rPr>
                <w:rFonts w:ascii="Calibri" w:eastAsia="Calibri" w:hAnsi="Calibri"/>
                <w:sz w:val="20"/>
              </w:rPr>
              <w:t>dei</w:t>
            </w:r>
            <w:r w:rsidRPr="00BD2C81">
              <w:rPr>
                <w:rFonts w:ascii="Calibri" w:eastAsia="Calibri" w:hAnsi="Calibri"/>
                <w:spacing w:val="-21"/>
                <w:sz w:val="20"/>
              </w:rPr>
              <w:t xml:space="preserve"> </w:t>
            </w:r>
            <w:r w:rsidRPr="00BD2C81">
              <w:rPr>
                <w:rFonts w:ascii="Calibri" w:eastAsia="Calibri" w:hAnsi="Calibri"/>
                <w:sz w:val="20"/>
              </w:rPr>
              <w:t>connettivi</w:t>
            </w:r>
          </w:p>
          <w:p w14:paraId="03BFEAA0" w14:textId="77777777" w:rsidR="00533E90" w:rsidRPr="00BD2C81" w:rsidRDefault="00533E90">
            <w:pPr>
              <w:pStyle w:val="TableParagraph"/>
              <w:numPr>
                <w:ilvl w:val="0"/>
                <w:numId w:val="21"/>
              </w:numPr>
              <w:tabs>
                <w:tab w:val="left" w:pos="432"/>
              </w:tabs>
              <w:ind w:hanging="283"/>
              <w:rPr>
                <w:rFonts w:ascii="Calibri" w:eastAsia="Calibri" w:hAnsi="Calibri"/>
                <w:sz w:val="20"/>
              </w:rPr>
            </w:pPr>
            <w:r w:rsidRPr="00BD2C81">
              <w:rPr>
                <w:rFonts w:ascii="Calibri" w:eastAsia="Calibri" w:hAnsi="Calibri"/>
                <w:sz w:val="20"/>
              </w:rPr>
              <w:t>Piano</w:t>
            </w:r>
            <w:r w:rsidRPr="00BD2C81">
              <w:rPr>
                <w:rFonts w:ascii="Calibri" w:eastAsia="Calibri" w:hAnsi="Calibri"/>
                <w:spacing w:val="-18"/>
                <w:sz w:val="20"/>
              </w:rPr>
              <w:t xml:space="preserve"> </w:t>
            </w:r>
            <w:r w:rsidRPr="00BD2C81">
              <w:rPr>
                <w:rFonts w:ascii="Calibri" w:eastAsia="Calibri" w:hAnsi="Calibri"/>
                <w:sz w:val="20"/>
              </w:rPr>
              <w:t>espositivo</w:t>
            </w:r>
            <w:r w:rsidRPr="00BD2C81">
              <w:rPr>
                <w:rFonts w:ascii="Calibri" w:eastAsia="Calibri" w:hAnsi="Calibri"/>
                <w:spacing w:val="-19"/>
                <w:sz w:val="20"/>
              </w:rPr>
              <w:t xml:space="preserve"> </w:t>
            </w:r>
            <w:r w:rsidRPr="00BD2C81">
              <w:rPr>
                <w:rFonts w:ascii="Calibri" w:eastAsia="Calibri" w:hAnsi="Calibri"/>
                <w:sz w:val="20"/>
              </w:rPr>
              <w:t>ben</w:t>
            </w:r>
            <w:r w:rsidRPr="00BD2C81">
              <w:rPr>
                <w:rFonts w:ascii="Calibri" w:eastAsia="Calibri" w:hAnsi="Calibri"/>
                <w:spacing w:val="-20"/>
                <w:sz w:val="20"/>
              </w:rPr>
              <w:t xml:space="preserve"> </w:t>
            </w:r>
            <w:r w:rsidRPr="00BD2C81">
              <w:rPr>
                <w:rFonts w:ascii="Calibri" w:eastAsia="Calibri" w:hAnsi="Calibri"/>
                <w:sz w:val="20"/>
              </w:rPr>
              <w:t>articolato,</w:t>
            </w:r>
            <w:r w:rsidRPr="00BD2C81">
              <w:rPr>
                <w:rFonts w:ascii="Calibri" w:eastAsia="Calibri" w:hAnsi="Calibri"/>
                <w:spacing w:val="-19"/>
                <w:sz w:val="20"/>
              </w:rPr>
              <w:t xml:space="preserve"> </w:t>
            </w:r>
            <w:r w:rsidRPr="00BD2C81">
              <w:rPr>
                <w:rFonts w:ascii="Calibri" w:eastAsia="Calibri" w:hAnsi="Calibri"/>
                <w:sz w:val="20"/>
              </w:rPr>
              <w:t>utilizzo</w:t>
            </w:r>
            <w:r w:rsidRPr="00BD2C81">
              <w:rPr>
                <w:rFonts w:ascii="Calibri" w:eastAsia="Calibri" w:hAnsi="Calibri"/>
                <w:spacing w:val="-18"/>
                <w:sz w:val="20"/>
              </w:rPr>
              <w:t xml:space="preserve"> </w:t>
            </w:r>
            <w:r w:rsidRPr="00BD2C81">
              <w:rPr>
                <w:rFonts w:ascii="Calibri" w:eastAsia="Calibri" w:hAnsi="Calibri"/>
                <w:sz w:val="20"/>
              </w:rPr>
              <w:t>efficace</w:t>
            </w:r>
            <w:r w:rsidRPr="00BD2C81">
              <w:rPr>
                <w:rFonts w:ascii="Calibri" w:eastAsia="Calibri" w:hAnsi="Calibri"/>
                <w:spacing w:val="-17"/>
                <w:sz w:val="20"/>
              </w:rPr>
              <w:t xml:space="preserve"> </w:t>
            </w:r>
            <w:r w:rsidRPr="00BD2C81">
              <w:rPr>
                <w:rFonts w:ascii="Calibri" w:eastAsia="Calibri" w:hAnsi="Calibri"/>
                <w:sz w:val="20"/>
              </w:rPr>
              <w:t>e</w:t>
            </w:r>
            <w:r w:rsidRPr="00BD2C81">
              <w:rPr>
                <w:rFonts w:ascii="Calibri" w:eastAsia="Calibri" w:hAnsi="Calibri"/>
                <w:spacing w:val="-20"/>
                <w:sz w:val="20"/>
              </w:rPr>
              <w:t xml:space="preserve"> </w:t>
            </w:r>
            <w:r w:rsidRPr="00BD2C81">
              <w:rPr>
                <w:rFonts w:ascii="Calibri" w:eastAsia="Calibri" w:hAnsi="Calibri"/>
                <w:sz w:val="20"/>
              </w:rPr>
              <w:t>vario</w:t>
            </w:r>
            <w:r w:rsidRPr="00BD2C81">
              <w:rPr>
                <w:rFonts w:ascii="Calibri" w:eastAsia="Calibri" w:hAnsi="Calibri"/>
                <w:spacing w:val="-19"/>
                <w:sz w:val="20"/>
              </w:rPr>
              <w:t xml:space="preserve"> </w:t>
            </w:r>
            <w:r w:rsidRPr="00BD2C81">
              <w:rPr>
                <w:rFonts w:ascii="Calibri" w:eastAsia="Calibri" w:hAnsi="Calibri"/>
                <w:sz w:val="20"/>
              </w:rPr>
              <w:t>dei</w:t>
            </w:r>
            <w:r w:rsidRPr="00BD2C81">
              <w:rPr>
                <w:rFonts w:ascii="Calibri" w:eastAsia="Calibri" w:hAnsi="Calibri"/>
                <w:spacing w:val="-21"/>
                <w:sz w:val="20"/>
              </w:rPr>
              <w:t xml:space="preserve"> </w:t>
            </w:r>
            <w:r w:rsidRPr="00BD2C81">
              <w:rPr>
                <w:rFonts w:ascii="Calibri" w:eastAsia="Calibri" w:hAnsi="Calibri"/>
                <w:sz w:val="20"/>
              </w:rPr>
              <w:lastRenderedPageBreak/>
              <w:t>connettivi</w:t>
            </w:r>
          </w:p>
        </w:tc>
        <w:tc>
          <w:tcPr>
            <w:tcW w:w="708" w:type="dxa"/>
          </w:tcPr>
          <w:p w14:paraId="7498BB96" w14:textId="77777777" w:rsidR="00533E90" w:rsidRPr="00BD2C81" w:rsidRDefault="00533E90" w:rsidP="00BD2C81">
            <w:pPr>
              <w:pStyle w:val="TableParagraph"/>
              <w:ind w:left="175" w:right="175"/>
              <w:jc w:val="center"/>
              <w:rPr>
                <w:rFonts w:ascii="Calibri" w:eastAsia="Calibri" w:hAnsi="Calibri"/>
                <w:sz w:val="20"/>
              </w:rPr>
            </w:pPr>
            <w:r w:rsidRPr="00BD2C81">
              <w:rPr>
                <w:rFonts w:ascii="Calibri" w:eastAsia="Calibri" w:hAnsi="Calibri"/>
                <w:sz w:val="20"/>
              </w:rPr>
              <w:lastRenderedPageBreak/>
              <w:t>1-3</w:t>
            </w:r>
          </w:p>
          <w:p w14:paraId="226163ED" w14:textId="77777777" w:rsidR="00533E90" w:rsidRPr="00BD2C81" w:rsidRDefault="00533E90" w:rsidP="00BD2C81">
            <w:pPr>
              <w:pStyle w:val="TableParagraph"/>
              <w:ind w:left="175" w:right="175"/>
              <w:jc w:val="center"/>
              <w:rPr>
                <w:rFonts w:ascii="Calibri" w:eastAsia="Calibri" w:hAnsi="Calibri"/>
                <w:sz w:val="20"/>
              </w:rPr>
            </w:pPr>
            <w:r w:rsidRPr="00BD2C81">
              <w:rPr>
                <w:rFonts w:ascii="Calibri" w:eastAsia="Calibri" w:hAnsi="Calibri"/>
                <w:sz w:val="20"/>
              </w:rPr>
              <w:t>4-5</w:t>
            </w:r>
          </w:p>
          <w:p w14:paraId="0D434D73" w14:textId="77777777" w:rsidR="00533E90" w:rsidRPr="00BD2C81" w:rsidRDefault="00533E90" w:rsidP="00BD2C81">
            <w:pPr>
              <w:pStyle w:val="TableParagraph"/>
              <w:ind w:left="175" w:right="175"/>
              <w:jc w:val="center"/>
              <w:rPr>
                <w:rFonts w:ascii="Calibri" w:eastAsia="Calibri" w:hAnsi="Calibri"/>
                <w:sz w:val="20"/>
                <w:szCs w:val="20"/>
              </w:rPr>
            </w:pPr>
          </w:p>
          <w:p w14:paraId="69FED9CA" w14:textId="77777777" w:rsidR="00533E90" w:rsidRPr="00BD2C81" w:rsidRDefault="00533E90" w:rsidP="00BD2C81">
            <w:pPr>
              <w:pStyle w:val="TableParagraph"/>
              <w:ind w:left="175" w:right="175"/>
              <w:jc w:val="center"/>
              <w:rPr>
                <w:rFonts w:ascii="Calibri" w:eastAsia="Calibri" w:hAnsi="Calibri"/>
                <w:sz w:val="20"/>
                <w:szCs w:val="20"/>
              </w:rPr>
            </w:pPr>
            <w:r w:rsidRPr="00BD2C81">
              <w:rPr>
                <w:rFonts w:ascii="Calibri" w:eastAsia="Calibri" w:hAnsi="Calibri"/>
                <w:sz w:val="20"/>
                <w:szCs w:val="20"/>
              </w:rPr>
              <w:t>6-8</w:t>
            </w:r>
          </w:p>
          <w:p w14:paraId="70F6103E" w14:textId="77777777" w:rsidR="00533E90" w:rsidRPr="00BD2C81" w:rsidRDefault="00533E90" w:rsidP="00BD2C81">
            <w:pPr>
              <w:pStyle w:val="TableParagraph"/>
              <w:ind w:left="175" w:right="172"/>
              <w:jc w:val="center"/>
              <w:rPr>
                <w:rFonts w:ascii="Calibri" w:eastAsia="Calibri" w:hAnsi="Calibri"/>
                <w:b/>
                <w:bCs/>
                <w:sz w:val="20"/>
                <w:szCs w:val="20"/>
              </w:rPr>
            </w:pPr>
          </w:p>
          <w:p w14:paraId="2ADA1003" w14:textId="77777777" w:rsidR="00533E90" w:rsidRPr="00BD2C81" w:rsidRDefault="00533E90" w:rsidP="00BD2C81">
            <w:pPr>
              <w:pStyle w:val="TableParagraph"/>
              <w:ind w:right="172"/>
              <w:rPr>
                <w:rFonts w:ascii="Calibri" w:eastAsia="Calibri" w:hAnsi="Calibri"/>
                <w:b/>
                <w:bCs/>
                <w:sz w:val="20"/>
                <w:szCs w:val="20"/>
              </w:rPr>
            </w:pPr>
            <w:r w:rsidRPr="00BD2C81">
              <w:rPr>
                <w:rFonts w:ascii="Calibri" w:eastAsia="Calibri" w:hAnsi="Calibri"/>
                <w:b/>
                <w:bCs/>
                <w:sz w:val="20"/>
                <w:szCs w:val="20"/>
              </w:rPr>
              <w:t xml:space="preserve">   9-11</w:t>
            </w:r>
          </w:p>
          <w:p w14:paraId="0AA515BD" w14:textId="77777777" w:rsidR="00533E90" w:rsidRPr="00BD2C81" w:rsidRDefault="00533E90" w:rsidP="00BD2C81">
            <w:pPr>
              <w:pStyle w:val="TableParagraph"/>
              <w:ind w:left="168" w:right="178"/>
              <w:jc w:val="center"/>
              <w:rPr>
                <w:rFonts w:ascii="Calibri" w:eastAsia="Calibri" w:hAnsi="Calibri"/>
                <w:sz w:val="20"/>
              </w:rPr>
            </w:pPr>
          </w:p>
          <w:p w14:paraId="7A3FB48B" w14:textId="77777777" w:rsidR="00533E90" w:rsidRPr="00BD2C81" w:rsidRDefault="00533E90" w:rsidP="00BD2C81">
            <w:pPr>
              <w:pStyle w:val="TableParagraph"/>
              <w:ind w:right="178"/>
              <w:rPr>
                <w:rFonts w:ascii="Calibri" w:eastAsia="Calibri" w:hAnsi="Calibri"/>
                <w:sz w:val="20"/>
              </w:rPr>
            </w:pPr>
            <w:r w:rsidRPr="00BD2C81">
              <w:rPr>
                <w:rFonts w:ascii="Calibri" w:eastAsia="Calibri" w:hAnsi="Calibri"/>
                <w:sz w:val="20"/>
              </w:rPr>
              <w:t xml:space="preserve"> 12-14</w:t>
            </w:r>
          </w:p>
          <w:p w14:paraId="78FE443C" w14:textId="77777777" w:rsidR="00533E90" w:rsidRPr="00BD2C81" w:rsidRDefault="00533E90" w:rsidP="00BD2C81">
            <w:pPr>
              <w:pStyle w:val="TableParagraph"/>
              <w:ind w:right="178"/>
              <w:rPr>
                <w:rFonts w:ascii="Calibri" w:eastAsia="Calibri" w:hAnsi="Calibri"/>
                <w:sz w:val="20"/>
              </w:rPr>
            </w:pPr>
            <w:r w:rsidRPr="00BD2C81">
              <w:rPr>
                <w:rFonts w:ascii="Calibri" w:eastAsia="Calibri" w:hAnsi="Calibri"/>
                <w:sz w:val="20"/>
              </w:rPr>
              <w:t xml:space="preserve"> 15-16</w:t>
            </w:r>
          </w:p>
        </w:tc>
        <w:tc>
          <w:tcPr>
            <w:tcW w:w="993" w:type="dxa"/>
          </w:tcPr>
          <w:p w14:paraId="4D8CA8DC" w14:textId="77777777" w:rsidR="00533E90" w:rsidRPr="00BD2C81" w:rsidRDefault="00533E90" w:rsidP="00BD2C81">
            <w:pPr>
              <w:pStyle w:val="TableParagraph"/>
              <w:rPr>
                <w:rFonts w:ascii="Calibri" w:eastAsia="Calibri" w:hAnsi="Calibri"/>
                <w:b/>
                <w:sz w:val="20"/>
              </w:rPr>
            </w:pPr>
          </w:p>
          <w:p w14:paraId="2836CB87" w14:textId="77777777" w:rsidR="00533E90" w:rsidRPr="00BD2C81" w:rsidRDefault="00533E90" w:rsidP="00BD2C81">
            <w:pPr>
              <w:pStyle w:val="TableParagraph"/>
              <w:rPr>
                <w:rFonts w:ascii="Calibri" w:eastAsia="Calibri" w:hAnsi="Calibri"/>
                <w:b/>
                <w:sz w:val="20"/>
              </w:rPr>
            </w:pPr>
          </w:p>
          <w:p w14:paraId="592AB815" w14:textId="77777777" w:rsidR="00533E90" w:rsidRPr="00BD2C81" w:rsidRDefault="00533E90" w:rsidP="00BD2C81">
            <w:pPr>
              <w:pStyle w:val="TableParagraph"/>
              <w:spacing w:before="6" w:after="1"/>
              <w:rPr>
                <w:rFonts w:ascii="Calibri" w:eastAsia="Calibri" w:hAnsi="Calibri"/>
                <w:b/>
                <w:sz w:val="29"/>
              </w:rPr>
            </w:pPr>
          </w:p>
          <w:p w14:paraId="56E4E6C1" w14:textId="28789220" w:rsidR="00533E90"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31C83E28" wp14:editId="5D69373A">
                      <wp:extent cx="189230" cy="6350"/>
                      <wp:effectExtent l="0" t="0" r="0" b="0"/>
                      <wp:docPr id="1197389479" name="Grup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1198323083" name="Line 35"/>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1A93DEB8" id="Gruppo 80"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">
                      <v:line id="Line 35"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" strokeweight=".17539mm"/>
                      <w10:anchorlock/>
                    </v:group>
                  </w:pict>
                </mc:Fallback>
              </mc:AlternateContent>
            </w:r>
          </w:p>
        </w:tc>
      </w:tr>
      <w:tr w:rsidR="00533E90" w14:paraId="233EFDC9" w14:textId="77777777" w:rsidTr="00BD2C81">
        <w:trPr>
          <w:trHeight w:val="1634"/>
        </w:trPr>
        <w:tc>
          <w:tcPr>
            <w:tcW w:w="3236" w:type="dxa"/>
          </w:tcPr>
          <w:p w14:paraId="7D39B3C9" w14:textId="77777777" w:rsidR="00533E90" w:rsidRPr="00BD2C81" w:rsidRDefault="00533E90" w:rsidP="00BD2C81">
            <w:pPr>
              <w:pStyle w:val="TableParagraph"/>
              <w:spacing w:before="108" w:line="249" w:lineRule="auto"/>
              <w:ind w:right="168" w:hanging="1"/>
              <w:jc w:val="center"/>
              <w:rPr>
                <w:rFonts w:ascii="Calibri" w:eastAsia="Calibri" w:hAnsi="Calibri"/>
                <w:b/>
                <w:sz w:val="20"/>
              </w:rPr>
            </w:pPr>
            <w:r w:rsidRPr="00BD2C81">
              <w:rPr>
                <w:rFonts w:ascii="Calibri" w:eastAsia="Calibri" w:hAnsi="Calibri"/>
                <w:b/>
                <w:sz w:val="20"/>
              </w:rPr>
              <w:t xml:space="preserve">Correttezza grammaticale; uso adeguato ed efficace della punteggiatura; </w:t>
            </w:r>
            <w:r w:rsidRPr="00BD2C81">
              <w:rPr>
                <w:rFonts w:ascii="Calibri" w:eastAsia="Calibri" w:hAnsi="Calibri"/>
                <w:b/>
                <w:w w:val="95"/>
                <w:sz w:val="20"/>
              </w:rPr>
              <w:t>ricchezza e</w:t>
            </w:r>
            <w:r w:rsidRPr="00BD2C81">
              <w:rPr>
                <w:rFonts w:ascii="Calibri" w:eastAsia="Calibri" w:hAnsi="Calibri"/>
                <w:b/>
                <w:spacing w:val="-17"/>
                <w:w w:val="95"/>
                <w:sz w:val="20"/>
              </w:rPr>
              <w:t xml:space="preserve"> </w:t>
            </w:r>
            <w:r w:rsidRPr="00BD2C81">
              <w:rPr>
                <w:rFonts w:ascii="Calibri" w:eastAsia="Calibri" w:hAnsi="Calibri"/>
                <w:b/>
                <w:w w:val="95"/>
                <w:sz w:val="20"/>
              </w:rPr>
              <w:t xml:space="preserve">padronanza </w:t>
            </w:r>
            <w:r w:rsidRPr="00BD2C81">
              <w:rPr>
                <w:rFonts w:ascii="Calibri" w:eastAsia="Calibri" w:hAnsi="Calibri"/>
                <w:b/>
                <w:sz w:val="20"/>
              </w:rPr>
              <w:t>lessicali</w:t>
            </w:r>
          </w:p>
        </w:tc>
        <w:tc>
          <w:tcPr>
            <w:tcW w:w="5837" w:type="dxa"/>
          </w:tcPr>
          <w:p w14:paraId="29B31A4F" w14:textId="77777777" w:rsidR="00533E90" w:rsidRPr="00BD2C81" w:rsidRDefault="00533E90">
            <w:pPr>
              <w:pStyle w:val="TableParagraph"/>
              <w:numPr>
                <w:ilvl w:val="0"/>
                <w:numId w:val="20"/>
              </w:numPr>
              <w:tabs>
                <w:tab w:val="left" w:pos="386"/>
              </w:tabs>
              <w:ind w:hanging="283"/>
              <w:rPr>
                <w:rFonts w:ascii="Calibri" w:eastAsia="Calibri" w:hAnsi="Calibri"/>
                <w:sz w:val="20"/>
                <w:szCs w:val="20"/>
              </w:rPr>
            </w:pPr>
            <w:r w:rsidRPr="00BD2C81">
              <w:rPr>
                <w:rFonts w:ascii="Calibri" w:eastAsia="Calibri" w:hAnsi="Calibri"/>
                <w:sz w:val="20"/>
                <w:szCs w:val="20"/>
              </w:rPr>
              <w:t>Gravi</w:t>
            </w:r>
            <w:r w:rsidRPr="00BD2C81">
              <w:rPr>
                <w:rFonts w:ascii="Calibri" w:eastAsia="Calibri" w:hAnsi="Calibri"/>
                <w:spacing w:val="-20"/>
                <w:sz w:val="20"/>
                <w:szCs w:val="20"/>
              </w:rPr>
              <w:t xml:space="preserve"> </w:t>
            </w:r>
            <w:r w:rsidRPr="00BD2C81">
              <w:rPr>
                <w:rFonts w:ascii="Calibri" w:eastAsia="Calibri" w:hAnsi="Calibri"/>
                <w:sz w:val="20"/>
                <w:szCs w:val="20"/>
              </w:rPr>
              <w:t>e</w:t>
            </w:r>
            <w:r w:rsidRPr="00BD2C81">
              <w:rPr>
                <w:rFonts w:ascii="Calibri" w:eastAsia="Calibri" w:hAnsi="Calibri"/>
                <w:spacing w:val="-19"/>
                <w:sz w:val="20"/>
                <w:szCs w:val="20"/>
              </w:rPr>
              <w:t xml:space="preserve"> </w:t>
            </w:r>
            <w:r w:rsidRPr="00BD2C81">
              <w:rPr>
                <w:rFonts w:ascii="Calibri" w:eastAsia="Calibri" w:hAnsi="Calibri"/>
                <w:sz w:val="20"/>
                <w:szCs w:val="20"/>
              </w:rPr>
              <w:t>diffusi</w:t>
            </w:r>
            <w:r w:rsidRPr="00BD2C81">
              <w:rPr>
                <w:rFonts w:ascii="Calibri" w:eastAsia="Calibri" w:hAnsi="Calibri"/>
                <w:spacing w:val="-20"/>
                <w:sz w:val="20"/>
                <w:szCs w:val="20"/>
              </w:rPr>
              <w:t xml:space="preserve"> </w:t>
            </w:r>
            <w:r w:rsidRPr="00BD2C81">
              <w:rPr>
                <w:rFonts w:ascii="Calibri" w:eastAsia="Calibri" w:hAnsi="Calibri"/>
                <w:sz w:val="20"/>
                <w:szCs w:val="20"/>
              </w:rPr>
              <w:t>errori</w:t>
            </w:r>
            <w:r w:rsidRPr="00BD2C81">
              <w:rPr>
                <w:rFonts w:ascii="Calibri" w:eastAsia="Calibri" w:hAnsi="Calibri"/>
                <w:spacing w:val="-18"/>
                <w:sz w:val="20"/>
                <w:szCs w:val="20"/>
              </w:rPr>
              <w:t xml:space="preserve"> </w:t>
            </w:r>
            <w:r w:rsidRPr="00BD2C81">
              <w:rPr>
                <w:rFonts w:ascii="Calibri" w:eastAsia="Calibri" w:hAnsi="Calibri"/>
                <w:sz w:val="20"/>
                <w:szCs w:val="20"/>
              </w:rPr>
              <w:t>formali,</w:t>
            </w:r>
            <w:r w:rsidRPr="00BD2C81">
              <w:rPr>
                <w:rFonts w:ascii="Calibri" w:eastAsia="Calibri" w:hAnsi="Calibri"/>
                <w:spacing w:val="-17"/>
                <w:sz w:val="20"/>
                <w:szCs w:val="20"/>
              </w:rPr>
              <w:t xml:space="preserve"> </w:t>
            </w:r>
            <w:r w:rsidRPr="00BD2C81">
              <w:rPr>
                <w:rFonts w:ascii="Calibri" w:eastAsia="Calibri" w:hAnsi="Calibri"/>
                <w:sz w:val="20"/>
                <w:szCs w:val="20"/>
              </w:rPr>
              <w:t>repertorio lessicale ripetitivo e incongruente</w:t>
            </w:r>
          </w:p>
          <w:p w14:paraId="57051EF1" w14:textId="77777777" w:rsidR="00533E90" w:rsidRPr="00BD2C81" w:rsidRDefault="00533E90">
            <w:pPr>
              <w:pStyle w:val="TableParagraph"/>
              <w:numPr>
                <w:ilvl w:val="0"/>
                <w:numId w:val="20"/>
              </w:numPr>
              <w:tabs>
                <w:tab w:val="left" w:pos="386"/>
              </w:tabs>
              <w:ind w:hanging="283"/>
              <w:rPr>
                <w:rFonts w:ascii="Calibri" w:eastAsia="Calibri" w:hAnsi="Calibri"/>
                <w:sz w:val="20"/>
                <w:szCs w:val="20"/>
              </w:rPr>
            </w:pPr>
            <w:r w:rsidRPr="00BD2C81">
              <w:rPr>
                <w:rFonts w:ascii="Calibri" w:eastAsia="Calibri" w:hAnsi="Calibri"/>
                <w:sz w:val="20"/>
                <w:szCs w:val="20"/>
              </w:rPr>
              <w:t>Presenza</w:t>
            </w:r>
            <w:r w:rsidRPr="00BD2C81">
              <w:rPr>
                <w:rFonts w:ascii="Calibri" w:eastAsia="Calibri" w:hAnsi="Calibri"/>
                <w:spacing w:val="-25"/>
                <w:sz w:val="20"/>
                <w:szCs w:val="20"/>
              </w:rPr>
              <w:t xml:space="preserve"> </w:t>
            </w:r>
            <w:r w:rsidRPr="00BD2C81">
              <w:rPr>
                <w:rFonts w:ascii="Calibri" w:eastAsia="Calibri" w:hAnsi="Calibri"/>
                <w:sz w:val="20"/>
                <w:szCs w:val="20"/>
              </w:rPr>
              <w:t>di</w:t>
            </w:r>
            <w:r w:rsidRPr="00BD2C81">
              <w:rPr>
                <w:rFonts w:ascii="Calibri" w:eastAsia="Calibri" w:hAnsi="Calibri"/>
                <w:spacing w:val="-25"/>
                <w:sz w:val="20"/>
                <w:szCs w:val="20"/>
              </w:rPr>
              <w:t xml:space="preserve"> </w:t>
            </w:r>
            <w:r w:rsidRPr="00BD2C81">
              <w:rPr>
                <w:rFonts w:ascii="Calibri" w:eastAsia="Calibri" w:hAnsi="Calibri"/>
                <w:sz w:val="20"/>
                <w:szCs w:val="20"/>
              </w:rPr>
              <w:t>alcuni</w:t>
            </w:r>
            <w:r w:rsidRPr="00BD2C81">
              <w:rPr>
                <w:rFonts w:ascii="Calibri" w:eastAsia="Calibri" w:hAnsi="Calibri"/>
                <w:spacing w:val="-25"/>
                <w:sz w:val="20"/>
                <w:szCs w:val="20"/>
              </w:rPr>
              <w:t xml:space="preserve"> </w:t>
            </w:r>
            <w:r w:rsidRPr="00BD2C81">
              <w:rPr>
                <w:rFonts w:ascii="Calibri" w:eastAsia="Calibri" w:hAnsi="Calibri"/>
                <w:sz w:val="20"/>
                <w:szCs w:val="20"/>
              </w:rPr>
              <w:t>errori</w:t>
            </w:r>
            <w:r w:rsidRPr="00BD2C81">
              <w:rPr>
                <w:rFonts w:ascii="Calibri" w:eastAsia="Calibri" w:hAnsi="Calibri"/>
                <w:spacing w:val="-24"/>
                <w:sz w:val="20"/>
                <w:szCs w:val="20"/>
              </w:rPr>
              <w:t xml:space="preserve"> </w:t>
            </w:r>
            <w:r w:rsidRPr="00BD2C81">
              <w:rPr>
                <w:rFonts w:ascii="Calibri" w:eastAsia="Calibri" w:hAnsi="Calibri"/>
                <w:sz w:val="20"/>
                <w:szCs w:val="20"/>
              </w:rPr>
              <w:t>ortografici</w:t>
            </w:r>
            <w:r w:rsidRPr="00BD2C81">
              <w:rPr>
                <w:rFonts w:ascii="Calibri" w:eastAsia="Calibri" w:hAnsi="Calibri"/>
                <w:spacing w:val="-24"/>
                <w:sz w:val="20"/>
                <w:szCs w:val="20"/>
              </w:rPr>
              <w:t xml:space="preserve"> </w:t>
            </w:r>
            <w:r w:rsidRPr="00BD2C81">
              <w:rPr>
                <w:rFonts w:ascii="Calibri" w:eastAsia="Calibri" w:hAnsi="Calibri"/>
                <w:sz w:val="20"/>
                <w:szCs w:val="20"/>
              </w:rPr>
              <w:t>e/o</w:t>
            </w:r>
            <w:r w:rsidRPr="00BD2C81">
              <w:rPr>
                <w:rFonts w:ascii="Calibri" w:eastAsia="Calibri" w:hAnsi="Calibri"/>
                <w:spacing w:val="-25"/>
                <w:sz w:val="20"/>
                <w:szCs w:val="20"/>
              </w:rPr>
              <w:t xml:space="preserve"> </w:t>
            </w:r>
            <w:r w:rsidRPr="00BD2C81">
              <w:rPr>
                <w:rFonts w:ascii="Calibri" w:eastAsia="Calibri" w:hAnsi="Calibri"/>
                <w:sz w:val="20"/>
                <w:szCs w:val="20"/>
              </w:rPr>
              <w:t>sintattici,</w:t>
            </w:r>
            <w:r w:rsidRPr="00BD2C81">
              <w:rPr>
                <w:rFonts w:ascii="Calibri" w:eastAsia="Calibri" w:hAnsi="Calibri"/>
                <w:spacing w:val="-25"/>
                <w:sz w:val="20"/>
                <w:szCs w:val="20"/>
              </w:rPr>
              <w:t xml:space="preserve"> </w:t>
            </w:r>
            <w:r w:rsidRPr="00BD2C81">
              <w:rPr>
                <w:rFonts w:ascii="Calibri" w:eastAsia="Calibri" w:hAnsi="Calibri"/>
                <w:sz w:val="20"/>
                <w:szCs w:val="20"/>
              </w:rPr>
              <w:t>lessico</w:t>
            </w:r>
            <w:r w:rsidRPr="00BD2C81">
              <w:rPr>
                <w:rFonts w:ascii="Calibri" w:eastAsia="Calibri" w:hAnsi="Calibri"/>
                <w:spacing w:val="-24"/>
                <w:sz w:val="20"/>
                <w:szCs w:val="20"/>
              </w:rPr>
              <w:t xml:space="preserve"> </w:t>
            </w:r>
            <w:r w:rsidRPr="00BD2C81">
              <w:rPr>
                <w:rFonts w:ascii="Calibri" w:eastAsia="Calibri" w:hAnsi="Calibri"/>
                <w:sz w:val="20"/>
                <w:szCs w:val="20"/>
              </w:rPr>
              <w:t>non</w:t>
            </w:r>
            <w:r w:rsidRPr="00BD2C81">
              <w:rPr>
                <w:rFonts w:ascii="Calibri" w:eastAsia="Calibri" w:hAnsi="Calibri"/>
                <w:spacing w:val="-24"/>
                <w:sz w:val="20"/>
                <w:szCs w:val="20"/>
              </w:rPr>
              <w:t xml:space="preserve"> </w:t>
            </w:r>
            <w:r w:rsidRPr="00BD2C81">
              <w:rPr>
                <w:rFonts w:ascii="Calibri" w:eastAsia="Calibri" w:hAnsi="Calibri"/>
                <w:sz w:val="20"/>
                <w:szCs w:val="20"/>
              </w:rPr>
              <w:t>sempre</w:t>
            </w:r>
            <w:r w:rsidRPr="00BD2C81">
              <w:rPr>
                <w:rFonts w:ascii="Calibri" w:eastAsia="Calibri" w:hAnsi="Calibri"/>
                <w:spacing w:val="-24"/>
                <w:sz w:val="20"/>
                <w:szCs w:val="20"/>
              </w:rPr>
              <w:t xml:space="preserve"> </w:t>
            </w:r>
            <w:r w:rsidRPr="00BD2C81">
              <w:rPr>
                <w:rFonts w:ascii="Calibri" w:eastAsia="Calibri" w:hAnsi="Calibri"/>
                <w:sz w:val="20"/>
                <w:szCs w:val="20"/>
              </w:rPr>
              <w:t>adeguato</w:t>
            </w:r>
          </w:p>
          <w:p w14:paraId="7A80E002" w14:textId="77777777" w:rsidR="00533E90" w:rsidRPr="00BD2C81" w:rsidRDefault="00533E90">
            <w:pPr>
              <w:pStyle w:val="TableParagraph"/>
              <w:numPr>
                <w:ilvl w:val="0"/>
                <w:numId w:val="20"/>
              </w:numPr>
              <w:tabs>
                <w:tab w:val="left" w:pos="386"/>
              </w:tabs>
              <w:ind w:right="280" w:hanging="283"/>
              <w:rPr>
                <w:rFonts w:ascii="Calibri" w:eastAsia="Calibri" w:hAnsi="Calibri"/>
                <w:b/>
                <w:bCs/>
                <w:sz w:val="20"/>
                <w:szCs w:val="20"/>
              </w:rPr>
            </w:pPr>
            <w:r w:rsidRPr="00BD2C81">
              <w:rPr>
                <w:rFonts w:ascii="Calibri" w:eastAsia="Calibri" w:hAnsi="Calibri"/>
                <w:b/>
                <w:bCs/>
                <w:sz w:val="20"/>
                <w:szCs w:val="20"/>
              </w:rPr>
              <w:t>Forma</w:t>
            </w:r>
            <w:r w:rsidRPr="00BD2C81">
              <w:rPr>
                <w:rFonts w:ascii="Calibri" w:eastAsia="Calibri" w:hAnsi="Calibri"/>
                <w:b/>
                <w:bCs/>
                <w:spacing w:val="-25"/>
                <w:sz w:val="20"/>
                <w:szCs w:val="20"/>
              </w:rPr>
              <w:t xml:space="preserve"> </w:t>
            </w:r>
            <w:r w:rsidRPr="00BD2C81">
              <w:rPr>
                <w:rFonts w:ascii="Calibri" w:eastAsia="Calibri" w:hAnsi="Calibri"/>
                <w:b/>
                <w:bCs/>
                <w:sz w:val="20"/>
                <w:szCs w:val="20"/>
              </w:rPr>
              <w:t>complessivamente</w:t>
            </w:r>
            <w:r w:rsidRPr="00BD2C81">
              <w:rPr>
                <w:rFonts w:ascii="Calibri" w:eastAsia="Calibri" w:hAnsi="Calibri"/>
                <w:b/>
                <w:bCs/>
                <w:spacing w:val="-24"/>
                <w:sz w:val="20"/>
                <w:szCs w:val="20"/>
              </w:rPr>
              <w:t xml:space="preserve"> </w:t>
            </w:r>
            <w:r w:rsidRPr="00BD2C81">
              <w:rPr>
                <w:rFonts w:ascii="Calibri" w:eastAsia="Calibri" w:hAnsi="Calibri"/>
                <w:b/>
                <w:bCs/>
                <w:sz w:val="20"/>
                <w:szCs w:val="20"/>
              </w:rPr>
              <w:t>corretta</w:t>
            </w:r>
            <w:r w:rsidRPr="00BD2C81">
              <w:rPr>
                <w:rFonts w:ascii="Calibri" w:eastAsia="Calibri" w:hAnsi="Calibri"/>
                <w:b/>
                <w:bCs/>
                <w:spacing w:val="-25"/>
                <w:sz w:val="20"/>
                <w:szCs w:val="20"/>
              </w:rPr>
              <w:t xml:space="preserve"> </w:t>
            </w:r>
            <w:r w:rsidRPr="00BD2C81">
              <w:rPr>
                <w:rFonts w:ascii="Calibri" w:eastAsia="Calibri" w:hAnsi="Calibri"/>
                <w:b/>
                <w:bCs/>
                <w:sz w:val="20"/>
                <w:szCs w:val="20"/>
              </w:rPr>
              <w:t>dal</w:t>
            </w:r>
            <w:r w:rsidRPr="00BD2C81">
              <w:rPr>
                <w:rFonts w:ascii="Calibri" w:eastAsia="Calibri" w:hAnsi="Calibri"/>
                <w:b/>
                <w:bCs/>
                <w:spacing w:val="-26"/>
                <w:sz w:val="20"/>
                <w:szCs w:val="20"/>
              </w:rPr>
              <w:t xml:space="preserve"> </w:t>
            </w:r>
            <w:r w:rsidRPr="00BD2C81">
              <w:rPr>
                <w:rFonts w:ascii="Calibri" w:eastAsia="Calibri" w:hAnsi="Calibri"/>
                <w:b/>
                <w:bCs/>
                <w:sz w:val="20"/>
                <w:szCs w:val="20"/>
              </w:rPr>
              <w:t>punto</w:t>
            </w:r>
            <w:r w:rsidRPr="00BD2C81">
              <w:rPr>
                <w:rFonts w:ascii="Calibri" w:eastAsia="Calibri" w:hAnsi="Calibri"/>
                <w:b/>
                <w:bCs/>
                <w:spacing w:val="-24"/>
                <w:sz w:val="20"/>
                <w:szCs w:val="20"/>
              </w:rPr>
              <w:t xml:space="preserve"> </w:t>
            </w:r>
            <w:r w:rsidRPr="00BD2C81">
              <w:rPr>
                <w:rFonts w:ascii="Calibri" w:eastAsia="Calibri" w:hAnsi="Calibri"/>
                <w:b/>
                <w:bCs/>
                <w:sz w:val="20"/>
                <w:szCs w:val="20"/>
              </w:rPr>
              <w:t>di</w:t>
            </w:r>
            <w:r w:rsidRPr="00BD2C81">
              <w:rPr>
                <w:rFonts w:ascii="Calibri" w:eastAsia="Calibri" w:hAnsi="Calibri"/>
                <w:b/>
                <w:bCs/>
                <w:spacing w:val="-27"/>
                <w:sz w:val="20"/>
                <w:szCs w:val="20"/>
              </w:rPr>
              <w:t xml:space="preserve"> </w:t>
            </w:r>
            <w:r w:rsidRPr="00BD2C81">
              <w:rPr>
                <w:rFonts w:ascii="Calibri" w:eastAsia="Calibri" w:hAnsi="Calibri"/>
                <w:b/>
                <w:bCs/>
                <w:sz w:val="20"/>
                <w:szCs w:val="20"/>
              </w:rPr>
              <w:t>vista</w:t>
            </w:r>
          </w:p>
          <w:p w14:paraId="3D1EB279" w14:textId="77777777" w:rsidR="00533E90" w:rsidRPr="00BD2C81" w:rsidRDefault="00533E90" w:rsidP="00BD2C81">
            <w:pPr>
              <w:pStyle w:val="TableParagraph"/>
              <w:tabs>
                <w:tab w:val="left" w:pos="386"/>
              </w:tabs>
              <w:ind w:left="385" w:right="280"/>
              <w:rPr>
                <w:rFonts w:ascii="Calibri" w:eastAsia="Calibri" w:hAnsi="Calibri"/>
                <w:b/>
                <w:bCs/>
                <w:sz w:val="20"/>
                <w:szCs w:val="20"/>
              </w:rPr>
            </w:pPr>
            <w:r w:rsidRPr="00BD2C81">
              <w:rPr>
                <w:rFonts w:ascii="Calibri" w:eastAsia="Calibri" w:hAnsi="Calibri"/>
                <w:b/>
                <w:bCs/>
                <w:sz w:val="20"/>
                <w:szCs w:val="20"/>
              </w:rPr>
              <w:t>ortografico</w:t>
            </w:r>
            <w:r w:rsidRPr="00BD2C81">
              <w:rPr>
                <w:rFonts w:ascii="Calibri" w:eastAsia="Calibri" w:hAnsi="Calibri"/>
                <w:b/>
                <w:bCs/>
                <w:spacing w:val="-24"/>
                <w:sz w:val="20"/>
                <w:szCs w:val="20"/>
              </w:rPr>
              <w:t xml:space="preserve"> </w:t>
            </w:r>
            <w:r w:rsidRPr="00BD2C81">
              <w:rPr>
                <w:rFonts w:ascii="Calibri" w:eastAsia="Calibri" w:hAnsi="Calibri"/>
                <w:b/>
                <w:bCs/>
                <w:sz w:val="20"/>
                <w:szCs w:val="20"/>
              </w:rPr>
              <w:t>e</w:t>
            </w:r>
            <w:r w:rsidRPr="00BD2C81">
              <w:rPr>
                <w:rFonts w:ascii="Calibri" w:eastAsia="Calibri" w:hAnsi="Calibri"/>
                <w:b/>
                <w:bCs/>
                <w:spacing w:val="-26"/>
                <w:sz w:val="20"/>
                <w:szCs w:val="20"/>
              </w:rPr>
              <w:t xml:space="preserve"> </w:t>
            </w:r>
            <w:r w:rsidRPr="00BD2C81">
              <w:rPr>
                <w:rFonts w:ascii="Calibri" w:eastAsia="Calibri" w:hAnsi="Calibri"/>
                <w:b/>
                <w:bCs/>
                <w:sz w:val="20"/>
                <w:szCs w:val="20"/>
              </w:rPr>
              <w:t>sintattico, repertorio</w:t>
            </w:r>
            <w:r w:rsidRPr="00BD2C81">
              <w:rPr>
                <w:rFonts w:ascii="Calibri" w:eastAsia="Calibri" w:hAnsi="Calibri"/>
                <w:b/>
                <w:bCs/>
                <w:spacing w:val="-10"/>
                <w:sz w:val="20"/>
                <w:szCs w:val="20"/>
              </w:rPr>
              <w:t xml:space="preserve"> </w:t>
            </w:r>
            <w:r w:rsidRPr="00BD2C81">
              <w:rPr>
                <w:rFonts w:ascii="Calibri" w:eastAsia="Calibri" w:hAnsi="Calibri"/>
                <w:b/>
                <w:bCs/>
                <w:sz w:val="20"/>
                <w:szCs w:val="20"/>
              </w:rPr>
              <w:t>lessicale</w:t>
            </w:r>
            <w:r w:rsidRPr="00BD2C81">
              <w:rPr>
                <w:rFonts w:ascii="Calibri" w:eastAsia="Calibri" w:hAnsi="Calibri"/>
                <w:b/>
                <w:bCs/>
                <w:spacing w:val="-13"/>
                <w:sz w:val="20"/>
                <w:szCs w:val="20"/>
              </w:rPr>
              <w:t xml:space="preserve"> </w:t>
            </w:r>
            <w:r w:rsidRPr="00BD2C81">
              <w:rPr>
                <w:rFonts w:ascii="Calibri" w:eastAsia="Calibri" w:hAnsi="Calibri"/>
                <w:b/>
                <w:bCs/>
                <w:sz w:val="20"/>
                <w:szCs w:val="20"/>
              </w:rPr>
              <w:t>semplice,</w:t>
            </w:r>
            <w:r w:rsidRPr="00BD2C81">
              <w:rPr>
                <w:rFonts w:ascii="Calibri" w:eastAsia="Calibri" w:hAnsi="Calibri"/>
                <w:b/>
                <w:bCs/>
                <w:spacing w:val="-9"/>
                <w:sz w:val="20"/>
                <w:szCs w:val="20"/>
              </w:rPr>
              <w:t xml:space="preserve"> </w:t>
            </w:r>
            <w:r w:rsidRPr="00BD2C81">
              <w:rPr>
                <w:rFonts w:ascii="Calibri" w:eastAsia="Calibri" w:hAnsi="Calibri"/>
                <w:b/>
                <w:bCs/>
                <w:sz w:val="20"/>
                <w:szCs w:val="20"/>
              </w:rPr>
              <w:t>punteggiatura</w:t>
            </w:r>
            <w:r w:rsidRPr="00BD2C81">
              <w:rPr>
                <w:rFonts w:ascii="Calibri" w:eastAsia="Calibri" w:hAnsi="Calibri"/>
                <w:b/>
                <w:bCs/>
                <w:spacing w:val="-10"/>
                <w:sz w:val="20"/>
                <w:szCs w:val="20"/>
              </w:rPr>
              <w:t xml:space="preserve"> </w:t>
            </w:r>
            <w:r w:rsidRPr="00BD2C81">
              <w:rPr>
                <w:rFonts w:ascii="Calibri" w:eastAsia="Calibri" w:hAnsi="Calibri"/>
                <w:b/>
                <w:bCs/>
                <w:sz w:val="20"/>
                <w:szCs w:val="20"/>
              </w:rPr>
              <w:t>non</w:t>
            </w:r>
            <w:r w:rsidRPr="00BD2C81">
              <w:rPr>
                <w:rFonts w:ascii="Calibri" w:eastAsia="Calibri" w:hAnsi="Calibri"/>
                <w:b/>
                <w:bCs/>
                <w:spacing w:val="-12"/>
                <w:sz w:val="20"/>
                <w:szCs w:val="20"/>
              </w:rPr>
              <w:t xml:space="preserve"> </w:t>
            </w:r>
            <w:r w:rsidRPr="00BD2C81">
              <w:rPr>
                <w:rFonts w:ascii="Calibri" w:eastAsia="Calibri" w:hAnsi="Calibri"/>
                <w:b/>
                <w:bCs/>
                <w:sz w:val="20"/>
                <w:szCs w:val="20"/>
              </w:rPr>
              <w:t>sempre</w:t>
            </w:r>
            <w:r w:rsidRPr="00BD2C81">
              <w:rPr>
                <w:rFonts w:ascii="Calibri" w:eastAsia="Calibri" w:hAnsi="Calibri"/>
                <w:b/>
                <w:bCs/>
                <w:spacing w:val="-12"/>
                <w:sz w:val="20"/>
                <w:szCs w:val="20"/>
              </w:rPr>
              <w:t xml:space="preserve"> </w:t>
            </w:r>
            <w:r w:rsidRPr="00BD2C81">
              <w:rPr>
                <w:rFonts w:ascii="Calibri" w:eastAsia="Calibri" w:hAnsi="Calibri"/>
                <w:b/>
                <w:bCs/>
                <w:sz w:val="20"/>
                <w:szCs w:val="20"/>
              </w:rPr>
              <w:t>idonea</w:t>
            </w:r>
          </w:p>
          <w:p w14:paraId="5DB1AEA3" w14:textId="77777777" w:rsidR="00533E90" w:rsidRPr="00BD2C81" w:rsidRDefault="00533E90">
            <w:pPr>
              <w:pStyle w:val="TableParagraph"/>
              <w:numPr>
                <w:ilvl w:val="0"/>
                <w:numId w:val="20"/>
              </w:numPr>
              <w:tabs>
                <w:tab w:val="left" w:pos="386"/>
              </w:tabs>
              <w:ind w:hanging="283"/>
              <w:rPr>
                <w:rFonts w:ascii="Calibri" w:eastAsia="Calibri" w:hAnsi="Calibri"/>
                <w:sz w:val="20"/>
                <w:szCs w:val="20"/>
              </w:rPr>
            </w:pPr>
            <w:r w:rsidRPr="00BD2C81">
              <w:rPr>
                <w:rFonts w:ascii="Calibri" w:eastAsia="Calibri" w:hAnsi="Calibri"/>
                <w:w w:val="95"/>
                <w:sz w:val="20"/>
                <w:szCs w:val="20"/>
              </w:rPr>
              <w:t>Esposizione</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corretta,</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scelte</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stilistiche</w:t>
            </w:r>
            <w:r w:rsidRPr="00BD2C81">
              <w:rPr>
                <w:rFonts w:ascii="Calibri" w:eastAsia="Calibri" w:hAnsi="Calibri"/>
                <w:spacing w:val="-21"/>
                <w:w w:val="95"/>
                <w:sz w:val="20"/>
                <w:szCs w:val="20"/>
              </w:rPr>
              <w:t xml:space="preserve"> </w:t>
            </w:r>
            <w:r w:rsidRPr="00BD2C81">
              <w:rPr>
                <w:rFonts w:ascii="Calibri" w:eastAsia="Calibri" w:hAnsi="Calibri"/>
                <w:w w:val="95"/>
                <w:sz w:val="20"/>
                <w:szCs w:val="20"/>
              </w:rPr>
              <w:t>pertinenti.</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Buona</w:t>
            </w:r>
            <w:r w:rsidRPr="00BD2C81">
              <w:rPr>
                <w:rFonts w:ascii="Calibri" w:eastAsia="Calibri" w:hAnsi="Calibri"/>
                <w:spacing w:val="-21"/>
                <w:w w:val="95"/>
                <w:sz w:val="20"/>
                <w:szCs w:val="20"/>
              </w:rPr>
              <w:t xml:space="preserve"> </w:t>
            </w:r>
            <w:r w:rsidRPr="00BD2C81">
              <w:rPr>
                <w:rFonts w:ascii="Calibri" w:eastAsia="Calibri" w:hAnsi="Calibri"/>
                <w:w w:val="95"/>
                <w:sz w:val="20"/>
                <w:szCs w:val="20"/>
              </w:rPr>
              <w:t>proprietà</w:t>
            </w:r>
            <w:r w:rsidRPr="00BD2C81">
              <w:rPr>
                <w:rFonts w:ascii="Calibri" w:eastAsia="Calibri" w:hAnsi="Calibri"/>
                <w:spacing w:val="-20"/>
                <w:w w:val="95"/>
                <w:sz w:val="20"/>
                <w:szCs w:val="20"/>
              </w:rPr>
              <w:t xml:space="preserve"> </w:t>
            </w:r>
            <w:r w:rsidRPr="00BD2C81">
              <w:rPr>
                <w:rFonts w:ascii="Calibri" w:eastAsia="Calibri" w:hAnsi="Calibri"/>
                <w:w w:val="95"/>
                <w:sz w:val="20"/>
                <w:szCs w:val="20"/>
              </w:rPr>
              <w:t>di</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linguaggio e lessico</w:t>
            </w:r>
            <w:r w:rsidRPr="00BD2C81">
              <w:rPr>
                <w:rFonts w:ascii="Calibri" w:eastAsia="Calibri" w:hAnsi="Calibri"/>
                <w:spacing w:val="-21"/>
                <w:w w:val="95"/>
                <w:sz w:val="20"/>
                <w:szCs w:val="20"/>
              </w:rPr>
              <w:t xml:space="preserve"> </w:t>
            </w:r>
            <w:r w:rsidRPr="00BD2C81">
              <w:rPr>
                <w:rFonts w:ascii="Calibri" w:eastAsia="Calibri" w:hAnsi="Calibri"/>
                <w:w w:val="95"/>
                <w:sz w:val="20"/>
                <w:szCs w:val="20"/>
              </w:rPr>
              <w:t xml:space="preserve">e </w:t>
            </w:r>
            <w:r w:rsidRPr="00BD2C81">
              <w:rPr>
                <w:rFonts w:ascii="Calibri" w:eastAsia="Calibri" w:hAnsi="Calibri"/>
                <w:sz w:val="20"/>
                <w:szCs w:val="20"/>
              </w:rPr>
              <w:t>utilizzo efficace della</w:t>
            </w:r>
            <w:r w:rsidRPr="00BD2C81">
              <w:rPr>
                <w:rFonts w:ascii="Calibri" w:eastAsia="Calibri" w:hAnsi="Calibri"/>
                <w:spacing w:val="-35"/>
                <w:sz w:val="20"/>
                <w:szCs w:val="20"/>
              </w:rPr>
              <w:t xml:space="preserve"> </w:t>
            </w:r>
            <w:r w:rsidRPr="00BD2C81">
              <w:rPr>
                <w:rFonts w:ascii="Calibri" w:eastAsia="Calibri" w:hAnsi="Calibri"/>
                <w:sz w:val="20"/>
                <w:szCs w:val="20"/>
              </w:rPr>
              <w:t>punteggiatura.</w:t>
            </w:r>
          </w:p>
          <w:p w14:paraId="04858586" w14:textId="77777777" w:rsidR="00533E90" w:rsidRPr="00BD2C81" w:rsidRDefault="00533E90">
            <w:pPr>
              <w:pStyle w:val="TableParagraph"/>
              <w:numPr>
                <w:ilvl w:val="0"/>
                <w:numId w:val="20"/>
              </w:numPr>
              <w:tabs>
                <w:tab w:val="left" w:pos="386"/>
              </w:tabs>
              <w:ind w:right="635" w:hanging="283"/>
              <w:rPr>
                <w:rFonts w:ascii="Calibri" w:eastAsia="Calibri" w:hAnsi="Calibri"/>
                <w:sz w:val="20"/>
                <w:szCs w:val="20"/>
              </w:rPr>
            </w:pPr>
            <w:r w:rsidRPr="00BD2C81">
              <w:rPr>
                <w:rFonts w:ascii="Calibri" w:eastAsia="Calibri" w:hAnsi="Calibri"/>
                <w:sz w:val="20"/>
                <w:szCs w:val="20"/>
              </w:rPr>
              <w:t>Esposizione fluida, stile e registro funzionali, lessico ricco e uso efficace e vario della punteggiatura</w:t>
            </w:r>
          </w:p>
        </w:tc>
        <w:tc>
          <w:tcPr>
            <w:tcW w:w="708" w:type="dxa"/>
          </w:tcPr>
          <w:p w14:paraId="11602526" w14:textId="77777777" w:rsidR="00533E90" w:rsidRPr="00BD2C81" w:rsidRDefault="00533E90" w:rsidP="00BD2C81">
            <w:pPr>
              <w:pStyle w:val="TableParagraph"/>
              <w:ind w:left="175" w:right="175"/>
              <w:jc w:val="center"/>
              <w:rPr>
                <w:rFonts w:ascii="Calibri" w:eastAsia="Calibri" w:hAnsi="Calibri"/>
                <w:sz w:val="20"/>
              </w:rPr>
            </w:pPr>
            <w:r w:rsidRPr="00BD2C81">
              <w:rPr>
                <w:rFonts w:ascii="Calibri" w:eastAsia="Calibri" w:hAnsi="Calibri"/>
                <w:sz w:val="20"/>
              </w:rPr>
              <w:t>1-3</w:t>
            </w:r>
          </w:p>
          <w:p w14:paraId="307DD083" w14:textId="77777777" w:rsidR="00533E90" w:rsidRPr="00BD2C81" w:rsidRDefault="00533E90" w:rsidP="00BD2C81">
            <w:pPr>
              <w:pStyle w:val="TableParagraph"/>
              <w:ind w:left="175" w:right="175"/>
              <w:jc w:val="center"/>
              <w:rPr>
                <w:rFonts w:ascii="Calibri" w:eastAsia="Calibri" w:hAnsi="Calibri"/>
                <w:sz w:val="20"/>
              </w:rPr>
            </w:pPr>
          </w:p>
          <w:p w14:paraId="65B503C9" w14:textId="77777777" w:rsidR="00533E90" w:rsidRPr="00BD2C81" w:rsidRDefault="00533E90" w:rsidP="00BD2C81">
            <w:pPr>
              <w:pStyle w:val="TableParagraph"/>
              <w:ind w:left="175" w:right="175"/>
              <w:jc w:val="center"/>
              <w:rPr>
                <w:rFonts w:ascii="Calibri" w:eastAsia="Calibri" w:hAnsi="Calibri"/>
                <w:sz w:val="20"/>
              </w:rPr>
            </w:pPr>
            <w:r w:rsidRPr="00BD2C81">
              <w:rPr>
                <w:rFonts w:ascii="Calibri" w:eastAsia="Calibri" w:hAnsi="Calibri"/>
                <w:sz w:val="20"/>
              </w:rPr>
              <w:t>4-6</w:t>
            </w:r>
          </w:p>
          <w:p w14:paraId="6C5F19D2" w14:textId="77777777" w:rsidR="00533E90" w:rsidRPr="00BD2C81" w:rsidRDefault="00533E90" w:rsidP="00BD2C81">
            <w:pPr>
              <w:pStyle w:val="TableParagraph"/>
              <w:ind w:left="175" w:right="173"/>
              <w:jc w:val="center"/>
              <w:rPr>
                <w:rFonts w:ascii="Calibri" w:eastAsia="Calibri" w:hAnsi="Calibri"/>
                <w:b/>
                <w:sz w:val="20"/>
              </w:rPr>
            </w:pPr>
          </w:p>
          <w:p w14:paraId="176E8B65" w14:textId="77777777" w:rsidR="00533E90" w:rsidRPr="00BD2C81" w:rsidRDefault="00533E90" w:rsidP="00BD2C81">
            <w:pPr>
              <w:pStyle w:val="TableParagraph"/>
              <w:ind w:left="175" w:right="173"/>
              <w:jc w:val="center"/>
              <w:rPr>
                <w:rFonts w:ascii="Calibri" w:eastAsia="Calibri" w:hAnsi="Calibri"/>
                <w:b/>
                <w:sz w:val="20"/>
              </w:rPr>
            </w:pPr>
            <w:r w:rsidRPr="00BD2C81">
              <w:rPr>
                <w:rFonts w:ascii="Calibri" w:eastAsia="Calibri" w:hAnsi="Calibri"/>
                <w:b/>
                <w:sz w:val="20"/>
              </w:rPr>
              <w:t>7-8</w:t>
            </w:r>
          </w:p>
          <w:p w14:paraId="06E67025" w14:textId="77777777" w:rsidR="00533E90" w:rsidRPr="00BD2C81" w:rsidRDefault="00533E90" w:rsidP="00BD2C81">
            <w:pPr>
              <w:pStyle w:val="TableParagraph"/>
              <w:rPr>
                <w:rFonts w:ascii="Calibri" w:eastAsia="Calibri" w:hAnsi="Calibri"/>
                <w:b/>
                <w:sz w:val="21"/>
              </w:rPr>
            </w:pPr>
          </w:p>
          <w:p w14:paraId="5168F5BC" w14:textId="77777777" w:rsidR="00533E90" w:rsidRPr="00BD2C81" w:rsidRDefault="00533E90" w:rsidP="00BD2C81">
            <w:pPr>
              <w:pStyle w:val="TableParagraph"/>
              <w:ind w:left="175" w:right="169"/>
              <w:jc w:val="center"/>
              <w:rPr>
                <w:rFonts w:ascii="Calibri" w:eastAsia="Calibri" w:hAnsi="Calibri"/>
                <w:sz w:val="20"/>
                <w:szCs w:val="20"/>
              </w:rPr>
            </w:pPr>
          </w:p>
          <w:p w14:paraId="42A81346" w14:textId="77777777" w:rsidR="00533E90" w:rsidRPr="00BD2C81" w:rsidRDefault="00533E90" w:rsidP="00BD2C81">
            <w:pPr>
              <w:pStyle w:val="TableParagraph"/>
              <w:ind w:right="169"/>
              <w:rPr>
                <w:rFonts w:ascii="Calibri" w:eastAsia="Calibri" w:hAnsi="Calibri"/>
                <w:sz w:val="20"/>
              </w:rPr>
            </w:pPr>
            <w:r w:rsidRPr="00BD2C81">
              <w:rPr>
                <w:rFonts w:ascii="Calibri" w:eastAsia="Calibri" w:hAnsi="Calibri"/>
                <w:sz w:val="20"/>
              </w:rPr>
              <w:t xml:space="preserve">   9-10</w:t>
            </w:r>
          </w:p>
          <w:p w14:paraId="44F84670" w14:textId="77777777" w:rsidR="00533E90" w:rsidRPr="00BD2C81" w:rsidRDefault="00533E90" w:rsidP="00BD2C81">
            <w:pPr>
              <w:pStyle w:val="TableParagraph"/>
              <w:ind w:left="175" w:right="169"/>
              <w:jc w:val="center"/>
              <w:rPr>
                <w:rFonts w:ascii="Calibri" w:eastAsia="Calibri" w:hAnsi="Calibri"/>
                <w:sz w:val="20"/>
              </w:rPr>
            </w:pPr>
          </w:p>
          <w:p w14:paraId="03B300A5" w14:textId="77777777" w:rsidR="00533E90" w:rsidRPr="00BD2C81" w:rsidRDefault="00533E90" w:rsidP="00BD2C81">
            <w:pPr>
              <w:pStyle w:val="TableParagraph"/>
              <w:ind w:right="169"/>
              <w:rPr>
                <w:rFonts w:ascii="Calibri" w:eastAsia="Calibri" w:hAnsi="Calibri"/>
                <w:sz w:val="20"/>
              </w:rPr>
            </w:pPr>
            <w:r w:rsidRPr="00BD2C81">
              <w:rPr>
                <w:rFonts w:ascii="Calibri" w:eastAsia="Calibri" w:hAnsi="Calibri"/>
                <w:sz w:val="20"/>
              </w:rPr>
              <w:t xml:space="preserve"> 11-12</w:t>
            </w:r>
          </w:p>
        </w:tc>
        <w:tc>
          <w:tcPr>
            <w:tcW w:w="993" w:type="dxa"/>
          </w:tcPr>
          <w:p w14:paraId="052C7823" w14:textId="77777777" w:rsidR="00533E90" w:rsidRPr="00BD2C81" w:rsidRDefault="00533E90" w:rsidP="00BD2C81">
            <w:pPr>
              <w:pStyle w:val="TableParagraph"/>
              <w:rPr>
                <w:rFonts w:ascii="Calibri" w:eastAsia="Calibri" w:hAnsi="Calibri"/>
                <w:b/>
                <w:sz w:val="20"/>
              </w:rPr>
            </w:pPr>
          </w:p>
          <w:p w14:paraId="1609810D" w14:textId="77777777" w:rsidR="00533E90" w:rsidRPr="00BD2C81" w:rsidRDefault="00533E90" w:rsidP="00BD2C81">
            <w:pPr>
              <w:pStyle w:val="TableParagraph"/>
              <w:rPr>
                <w:rFonts w:ascii="Calibri" w:eastAsia="Calibri" w:hAnsi="Calibri"/>
                <w:b/>
                <w:sz w:val="20"/>
              </w:rPr>
            </w:pPr>
          </w:p>
          <w:p w14:paraId="05A89B41" w14:textId="77777777" w:rsidR="00533E90" w:rsidRPr="00BD2C81" w:rsidRDefault="00533E90" w:rsidP="00BD2C81">
            <w:pPr>
              <w:pStyle w:val="TableParagraph"/>
              <w:rPr>
                <w:rFonts w:ascii="Calibri" w:eastAsia="Calibri" w:hAnsi="Calibri"/>
                <w:b/>
                <w:sz w:val="20"/>
              </w:rPr>
            </w:pPr>
          </w:p>
          <w:p w14:paraId="3058C3B0" w14:textId="77777777" w:rsidR="00533E90" w:rsidRPr="00BD2C81" w:rsidRDefault="00533E90" w:rsidP="00BD2C81">
            <w:pPr>
              <w:pStyle w:val="TableParagraph"/>
              <w:rPr>
                <w:rFonts w:ascii="Calibri" w:eastAsia="Calibri" w:hAnsi="Calibri"/>
                <w:b/>
                <w:sz w:val="20"/>
              </w:rPr>
            </w:pPr>
          </w:p>
          <w:p w14:paraId="5857FDD2" w14:textId="77777777" w:rsidR="00533E90" w:rsidRPr="00BD2C81" w:rsidRDefault="00533E90" w:rsidP="00BD2C81">
            <w:pPr>
              <w:pStyle w:val="TableParagraph"/>
              <w:spacing w:before="3" w:after="1"/>
              <w:rPr>
                <w:rFonts w:ascii="Calibri" w:eastAsia="Calibri" w:hAnsi="Calibri"/>
                <w:b/>
                <w:sz w:val="10"/>
              </w:rPr>
            </w:pPr>
          </w:p>
          <w:p w14:paraId="42B134AF" w14:textId="6ED24752" w:rsidR="00533E90"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6A055347" wp14:editId="28A220D5">
                      <wp:extent cx="189230" cy="6350"/>
                      <wp:effectExtent l="0" t="0" r="0" b="0"/>
                      <wp:docPr id="1204629154" name="Gruppo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571548639"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63752BB7" id="Gruppo 77"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" strokeweight=".17539mm"/>
                      <w10:anchorlock/>
                    </v:group>
                  </w:pict>
                </mc:Fallback>
              </mc:AlternateContent>
            </w:r>
          </w:p>
        </w:tc>
      </w:tr>
      <w:tr w:rsidR="00533E90" w14:paraId="3D3F1191" w14:textId="77777777" w:rsidTr="00BD2C81">
        <w:trPr>
          <w:trHeight w:val="2027"/>
        </w:trPr>
        <w:tc>
          <w:tcPr>
            <w:tcW w:w="3236" w:type="dxa"/>
          </w:tcPr>
          <w:p w14:paraId="429AC430" w14:textId="77777777" w:rsidR="00B965E1" w:rsidRPr="00BD2C81" w:rsidRDefault="00B965E1" w:rsidP="00BD2C81">
            <w:pPr>
              <w:spacing w:after="160" w:line="259" w:lineRule="auto"/>
              <w:jc w:val="center"/>
              <w:rPr>
                <w:rFonts w:ascii="Calibri" w:eastAsia="Calibri" w:hAnsi="Calibri"/>
                <w:b/>
              </w:rPr>
            </w:pPr>
          </w:p>
          <w:p w14:paraId="466539CF" w14:textId="77777777" w:rsidR="00533E90" w:rsidRPr="00BD2C81" w:rsidRDefault="00533E90" w:rsidP="00BD2C81">
            <w:pPr>
              <w:spacing w:after="160" w:line="259" w:lineRule="auto"/>
              <w:jc w:val="center"/>
              <w:rPr>
                <w:rFonts w:ascii="Calibri" w:eastAsia="Calibri" w:hAnsi="Calibri"/>
                <w:b/>
              </w:rPr>
            </w:pPr>
            <w:r w:rsidRPr="00BD2C81">
              <w:rPr>
                <w:rFonts w:ascii="Calibri" w:eastAsia="Calibri" w:hAnsi="Calibri"/>
                <w:b/>
              </w:rPr>
              <w:t>Ampiezza delle conoscenze e dei  riferimenti culturali</w:t>
            </w:r>
          </w:p>
          <w:p w14:paraId="346781E8" w14:textId="77777777" w:rsidR="00533E90" w:rsidRPr="00BD2C81" w:rsidRDefault="00533E90" w:rsidP="00BD2C81">
            <w:pPr>
              <w:pStyle w:val="TableParagraph"/>
              <w:tabs>
                <w:tab w:val="left" w:pos="3281"/>
              </w:tabs>
              <w:spacing w:before="1" w:line="247" w:lineRule="auto"/>
              <w:ind w:left="119" w:right="109"/>
              <w:jc w:val="center"/>
              <w:rPr>
                <w:rFonts w:ascii="Calibri" w:eastAsia="Calibri" w:hAnsi="Calibri"/>
                <w:b/>
                <w:sz w:val="20"/>
                <w:szCs w:val="20"/>
              </w:rPr>
            </w:pPr>
          </w:p>
        </w:tc>
        <w:tc>
          <w:tcPr>
            <w:tcW w:w="5837" w:type="dxa"/>
          </w:tcPr>
          <w:p w14:paraId="01EF749B" w14:textId="77777777" w:rsidR="00533E90" w:rsidRPr="00BD2C81" w:rsidRDefault="00533E90" w:rsidP="00BD2C81">
            <w:pPr>
              <w:pStyle w:val="TableParagraph"/>
              <w:tabs>
                <w:tab w:val="left" w:pos="432"/>
              </w:tabs>
              <w:ind w:right="836"/>
              <w:rPr>
                <w:rFonts w:ascii="Calibri" w:eastAsia="Calibri" w:hAnsi="Calibri"/>
                <w:sz w:val="20"/>
                <w:szCs w:val="20"/>
              </w:rPr>
            </w:pPr>
            <w:r w:rsidRPr="00BD2C81">
              <w:rPr>
                <w:rFonts w:ascii="Calibri" w:eastAsia="Calibri" w:hAnsi="Calibri"/>
                <w:bCs/>
                <w:sz w:val="20"/>
                <w:szCs w:val="20"/>
              </w:rPr>
              <w:t>a)Conoscenze e riferimenti culturali inesistenti, informazioni scarse e/o imprecise</w:t>
            </w:r>
          </w:p>
          <w:p w14:paraId="5A59112F" w14:textId="77777777" w:rsidR="00533E90" w:rsidRPr="00BD2C81" w:rsidRDefault="00533E90" w:rsidP="00BD2C81">
            <w:pPr>
              <w:pStyle w:val="TableParagraph"/>
              <w:tabs>
                <w:tab w:val="left" w:pos="432"/>
              </w:tabs>
              <w:ind w:right="836"/>
              <w:rPr>
                <w:rFonts w:ascii="Calibri" w:eastAsia="Calibri" w:hAnsi="Calibri"/>
                <w:sz w:val="20"/>
                <w:szCs w:val="20"/>
              </w:rPr>
            </w:pPr>
            <w:r w:rsidRPr="00BD2C81">
              <w:rPr>
                <w:rFonts w:ascii="Calibri" w:eastAsia="Calibri" w:hAnsi="Calibri"/>
                <w:sz w:val="20"/>
                <w:szCs w:val="20"/>
              </w:rPr>
              <w:t xml:space="preserve"> b)</w:t>
            </w:r>
            <w:r w:rsidRPr="00BD2C81">
              <w:rPr>
                <w:rFonts w:ascii="Calibri" w:eastAsia="Calibri" w:hAnsi="Calibri"/>
                <w:sz w:val="20"/>
                <w:szCs w:val="20"/>
                <w:lang w:bidi="ar-SA"/>
              </w:rPr>
              <w:t>Conoscenze e riferimenti culturali modesti, informazioni superficiali</w:t>
            </w:r>
          </w:p>
          <w:p w14:paraId="25F51EBB" w14:textId="77777777" w:rsidR="00533E90" w:rsidRPr="00BD2C81" w:rsidRDefault="00533E90" w:rsidP="00BD2C81">
            <w:pPr>
              <w:pStyle w:val="TableParagraph"/>
              <w:tabs>
                <w:tab w:val="left" w:pos="432"/>
              </w:tabs>
              <w:ind w:right="836"/>
              <w:rPr>
                <w:rFonts w:ascii="Calibri" w:eastAsia="Calibri" w:hAnsi="Calibri"/>
                <w:sz w:val="20"/>
                <w:szCs w:val="20"/>
              </w:rPr>
            </w:pPr>
            <w:r w:rsidRPr="00BD2C81">
              <w:rPr>
                <w:rFonts w:ascii="Calibri" w:eastAsia="Calibri" w:hAnsi="Calibri"/>
                <w:b/>
                <w:sz w:val="20"/>
                <w:szCs w:val="20"/>
                <w:lang w:bidi="ar-SA"/>
              </w:rPr>
              <w:t>c)Conoscenze e riferimenti culturali essenziali</w:t>
            </w:r>
          </w:p>
          <w:p w14:paraId="47A8B091" w14:textId="77777777" w:rsidR="00533E90" w:rsidRPr="00BD2C81" w:rsidRDefault="00533E90" w:rsidP="00BD2C81">
            <w:pPr>
              <w:pStyle w:val="TableParagraph"/>
              <w:tabs>
                <w:tab w:val="left" w:pos="432"/>
              </w:tabs>
              <w:ind w:right="836"/>
              <w:rPr>
                <w:rFonts w:ascii="Calibri" w:eastAsia="Calibri" w:hAnsi="Calibri"/>
                <w:sz w:val="20"/>
                <w:szCs w:val="20"/>
                <w:lang w:bidi="ar-SA"/>
              </w:rPr>
            </w:pPr>
            <w:r w:rsidRPr="00BD2C81">
              <w:rPr>
                <w:rFonts w:ascii="Calibri" w:eastAsia="Calibri" w:hAnsi="Calibri"/>
                <w:sz w:val="20"/>
                <w:szCs w:val="20"/>
                <w:lang w:bidi="ar-SA"/>
              </w:rPr>
              <w:t>d)Conoscenze approfondite, riferimenti culturali significativi</w:t>
            </w:r>
          </w:p>
          <w:p w14:paraId="2D8A9334" w14:textId="77777777" w:rsidR="00533E90" w:rsidRPr="00BD2C81" w:rsidRDefault="00533E90" w:rsidP="00BD2C81">
            <w:pPr>
              <w:spacing w:line="259" w:lineRule="auto"/>
              <w:rPr>
                <w:rFonts w:ascii="Calibri" w:eastAsia="Calibri" w:hAnsi="Calibri"/>
              </w:rPr>
            </w:pPr>
            <w:r w:rsidRPr="00BD2C81">
              <w:rPr>
                <w:rFonts w:ascii="Calibri" w:eastAsia="Calibri" w:hAnsi="Calibri"/>
              </w:rPr>
              <w:t>e)Conoscenze approfondite, riferimenti culturali ricchi e</w:t>
            </w:r>
          </w:p>
          <w:p w14:paraId="383DF447" w14:textId="77777777" w:rsidR="00533E90" w:rsidRPr="00BD2C81" w:rsidRDefault="00533E90" w:rsidP="00BD2C81">
            <w:pPr>
              <w:pStyle w:val="TableParagraph"/>
              <w:tabs>
                <w:tab w:val="left" w:pos="432"/>
              </w:tabs>
              <w:ind w:right="836"/>
              <w:rPr>
                <w:rFonts w:ascii="Calibri" w:eastAsia="Calibri" w:hAnsi="Calibri"/>
                <w:sz w:val="20"/>
                <w:szCs w:val="20"/>
              </w:rPr>
            </w:pPr>
            <w:r w:rsidRPr="00BD2C81">
              <w:rPr>
                <w:rFonts w:ascii="Calibri" w:eastAsia="Calibri" w:hAnsi="Calibri"/>
                <w:sz w:val="20"/>
                <w:szCs w:val="20"/>
                <w:lang w:bidi="ar-SA"/>
              </w:rPr>
              <w:t>significativi</w:t>
            </w:r>
          </w:p>
          <w:p w14:paraId="3BD11F16" w14:textId="77777777" w:rsidR="00533E90" w:rsidRPr="00BD2C81" w:rsidRDefault="00533E90" w:rsidP="00BD2C81">
            <w:pPr>
              <w:pStyle w:val="TableParagraph"/>
              <w:tabs>
                <w:tab w:val="left" w:pos="432"/>
              </w:tabs>
              <w:ind w:left="431" w:right="836"/>
              <w:rPr>
                <w:rFonts w:ascii="Calibri" w:eastAsia="Calibri" w:hAnsi="Calibri"/>
                <w:sz w:val="20"/>
                <w:szCs w:val="20"/>
              </w:rPr>
            </w:pPr>
          </w:p>
        </w:tc>
        <w:tc>
          <w:tcPr>
            <w:tcW w:w="708" w:type="dxa"/>
          </w:tcPr>
          <w:p w14:paraId="60A259EB" w14:textId="77777777" w:rsidR="00533E90" w:rsidRPr="00BD2C81" w:rsidRDefault="00533E90" w:rsidP="00BD2C81">
            <w:pPr>
              <w:pStyle w:val="TableParagraph"/>
              <w:ind w:firstLine="3"/>
              <w:jc w:val="center"/>
              <w:rPr>
                <w:rFonts w:ascii="Calibri" w:eastAsia="Calibri" w:hAnsi="Calibri"/>
                <w:sz w:val="20"/>
                <w:szCs w:val="20"/>
              </w:rPr>
            </w:pPr>
            <w:r w:rsidRPr="00BD2C81">
              <w:rPr>
                <w:rFonts w:ascii="Calibri" w:eastAsia="Calibri" w:hAnsi="Calibri"/>
                <w:sz w:val="20"/>
                <w:szCs w:val="20"/>
              </w:rPr>
              <w:t>1-2</w:t>
            </w:r>
          </w:p>
          <w:p w14:paraId="4F607EC9" w14:textId="77777777" w:rsidR="00533E90" w:rsidRPr="00BD2C81" w:rsidRDefault="00533E90" w:rsidP="00BD2C81">
            <w:pPr>
              <w:pStyle w:val="TableParagraph"/>
              <w:ind w:firstLine="168"/>
              <w:jc w:val="center"/>
              <w:rPr>
                <w:rFonts w:ascii="Calibri" w:eastAsia="Calibri" w:hAnsi="Calibri"/>
                <w:sz w:val="20"/>
                <w:szCs w:val="20"/>
              </w:rPr>
            </w:pPr>
          </w:p>
          <w:p w14:paraId="43ECCCDF" w14:textId="77777777" w:rsidR="00533E90" w:rsidRPr="00BD2C81" w:rsidRDefault="00533E90" w:rsidP="00BD2C81">
            <w:pPr>
              <w:pStyle w:val="TableParagraph"/>
              <w:ind w:firstLine="168"/>
              <w:rPr>
                <w:rFonts w:ascii="Calibri" w:eastAsia="Calibri" w:hAnsi="Calibri"/>
                <w:sz w:val="20"/>
                <w:szCs w:val="20"/>
              </w:rPr>
            </w:pPr>
            <w:r w:rsidRPr="00BD2C81">
              <w:rPr>
                <w:rFonts w:ascii="Calibri" w:eastAsia="Calibri" w:hAnsi="Calibri"/>
                <w:sz w:val="20"/>
                <w:szCs w:val="20"/>
              </w:rPr>
              <w:t xml:space="preserve"> 3-4</w:t>
            </w:r>
          </w:p>
          <w:p w14:paraId="6E7C5768" w14:textId="77777777" w:rsidR="00533E90" w:rsidRPr="00BD2C81" w:rsidRDefault="00533E90" w:rsidP="00BD2C81">
            <w:pPr>
              <w:pStyle w:val="TableParagraph"/>
              <w:ind w:firstLine="168"/>
              <w:jc w:val="center"/>
              <w:rPr>
                <w:rFonts w:ascii="Calibri" w:eastAsia="Calibri" w:hAnsi="Calibri"/>
                <w:b/>
                <w:bCs/>
                <w:sz w:val="20"/>
                <w:szCs w:val="20"/>
              </w:rPr>
            </w:pPr>
          </w:p>
          <w:p w14:paraId="33322D2A" w14:textId="77777777" w:rsidR="00533E90" w:rsidRPr="00BD2C81" w:rsidRDefault="00533E90" w:rsidP="00BD2C81">
            <w:pPr>
              <w:pStyle w:val="TableParagraph"/>
              <w:ind w:firstLine="168"/>
              <w:rPr>
                <w:rFonts w:ascii="Calibri" w:eastAsia="Calibri" w:hAnsi="Calibri"/>
                <w:b/>
                <w:bCs/>
                <w:sz w:val="20"/>
                <w:szCs w:val="20"/>
              </w:rPr>
            </w:pPr>
            <w:r w:rsidRPr="00BD2C81">
              <w:rPr>
                <w:rFonts w:ascii="Calibri" w:eastAsia="Calibri" w:hAnsi="Calibri"/>
                <w:b/>
                <w:bCs/>
                <w:sz w:val="20"/>
                <w:szCs w:val="20"/>
              </w:rPr>
              <w:t xml:space="preserve">  5</w:t>
            </w:r>
          </w:p>
          <w:p w14:paraId="26FB6BD1" w14:textId="77777777" w:rsidR="00533E90" w:rsidRPr="00BD2C81" w:rsidRDefault="00533E90" w:rsidP="00BD2C81">
            <w:pPr>
              <w:pStyle w:val="TableParagraph"/>
              <w:ind w:firstLine="168"/>
              <w:rPr>
                <w:rFonts w:ascii="Calibri" w:eastAsia="Calibri" w:hAnsi="Calibri"/>
                <w:sz w:val="20"/>
                <w:szCs w:val="20"/>
              </w:rPr>
            </w:pPr>
            <w:r w:rsidRPr="00BD2C81">
              <w:rPr>
                <w:rFonts w:ascii="Calibri" w:eastAsia="Calibri" w:hAnsi="Calibri"/>
                <w:sz w:val="20"/>
                <w:szCs w:val="20"/>
              </w:rPr>
              <w:t>6-7</w:t>
            </w:r>
          </w:p>
          <w:p w14:paraId="1663F650" w14:textId="77777777" w:rsidR="00533E90" w:rsidRPr="00BD2C81" w:rsidRDefault="00533E90" w:rsidP="00BD2C81">
            <w:pPr>
              <w:pStyle w:val="TableParagraph"/>
              <w:ind w:firstLine="168"/>
              <w:rPr>
                <w:rFonts w:ascii="Calibri" w:eastAsia="Calibri" w:hAnsi="Calibri"/>
                <w:sz w:val="20"/>
                <w:szCs w:val="20"/>
              </w:rPr>
            </w:pPr>
            <w:r w:rsidRPr="00BD2C81">
              <w:rPr>
                <w:rFonts w:ascii="Calibri" w:eastAsia="Calibri" w:hAnsi="Calibri"/>
                <w:sz w:val="20"/>
                <w:szCs w:val="20"/>
              </w:rPr>
              <w:t xml:space="preserve">  8</w:t>
            </w:r>
          </w:p>
        </w:tc>
        <w:tc>
          <w:tcPr>
            <w:tcW w:w="993" w:type="dxa"/>
          </w:tcPr>
          <w:p w14:paraId="13ED162F" w14:textId="77777777" w:rsidR="00533E90" w:rsidRPr="00BD2C81" w:rsidRDefault="00533E90" w:rsidP="00BD2C81">
            <w:pPr>
              <w:pStyle w:val="TableParagraph"/>
              <w:spacing w:line="20" w:lineRule="exact"/>
              <w:ind w:left="206"/>
              <w:rPr>
                <w:rFonts w:ascii="Calibri" w:eastAsia="Calibri" w:hAnsi="Calibri"/>
                <w:sz w:val="2"/>
              </w:rPr>
            </w:pPr>
          </w:p>
          <w:p w14:paraId="0978C89E" w14:textId="77777777" w:rsidR="00533E90" w:rsidRPr="00BD2C81" w:rsidRDefault="00533E90" w:rsidP="00BD2C81">
            <w:pPr>
              <w:pStyle w:val="TableParagraph"/>
              <w:spacing w:line="20" w:lineRule="exact"/>
              <w:ind w:left="206"/>
              <w:rPr>
                <w:rFonts w:ascii="Calibri" w:eastAsia="Calibri" w:hAnsi="Calibri"/>
                <w:sz w:val="2"/>
              </w:rPr>
            </w:pPr>
          </w:p>
          <w:p w14:paraId="79B50A12" w14:textId="77777777" w:rsidR="00533E90" w:rsidRPr="00BD2C81" w:rsidRDefault="00533E90" w:rsidP="00BD2C81">
            <w:pPr>
              <w:pStyle w:val="TableParagraph"/>
              <w:spacing w:line="20" w:lineRule="exact"/>
              <w:ind w:left="206"/>
              <w:rPr>
                <w:rFonts w:ascii="Calibri" w:eastAsia="Calibri" w:hAnsi="Calibri"/>
                <w:sz w:val="2"/>
              </w:rPr>
            </w:pPr>
          </w:p>
          <w:p w14:paraId="315048FB" w14:textId="77777777" w:rsidR="00533E90" w:rsidRPr="00BD2C81" w:rsidRDefault="00533E90" w:rsidP="00BD2C81">
            <w:pPr>
              <w:pStyle w:val="TableParagraph"/>
              <w:spacing w:line="20" w:lineRule="exact"/>
              <w:ind w:left="206"/>
              <w:rPr>
                <w:rFonts w:ascii="Calibri" w:eastAsia="Calibri" w:hAnsi="Calibri"/>
                <w:sz w:val="2"/>
              </w:rPr>
            </w:pPr>
          </w:p>
          <w:p w14:paraId="700C8326" w14:textId="77777777" w:rsidR="00533E90" w:rsidRPr="00BD2C81" w:rsidRDefault="00533E90" w:rsidP="00BD2C81">
            <w:pPr>
              <w:pStyle w:val="TableParagraph"/>
              <w:spacing w:line="20" w:lineRule="exact"/>
              <w:ind w:left="206"/>
              <w:rPr>
                <w:rFonts w:ascii="Calibri" w:eastAsia="Calibri" w:hAnsi="Calibri"/>
                <w:sz w:val="2"/>
              </w:rPr>
            </w:pPr>
          </w:p>
          <w:p w14:paraId="2B102AF6" w14:textId="77777777" w:rsidR="00533E90" w:rsidRPr="00BD2C81" w:rsidRDefault="00533E90" w:rsidP="00BD2C81">
            <w:pPr>
              <w:pStyle w:val="TableParagraph"/>
              <w:spacing w:line="20" w:lineRule="exact"/>
              <w:ind w:left="206"/>
              <w:rPr>
                <w:rFonts w:ascii="Calibri" w:eastAsia="Calibri" w:hAnsi="Calibri"/>
                <w:sz w:val="2"/>
              </w:rPr>
            </w:pPr>
          </w:p>
          <w:p w14:paraId="264CF769" w14:textId="77777777" w:rsidR="00533E90" w:rsidRPr="00BD2C81" w:rsidRDefault="00533E90" w:rsidP="00BD2C81">
            <w:pPr>
              <w:pStyle w:val="TableParagraph"/>
              <w:spacing w:line="20" w:lineRule="exact"/>
              <w:ind w:left="206"/>
              <w:rPr>
                <w:rFonts w:ascii="Calibri" w:eastAsia="Calibri" w:hAnsi="Calibri"/>
                <w:sz w:val="2"/>
              </w:rPr>
            </w:pPr>
          </w:p>
          <w:p w14:paraId="71BC3B07" w14:textId="77777777" w:rsidR="00533E90" w:rsidRPr="00BD2C81" w:rsidRDefault="00533E90" w:rsidP="00BD2C81">
            <w:pPr>
              <w:pStyle w:val="TableParagraph"/>
              <w:spacing w:line="20" w:lineRule="exact"/>
              <w:ind w:left="206"/>
              <w:rPr>
                <w:rFonts w:ascii="Calibri" w:eastAsia="Calibri" w:hAnsi="Calibri"/>
                <w:sz w:val="2"/>
              </w:rPr>
            </w:pPr>
          </w:p>
          <w:p w14:paraId="5D316B1C" w14:textId="77777777" w:rsidR="00533E90" w:rsidRPr="00BD2C81" w:rsidRDefault="00533E90" w:rsidP="00BD2C81">
            <w:pPr>
              <w:pStyle w:val="TableParagraph"/>
              <w:spacing w:line="20" w:lineRule="exact"/>
              <w:ind w:left="206"/>
              <w:rPr>
                <w:rFonts w:ascii="Calibri" w:eastAsia="Calibri" w:hAnsi="Calibri"/>
                <w:sz w:val="2"/>
              </w:rPr>
            </w:pPr>
          </w:p>
          <w:p w14:paraId="4BE6FCD8" w14:textId="77777777" w:rsidR="00533E90" w:rsidRPr="00BD2C81" w:rsidRDefault="00533E90" w:rsidP="00BD2C81">
            <w:pPr>
              <w:pStyle w:val="TableParagraph"/>
              <w:spacing w:line="20" w:lineRule="exact"/>
              <w:ind w:left="206"/>
              <w:rPr>
                <w:rFonts w:ascii="Calibri" w:eastAsia="Calibri" w:hAnsi="Calibri"/>
                <w:sz w:val="2"/>
              </w:rPr>
            </w:pPr>
          </w:p>
          <w:p w14:paraId="777EC4FB" w14:textId="77777777" w:rsidR="00533E90" w:rsidRPr="00BD2C81" w:rsidRDefault="00533E90" w:rsidP="00BD2C81">
            <w:pPr>
              <w:pStyle w:val="TableParagraph"/>
              <w:spacing w:line="20" w:lineRule="exact"/>
              <w:ind w:left="206"/>
              <w:rPr>
                <w:rFonts w:ascii="Calibri" w:eastAsia="Calibri" w:hAnsi="Calibri"/>
                <w:sz w:val="2"/>
              </w:rPr>
            </w:pPr>
          </w:p>
          <w:p w14:paraId="5557BB35" w14:textId="77777777" w:rsidR="00533E90" w:rsidRPr="00BD2C81" w:rsidRDefault="00533E90" w:rsidP="00BD2C81">
            <w:pPr>
              <w:pStyle w:val="TableParagraph"/>
              <w:spacing w:line="20" w:lineRule="exact"/>
              <w:ind w:left="206"/>
              <w:rPr>
                <w:rFonts w:ascii="Calibri" w:eastAsia="Calibri" w:hAnsi="Calibri"/>
                <w:sz w:val="2"/>
              </w:rPr>
            </w:pPr>
          </w:p>
          <w:p w14:paraId="21B5BAFF" w14:textId="77777777" w:rsidR="00533E90" w:rsidRPr="00BD2C81" w:rsidRDefault="00533E90" w:rsidP="00BD2C81">
            <w:pPr>
              <w:pStyle w:val="TableParagraph"/>
              <w:spacing w:line="20" w:lineRule="exact"/>
              <w:ind w:left="206"/>
              <w:rPr>
                <w:rFonts w:ascii="Calibri" w:eastAsia="Calibri" w:hAnsi="Calibri"/>
                <w:sz w:val="2"/>
              </w:rPr>
            </w:pPr>
          </w:p>
          <w:p w14:paraId="53D37AD6" w14:textId="77777777" w:rsidR="00533E90" w:rsidRPr="00BD2C81" w:rsidRDefault="00533E90" w:rsidP="00BD2C81">
            <w:pPr>
              <w:pStyle w:val="TableParagraph"/>
              <w:spacing w:line="20" w:lineRule="exact"/>
              <w:ind w:left="206"/>
              <w:rPr>
                <w:rFonts w:ascii="Calibri" w:eastAsia="Calibri" w:hAnsi="Calibri"/>
                <w:sz w:val="2"/>
              </w:rPr>
            </w:pPr>
          </w:p>
          <w:p w14:paraId="731C5867" w14:textId="77777777" w:rsidR="00533E90" w:rsidRPr="00BD2C81" w:rsidRDefault="00533E90" w:rsidP="00BD2C81">
            <w:pPr>
              <w:pStyle w:val="TableParagraph"/>
              <w:spacing w:line="20" w:lineRule="exact"/>
              <w:ind w:left="206"/>
              <w:rPr>
                <w:rFonts w:ascii="Calibri" w:eastAsia="Calibri" w:hAnsi="Calibri"/>
                <w:sz w:val="2"/>
              </w:rPr>
            </w:pPr>
          </w:p>
          <w:p w14:paraId="21786081" w14:textId="77777777" w:rsidR="00533E90" w:rsidRPr="00BD2C81" w:rsidRDefault="00533E90" w:rsidP="00BD2C81">
            <w:pPr>
              <w:pStyle w:val="TableParagraph"/>
              <w:spacing w:line="20" w:lineRule="exact"/>
              <w:ind w:left="206"/>
              <w:rPr>
                <w:rFonts w:ascii="Calibri" w:eastAsia="Calibri" w:hAnsi="Calibri"/>
                <w:sz w:val="2"/>
              </w:rPr>
            </w:pPr>
          </w:p>
          <w:p w14:paraId="221AFCB9" w14:textId="77777777" w:rsidR="00533E90" w:rsidRPr="00BD2C81" w:rsidRDefault="00533E90" w:rsidP="00BD2C81">
            <w:pPr>
              <w:pStyle w:val="TableParagraph"/>
              <w:spacing w:line="20" w:lineRule="exact"/>
              <w:ind w:left="206"/>
              <w:rPr>
                <w:rFonts w:ascii="Calibri" w:eastAsia="Calibri" w:hAnsi="Calibri"/>
                <w:sz w:val="2"/>
              </w:rPr>
            </w:pPr>
          </w:p>
          <w:p w14:paraId="005E001B" w14:textId="77777777" w:rsidR="00533E90" w:rsidRPr="00BD2C81" w:rsidRDefault="00533E90" w:rsidP="00BD2C81">
            <w:pPr>
              <w:pStyle w:val="TableParagraph"/>
              <w:spacing w:line="20" w:lineRule="exact"/>
              <w:ind w:left="206"/>
              <w:rPr>
                <w:rFonts w:ascii="Calibri" w:eastAsia="Calibri" w:hAnsi="Calibri"/>
                <w:sz w:val="2"/>
              </w:rPr>
            </w:pPr>
          </w:p>
          <w:p w14:paraId="3136B672" w14:textId="77777777" w:rsidR="00533E90" w:rsidRPr="00BD2C81" w:rsidRDefault="00533E90" w:rsidP="00BD2C81">
            <w:pPr>
              <w:pStyle w:val="TableParagraph"/>
              <w:spacing w:line="20" w:lineRule="exact"/>
              <w:ind w:left="206"/>
              <w:rPr>
                <w:rFonts w:ascii="Calibri" w:eastAsia="Calibri" w:hAnsi="Calibri"/>
                <w:sz w:val="2"/>
              </w:rPr>
            </w:pPr>
          </w:p>
          <w:p w14:paraId="1B01F475" w14:textId="77777777" w:rsidR="00533E90" w:rsidRPr="00BD2C81" w:rsidRDefault="00533E90" w:rsidP="00BD2C81">
            <w:pPr>
              <w:pStyle w:val="TableParagraph"/>
              <w:spacing w:line="20" w:lineRule="exact"/>
              <w:ind w:left="206"/>
              <w:rPr>
                <w:rFonts w:ascii="Calibri" w:eastAsia="Calibri" w:hAnsi="Calibri"/>
                <w:sz w:val="2"/>
              </w:rPr>
            </w:pPr>
          </w:p>
          <w:p w14:paraId="350BE17B" w14:textId="77777777" w:rsidR="00533E90" w:rsidRPr="00BD2C81" w:rsidRDefault="00533E90" w:rsidP="00BD2C81">
            <w:pPr>
              <w:pStyle w:val="TableParagraph"/>
              <w:spacing w:line="20" w:lineRule="exact"/>
              <w:ind w:left="206"/>
              <w:rPr>
                <w:rFonts w:ascii="Calibri" w:eastAsia="Calibri" w:hAnsi="Calibri"/>
                <w:sz w:val="2"/>
              </w:rPr>
            </w:pPr>
          </w:p>
          <w:p w14:paraId="23D5EF45" w14:textId="77777777" w:rsidR="00533E90" w:rsidRPr="00BD2C81" w:rsidRDefault="00533E90" w:rsidP="00BD2C81">
            <w:pPr>
              <w:pStyle w:val="TableParagraph"/>
              <w:spacing w:line="20" w:lineRule="exact"/>
              <w:ind w:left="206"/>
              <w:rPr>
                <w:rFonts w:ascii="Calibri" w:eastAsia="Calibri" w:hAnsi="Calibri"/>
                <w:sz w:val="2"/>
              </w:rPr>
            </w:pPr>
          </w:p>
          <w:p w14:paraId="6148FDC2" w14:textId="77777777" w:rsidR="00533E90" w:rsidRPr="00BD2C81" w:rsidRDefault="00533E90" w:rsidP="00BD2C81">
            <w:pPr>
              <w:pStyle w:val="TableParagraph"/>
              <w:spacing w:line="20" w:lineRule="exact"/>
              <w:ind w:left="206"/>
              <w:rPr>
                <w:rFonts w:ascii="Calibri" w:eastAsia="Calibri" w:hAnsi="Calibri"/>
                <w:sz w:val="2"/>
              </w:rPr>
            </w:pPr>
          </w:p>
          <w:p w14:paraId="483BF78F" w14:textId="77777777" w:rsidR="00533E90" w:rsidRPr="00BD2C81" w:rsidRDefault="00533E90" w:rsidP="00BD2C81">
            <w:pPr>
              <w:pStyle w:val="TableParagraph"/>
              <w:spacing w:line="20" w:lineRule="exact"/>
              <w:ind w:left="206"/>
              <w:rPr>
                <w:rFonts w:ascii="Calibri" w:eastAsia="Calibri" w:hAnsi="Calibri"/>
                <w:sz w:val="2"/>
              </w:rPr>
            </w:pPr>
          </w:p>
          <w:p w14:paraId="3F94FAFF" w14:textId="77777777" w:rsidR="00533E90" w:rsidRPr="00BD2C81" w:rsidRDefault="00533E90" w:rsidP="00BD2C81">
            <w:pPr>
              <w:pStyle w:val="TableParagraph"/>
              <w:spacing w:line="20" w:lineRule="exact"/>
              <w:ind w:left="206"/>
              <w:rPr>
                <w:rFonts w:ascii="Calibri" w:eastAsia="Calibri" w:hAnsi="Calibri"/>
                <w:sz w:val="2"/>
              </w:rPr>
            </w:pPr>
          </w:p>
          <w:p w14:paraId="516DDE81" w14:textId="77777777" w:rsidR="00533E90" w:rsidRPr="00BD2C81" w:rsidRDefault="00533E90" w:rsidP="00BD2C81">
            <w:pPr>
              <w:pStyle w:val="TableParagraph"/>
              <w:spacing w:line="20" w:lineRule="exact"/>
              <w:ind w:left="206"/>
              <w:rPr>
                <w:rFonts w:ascii="Calibri" w:eastAsia="Calibri" w:hAnsi="Calibri"/>
                <w:sz w:val="2"/>
              </w:rPr>
            </w:pPr>
          </w:p>
          <w:p w14:paraId="7EFDDAD8" w14:textId="77777777" w:rsidR="00533E90" w:rsidRPr="00BD2C81" w:rsidRDefault="00533E90" w:rsidP="00BD2C81">
            <w:pPr>
              <w:pStyle w:val="TableParagraph"/>
              <w:spacing w:line="20" w:lineRule="exact"/>
              <w:ind w:left="206"/>
              <w:rPr>
                <w:rFonts w:ascii="Calibri" w:eastAsia="Calibri" w:hAnsi="Calibri"/>
                <w:sz w:val="2"/>
              </w:rPr>
            </w:pPr>
          </w:p>
          <w:p w14:paraId="6BC18475" w14:textId="77777777" w:rsidR="00533E90" w:rsidRPr="00BD2C81" w:rsidRDefault="00533E90" w:rsidP="00BD2C81">
            <w:pPr>
              <w:pStyle w:val="TableParagraph"/>
              <w:spacing w:line="20" w:lineRule="exact"/>
              <w:ind w:left="206"/>
              <w:rPr>
                <w:rFonts w:ascii="Calibri" w:eastAsia="Calibri" w:hAnsi="Calibri"/>
                <w:sz w:val="2"/>
              </w:rPr>
            </w:pPr>
          </w:p>
          <w:p w14:paraId="7A035D3C" w14:textId="77777777" w:rsidR="00533E90" w:rsidRPr="00BD2C81" w:rsidRDefault="00533E90" w:rsidP="00BD2C81">
            <w:pPr>
              <w:pStyle w:val="TableParagraph"/>
              <w:spacing w:line="20" w:lineRule="exact"/>
              <w:ind w:left="206"/>
              <w:rPr>
                <w:rFonts w:ascii="Calibri" w:eastAsia="Calibri" w:hAnsi="Calibri"/>
                <w:sz w:val="2"/>
              </w:rPr>
            </w:pPr>
          </w:p>
          <w:p w14:paraId="6E1CB3D1" w14:textId="77777777" w:rsidR="00533E90" w:rsidRPr="00BD2C81" w:rsidRDefault="00533E90" w:rsidP="00BD2C81">
            <w:pPr>
              <w:pStyle w:val="TableParagraph"/>
              <w:spacing w:line="20" w:lineRule="exact"/>
              <w:ind w:left="206"/>
              <w:rPr>
                <w:rFonts w:ascii="Calibri" w:eastAsia="Calibri" w:hAnsi="Calibri"/>
                <w:sz w:val="2"/>
              </w:rPr>
            </w:pPr>
          </w:p>
          <w:p w14:paraId="5E2B3DDA" w14:textId="77777777" w:rsidR="00533E90" w:rsidRPr="00BD2C81" w:rsidRDefault="00533E90" w:rsidP="00BD2C81">
            <w:pPr>
              <w:pStyle w:val="TableParagraph"/>
              <w:spacing w:line="20" w:lineRule="exact"/>
              <w:ind w:left="206"/>
              <w:rPr>
                <w:rFonts w:ascii="Calibri" w:eastAsia="Calibri" w:hAnsi="Calibri"/>
                <w:sz w:val="2"/>
              </w:rPr>
            </w:pPr>
          </w:p>
          <w:p w14:paraId="3BF0C7CF" w14:textId="77777777" w:rsidR="00533E90" w:rsidRPr="00BD2C81" w:rsidRDefault="00533E90" w:rsidP="00BD2C81">
            <w:pPr>
              <w:pStyle w:val="TableParagraph"/>
              <w:spacing w:line="20" w:lineRule="exact"/>
              <w:ind w:left="206"/>
              <w:rPr>
                <w:rFonts w:ascii="Calibri" w:eastAsia="Calibri" w:hAnsi="Calibri"/>
                <w:sz w:val="2"/>
              </w:rPr>
            </w:pPr>
          </w:p>
          <w:p w14:paraId="1F2E3475" w14:textId="77777777" w:rsidR="00533E90" w:rsidRPr="00BD2C81" w:rsidRDefault="00533E90" w:rsidP="00BD2C81">
            <w:pPr>
              <w:pStyle w:val="TableParagraph"/>
              <w:spacing w:line="20" w:lineRule="exact"/>
              <w:ind w:left="206"/>
              <w:rPr>
                <w:rFonts w:ascii="Calibri" w:eastAsia="Calibri" w:hAnsi="Calibri"/>
                <w:sz w:val="2"/>
              </w:rPr>
            </w:pPr>
          </w:p>
          <w:p w14:paraId="4A9F2154" w14:textId="77777777" w:rsidR="00533E90" w:rsidRPr="00BD2C81" w:rsidRDefault="00533E90" w:rsidP="00BD2C81">
            <w:pPr>
              <w:pStyle w:val="TableParagraph"/>
              <w:spacing w:line="20" w:lineRule="exact"/>
              <w:ind w:left="206"/>
              <w:rPr>
                <w:rFonts w:ascii="Calibri" w:eastAsia="Calibri" w:hAnsi="Calibri"/>
                <w:sz w:val="2"/>
              </w:rPr>
            </w:pPr>
          </w:p>
          <w:p w14:paraId="55CE6F87" w14:textId="77777777" w:rsidR="00533E90" w:rsidRPr="00BD2C81" w:rsidRDefault="00533E90" w:rsidP="00BD2C81">
            <w:pPr>
              <w:pStyle w:val="TableParagraph"/>
              <w:spacing w:line="20" w:lineRule="exact"/>
              <w:ind w:left="206"/>
              <w:rPr>
                <w:rFonts w:ascii="Calibri" w:eastAsia="Calibri" w:hAnsi="Calibri"/>
                <w:sz w:val="2"/>
              </w:rPr>
            </w:pPr>
          </w:p>
          <w:p w14:paraId="6B9969FA" w14:textId="77777777" w:rsidR="00533E90" w:rsidRPr="00BD2C81" w:rsidRDefault="00533E90" w:rsidP="00BD2C81">
            <w:pPr>
              <w:pStyle w:val="TableParagraph"/>
              <w:spacing w:line="20" w:lineRule="exact"/>
              <w:ind w:left="206"/>
              <w:rPr>
                <w:rFonts w:ascii="Calibri" w:eastAsia="Calibri" w:hAnsi="Calibri"/>
                <w:sz w:val="2"/>
              </w:rPr>
            </w:pPr>
          </w:p>
          <w:p w14:paraId="77839726" w14:textId="77777777" w:rsidR="00533E90" w:rsidRPr="00BD2C81" w:rsidRDefault="00533E90" w:rsidP="00BD2C81">
            <w:pPr>
              <w:pStyle w:val="TableParagraph"/>
              <w:spacing w:line="20" w:lineRule="exact"/>
              <w:ind w:left="206"/>
              <w:rPr>
                <w:rFonts w:ascii="Calibri" w:eastAsia="Calibri" w:hAnsi="Calibri"/>
                <w:sz w:val="2"/>
              </w:rPr>
            </w:pPr>
          </w:p>
          <w:p w14:paraId="0E4A8C69" w14:textId="77777777" w:rsidR="00533E90" w:rsidRPr="00BD2C81" w:rsidRDefault="00533E90" w:rsidP="00BD2C81">
            <w:pPr>
              <w:pStyle w:val="TableParagraph"/>
              <w:spacing w:line="20" w:lineRule="exact"/>
              <w:ind w:left="206"/>
              <w:rPr>
                <w:rFonts w:ascii="Calibri" w:eastAsia="Calibri" w:hAnsi="Calibri"/>
                <w:sz w:val="2"/>
              </w:rPr>
            </w:pPr>
          </w:p>
          <w:p w14:paraId="5CF95882" w14:textId="77777777" w:rsidR="00533E90" w:rsidRPr="00BD2C81" w:rsidRDefault="00533E90" w:rsidP="00BD2C81">
            <w:pPr>
              <w:pStyle w:val="TableParagraph"/>
              <w:spacing w:line="20" w:lineRule="exact"/>
              <w:ind w:left="206"/>
              <w:rPr>
                <w:rFonts w:ascii="Calibri" w:eastAsia="Calibri" w:hAnsi="Calibri"/>
                <w:sz w:val="2"/>
              </w:rPr>
            </w:pPr>
          </w:p>
          <w:p w14:paraId="64C54E30" w14:textId="77777777" w:rsidR="00533E90" w:rsidRPr="00BD2C81" w:rsidRDefault="00533E90" w:rsidP="00BD2C81">
            <w:pPr>
              <w:pStyle w:val="TableParagraph"/>
              <w:spacing w:line="20" w:lineRule="exact"/>
              <w:ind w:left="206"/>
              <w:rPr>
                <w:rFonts w:ascii="Calibri" w:eastAsia="Calibri" w:hAnsi="Calibri"/>
                <w:sz w:val="2"/>
              </w:rPr>
            </w:pPr>
          </w:p>
          <w:p w14:paraId="005574E9" w14:textId="77777777" w:rsidR="00533E90" w:rsidRPr="00BD2C81" w:rsidRDefault="00533E90" w:rsidP="00BD2C81">
            <w:pPr>
              <w:pStyle w:val="TableParagraph"/>
              <w:spacing w:line="20" w:lineRule="exact"/>
              <w:ind w:left="206"/>
              <w:rPr>
                <w:rFonts w:ascii="Calibri" w:eastAsia="Calibri" w:hAnsi="Calibri"/>
                <w:sz w:val="2"/>
              </w:rPr>
            </w:pPr>
          </w:p>
          <w:p w14:paraId="6972D094" w14:textId="77777777" w:rsidR="00533E90" w:rsidRPr="00BD2C81" w:rsidRDefault="00533E90" w:rsidP="00BD2C81">
            <w:pPr>
              <w:pStyle w:val="TableParagraph"/>
              <w:spacing w:line="20" w:lineRule="exact"/>
              <w:ind w:left="206"/>
              <w:rPr>
                <w:rFonts w:ascii="Calibri" w:eastAsia="Calibri" w:hAnsi="Calibri"/>
                <w:sz w:val="2"/>
              </w:rPr>
            </w:pPr>
          </w:p>
          <w:p w14:paraId="74B8B7F9" w14:textId="77777777" w:rsidR="00533E90" w:rsidRPr="00BD2C81" w:rsidRDefault="00533E90" w:rsidP="00BD2C81">
            <w:pPr>
              <w:pStyle w:val="TableParagraph"/>
              <w:spacing w:line="20" w:lineRule="exact"/>
              <w:ind w:left="206"/>
              <w:rPr>
                <w:rFonts w:ascii="Calibri" w:eastAsia="Calibri" w:hAnsi="Calibri"/>
                <w:sz w:val="2"/>
              </w:rPr>
            </w:pPr>
          </w:p>
          <w:p w14:paraId="6D76BD7F" w14:textId="77777777" w:rsidR="00533E90" w:rsidRPr="00BD2C81" w:rsidRDefault="00533E90" w:rsidP="00BD2C81">
            <w:pPr>
              <w:pStyle w:val="TableParagraph"/>
              <w:spacing w:line="20" w:lineRule="exact"/>
              <w:ind w:left="206"/>
              <w:rPr>
                <w:rFonts w:ascii="Calibri" w:eastAsia="Calibri" w:hAnsi="Calibri"/>
                <w:sz w:val="2"/>
              </w:rPr>
            </w:pPr>
          </w:p>
          <w:p w14:paraId="7F509CA8" w14:textId="77777777" w:rsidR="00533E90" w:rsidRPr="00BD2C81" w:rsidRDefault="00533E90" w:rsidP="00BD2C81">
            <w:pPr>
              <w:pStyle w:val="TableParagraph"/>
              <w:spacing w:line="20" w:lineRule="exact"/>
              <w:ind w:left="206"/>
              <w:rPr>
                <w:rFonts w:ascii="Calibri" w:eastAsia="Calibri" w:hAnsi="Calibri"/>
                <w:sz w:val="2"/>
              </w:rPr>
            </w:pPr>
          </w:p>
          <w:p w14:paraId="5296CC0C" w14:textId="77777777" w:rsidR="00533E90" w:rsidRPr="00BD2C81" w:rsidRDefault="00533E90" w:rsidP="00BD2C81">
            <w:pPr>
              <w:pStyle w:val="TableParagraph"/>
              <w:spacing w:line="20" w:lineRule="exact"/>
              <w:ind w:left="206"/>
              <w:rPr>
                <w:rFonts w:ascii="Calibri" w:eastAsia="Calibri" w:hAnsi="Calibri"/>
                <w:sz w:val="2"/>
              </w:rPr>
            </w:pPr>
          </w:p>
          <w:p w14:paraId="7E1EBB4D" w14:textId="77777777" w:rsidR="00533E90" w:rsidRPr="00BD2C81" w:rsidRDefault="00533E90" w:rsidP="00BD2C81">
            <w:pPr>
              <w:pStyle w:val="TableParagraph"/>
              <w:spacing w:line="20" w:lineRule="exact"/>
              <w:ind w:left="206"/>
              <w:rPr>
                <w:rFonts w:ascii="Calibri" w:eastAsia="Calibri" w:hAnsi="Calibri"/>
                <w:sz w:val="2"/>
              </w:rPr>
            </w:pPr>
          </w:p>
          <w:p w14:paraId="7C047C18" w14:textId="77777777" w:rsidR="00533E90" w:rsidRPr="00BD2C81" w:rsidRDefault="00533E90" w:rsidP="00BD2C81">
            <w:pPr>
              <w:pStyle w:val="TableParagraph"/>
              <w:spacing w:line="20" w:lineRule="exact"/>
              <w:ind w:left="206"/>
              <w:rPr>
                <w:rFonts w:ascii="Calibri" w:eastAsia="Calibri" w:hAnsi="Calibri"/>
                <w:sz w:val="2"/>
              </w:rPr>
            </w:pPr>
          </w:p>
          <w:p w14:paraId="5319A020" w14:textId="77777777" w:rsidR="00533E90" w:rsidRPr="00BD2C81" w:rsidRDefault="00533E90" w:rsidP="00BD2C81">
            <w:pPr>
              <w:pStyle w:val="TableParagraph"/>
              <w:spacing w:line="20" w:lineRule="exact"/>
              <w:ind w:left="206"/>
              <w:rPr>
                <w:rFonts w:ascii="Calibri" w:eastAsia="Calibri" w:hAnsi="Calibri"/>
                <w:sz w:val="2"/>
              </w:rPr>
            </w:pPr>
          </w:p>
          <w:p w14:paraId="1920CBC3" w14:textId="77777777" w:rsidR="00533E90" w:rsidRPr="00BD2C81" w:rsidRDefault="00533E90" w:rsidP="00BD2C81">
            <w:pPr>
              <w:pStyle w:val="TableParagraph"/>
              <w:spacing w:line="20" w:lineRule="exact"/>
              <w:ind w:left="206"/>
              <w:rPr>
                <w:rFonts w:ascii="Calibri" w:eastAsia="Calibri" w:hAnsi="Calibri"/>
                <w:sz w:val="2"/>
              </w:rPr>
            </w:pPr>
          </w:p>
          <w:p w14:paraId="1A35AD0B" w14:textId="77777777" w:rsidR="00533E90" w:rsidRPr="00BD2C81" w:rsidRDefault="00533E90" w:rsidP="00BD2C81">
            <w:pPr>
              <w:pStyle w:val="TableParagraph"/>
              <w:spacing w:line="20" w:lineRule="exact"/>
              <w:ind w:left="206"/>
              <w:rPr>
                <w:rFonts w:ascii="Calibri" w:eastAsia="Calibri" w:hAnsi="Calibri"/>
                <w:sz w:val="2"/>
              </w:rPr>
            </w:pPr>
          </w:p>
          <w:p w14:paraId="183C3120" w14:textId="77777777" w:rsidR="00533E90" w:rsidRPr="00BD2C81" w:rsidRDefault="00533E90" w:rsidP="00BD2C81">
            <w:pPr>
              <w:pStyle w:val="TableParagraph"/>
              <w:spacing w:line="20" w:lineRule="exact"/>
              <w:ind w:left="206"/>
              <w:rPr>
                <w:rFonts w:ascii="Calibri" w:eastAsia="Calibri" w:hAnsi="Calibri"/>
                <w:sz w:val="2"/>
              </w:rPr>
            </w:pPr>
          </w:p>
          <w:p w14:paraId="58355FF5" w14:textId="77777777" w:rsidR="00533E90" w:rsidRPr="00BD2C81" w:rsidRDefault="00533E90" w:rsidP="00BD2C81">
            <w:pPr>
              <w:pStyle w:val="TableParagraph"/>
              <w:spacing w:line="20" w:lineRule="exact"/>
              <w:ind w:left="206"/>
              <w:rPr>
                <w:rFonts w:ascii="Calibri" w:eastAsia="Calibri" w:hAnsi="Calibri"/>
                <w:sz w:val="2"/>
              </w:rPr>
            </w:pPr>
          </w:p>
          <w:p w14:paraId="12AF10D9" w14:textId="77777777" w:rsidR="00533E90" w:rsidRPr="00BD2C81" w:rsidRDefault="00533E90" w:rsidP="00BD2C81">
            <w:pPr>
              <w:pStyle w:val="TableParagraph"/>
              <w:spacing w:line="20" w:lineRule="exact"/>
              <w:ind w:left="206"/>
              <w:rPr>
                <w:rFonts w:ascii="Calibri" w:eastAsia="Calibri" w:hAnsi="Calibri"/>
                <w:sz w:val="2"/>
              </w:rPr>
            </w:pPr>
          </w:p>
          <w:p w14:paraId="61261C50" w14:textId="77777777" w:rsidR="00533E90" w:rsidRPr="00BD2C81" w:rsidRDefault="00533E90" w:rsidP="00BD2C81">
            <w:pPr>
              <w:pStyle w:val="TableParagraph"/>
              <w:spacing w:line="20" w:lineRule="exact"/>
              <w:ind w:left="206"/>
              <w:rPr>
                <w:rFonts w:ascii="Calibri" w:eastAsia="Calibri" w:hAnsi="Calibri"/>
                <w:sz w:val="2"/>
              </w:rPr>
            </w:pPr>
          </w:p>
          <w:p w14:paraId="0E190DD8" w14:textId="77777777" w:rsidR="00533E90" w:rsidRPr="00BD2C81" w:rsidRDefault="00533E90" w:rsidP="00BD2C81">
            <w:pPr>
              <w:pStyle w:val="TableParagraph"/>
              <w:spacing w:line="20" w:lineRule="exact"/>
              <w:ind w:left="206"/>
              <w:rPr>
                <w:rFonts w:ascii="Calibri" w:eastAsia="Calibri" w:hAnsi="Calibri"/>
                <w:sz w:val="2"/>
              </w:rPr>
            </w:pPr>
          </w:p>
          <w:p w14:paraId="7234D6B5" w14:textId="77777777" w:rsidR="00533E90" w:rsidRPr="00BD2C81" w:rsidRDefault="00533E90" w:rsidP="00BD2C81">
            <w:pPr>
              <w:pStyle w:val="TableParagraph"/>
              <w:spacing w:line="20" w:lineRule="exact"/>
              <w:ind w:left="206"/>
              <w:rPr>
                <w:rFonts w:ascii="Calibri" w:eastAsia="Calibri" w:hAnsi="Calibri"/>
                <w:sz w:val="2"/>
              </w:rPr>
            </w:pPr>
          </w:p>
          <w:p w14:paraId="701DC347" w14:textId="77777777" w:rsidR="00533E90" w:rsidRPr="00BD2C81" w:rsidRDefault="00533E90" w:rsidP="00BD2C81">
            <w:pPr>
              <w:pStyle w:val="TableParagraph"/>
              <w:spacing w:line="20" w:lineRule="exact"/>
              <w:ind w:left="206"/>
              <w:rPr>
                <w:rFonts w:ascii="Calibri" w:eastAsia="Calibri" w:hAnsi="Calibri"/>
                <w:sz w:val="2"/>
              </w:rPr>
            </w:pPr>
          </w:p>
          <w:p w14:paraId="40D97FCA" w14:textId="77777777" w:rsidR="00533E90" w:rsidRPr="00BD2C81" w:rsidRDefault="00533E90" w:rsidP="00BD2C81">
            <w:pPr>
              <w:pStyle w:val="TableParagraph"/>
              <w:spacing w:line="20" w:lineRule="exact"/>
              <w:ind w:left="206"/>
              <w:rPr>
                <w:rFonts w:ascii="Calibri" w:eastAsia="Calibri" w:hAnsi="Calibri"/>
                <w:sz w:val="2"/>
              </w:rPr>
            </w:pPr>
          </w:p>
          <w:p w14:paraId="7308521B" w14:textId="77777777" w:rsidR="00533E90" w:rsidRPr="00BD2C81" w:rsidRDefault="00533E90" w:rsidP="00BD2C81">
            <w:pPr>
              <w:pStyle w:val="TableParagraph"/>
              <w:spacing w:line="20" w:lineRule="exact"/>
              <w:ind w:left="206"/>
              <w:rPr>
                <w:rFonts w:ascii="Calibri" w:eastAsia="Calibri" w:hAnsi="Calibri"/>
                <w:sz w:val="2"/>
              </w:rPr>
            </w:pPr>
          </w:p>
          <w:p w14:paraId="2142BAF7" w14:textId="77777777" w:rsidR="00533E90" w:rsidRPr="00BD2C81" w:rsidRDefault="00533E90" w:rsidP="00BD2C81">
            <w:pPr>
              <w:pStyle w:val="TableParagraph"/>
              <w:spacing w:line="20" w:lineRule="exact"/>
              <w:ind w:left="206"/>
              <w:rPr>
                <w:rFonts w:ascii="Calibri" w:eastAsia="Calibri" w:hAnsi="Calibri"/>
                <w:sz w:val="2"/>
              </w:rPr>
            </w:pPr>
          </w:p>
          <w:p w14:paraId="180B519A" w14:textId="77777777" w:rsidR="00533E90" w:rsidRPr="00BD2C81" w:rsidRDefault="00533E90" w:rsidP="00BD2C81">
            <w:pPr>
              <w:pStyle w:val="TableParagraph"/>
              <w:spacing w:line="20" w:lineRule="exact"/>
              <w:ind w:left="206"/>
              <w:rPr>
                <w:rFonts w:ascii="Calibri" w:eastAsia="Calibri" w:hAnsi="Calibri"/>
                <w:sz w:val="2"/>
              </w:rPr>
            </w:pPr>
          </w:p>
          <w:p w14:paraId="05463972" w14:textId="77777777" w:rsidR="00533E90" w:rsidRPr="00BD2C81" w:rsidRDefault="00533E90" w:rsidP="00BD2C81">
            <w:pPr>
              <w:pStyle w:val="TableParagraph"/>
              <w:spacing w:line="20" w:lineRule="exact"/>
              <w:ind w:left="206"/>
              <w:rPr>
                <w:rFonts w:ascii="Calibri" w:eastAsia="Calibri" w:hAnsi="Calibri"/>
                <w:sz w:val="2"/>
              </w:rPr>
            </w:pPr>
          </w:p>
          <w:p w14:paraId="72167C3D" w14:textId="77777777" w:rsidR="00533E90" w:rsidRPr="00BD2C81" w:rsidRDefault="00533E90" w:rsidP="00BD2C81">
            <w:pPr>
              <w:pStyle w:val="TableParagraph"/>
              <w:spacing w:line="20" w:lineRule="exact"/>
              <w:ind w:left="206"/>
              <w:rPr>
                <w:rFonts w:ascii="Calibri" w:eastAsia="Calibri" w:hAnsi="Calibri"/>
                <w:sz w:val="2"/>
              </w:rPr>
            </w:pPr>
          </w:p>
          <w:p w14:paraId="63A92858" w14:textId="77777777" w:rsidR="00533E90" w:rsidRPr="00BD2C81" w:rsidRDefault="00533E90" w:rsidP="00BD2C81">
            <w:pPr>
              <w:pStyle w:val="TableParagraph"/>
              <w:spacing w:line="20" w:lineRule="exact"/>
              <w:ind w:left="206"/>
              <w:rPr>
                <w:rFonts w:ascii="Calibri" w:eastAsia="Calibri" w:hAnsi="Calibri"/>
                <w:sz w:val="2"/>
              </w:rPr>
            </w:pPr>
          </w:p>
          <w:p w14:paraId="6B7D9F4B" w14:textId="77777777" w:rsidR="00533E90" w:rsidRPr="00BD2C81" w:rsidRDefault="00533E90" w:rsidP="00BD2C81">
            <w:pPr>
              <w:pStyle w:val="TableParagraph"/>
              <w:spacing w:line="20" w:lineRule="exact"/>
              <w:ind w:left="206"/>
              <w:rPr>
                <w:rFonts w:ascii="Calibri" w:eastAsia="Calibri" w:hAnsi="Calibri"/>
                <w:sz w:val="2"/>
              </w:rPr>
            </w:pPr>
          </w:p>
          <w:p w14:paraId="4D54EC98" w14:textId="77777777" w:rsidR="00533E90" w:rsidRPr="00BD2C81" w:rsidRDefault="00533E90" w:rsidP="00BD2C81">
            <w:pPr>
              <w:pStyle w:val="TableParagraph"/>
              <w:spacing w:line="20" w:lineRule="exact"/>
              <w:ind w:left="206"/>
              <w:rPr>
                <w:rFonts w:ascii="Calibri" w:eastAsia="Calibri" w:hAnsi="Calibri"/>
                <w:sz w:val="2"/>
              </w:rPr>
            </w:pPr>
          </w:p>
          <w:p w14:paraId="4E054FDF" w14:textId="77777777" w:rsidR="00533E90" w:rsidRPr="00BD2C81" w:rsidRDefault="00533E90" w:rsidP="00BD2C81">
            <w:pPr>
              <w:pStyle w:val="TableParagraph"/>
              <w:spacing w:line="20" w:lineRule="exact"/>
              <w:ind w:left="206"/>
              <w:rPr>
                <w:rFonts w:ascii="Calibri" w:eastAsia="Calibri" w:hAnsi="Calibri"/>
                <w:sz w:val="2"/>
              </w:rPr>
            </w:pPr>
          </w:p>
          <w:p w14:paraId="3CD5F0E2" w14:textId="77777777" w:rsidR="00533E90" w:rsidRPr="00BD2C81" w:rsidRDefault="00533E90" w:rsidP="00BD2C81">
            <w:pPr>
              <w:pStyle w:val="TableParagraph"/>
              <w:spacing w:line="20" w:lineRule="exact"/>
              <w:ind w:left="206"/>
              <w:rPr>
                <w:rFonts w:ascii="Calibri" w:eastAsia="Calibri" w:hAnsi="Calibri"/>
                <w:sz w:val="2"/>
              </w:rPr>
            </w:pPr>
          </w:p>
          <w:p w14:paraId="7686E3E4" w14:textId="77777777" w:rsidR="00533E90" w:rsidRPr="00BD2C81" w:rsidRDefault="00533E90" w:rsidP="00BD2C81">
            <w:pPr>
              <w:pStyle w:val="TableParagraph"/>
              <w:spacing w:line="20" w:lineRule="exact"/>
              <w:ind w:left="206"/>
              <w:rPr>
                <w:rFonts w:ascii="Calibri" w:eastAsia="Calibri" w:hAnsi="Calibri"/>
                <w:sz w:val="2"/>
              </w:rPr>
            </w:pPr>
          </w:p>
          <w:p w14:paraId="2FE1A135" w14:textId="77777777" w:rsidR="00533E90" w:rsidRPr="00BD2C81" w:rsidRDefault="00533E90" w:rsidP="00BD2C81">
            <w:pPr>
              <w:pStyle w:val="TableParagraph"/>
              <w:spacing w:line="20" w:lineRule="exact"/>
              <w:ind w:left="206"/>
              <w:rPr>
                <w:rFonts w:ascii="Calibri" w:eastAsia="Calibri" w:hAnsi="Calibri"/>
                <w:sz w:val="2"/>
              </w:rPr>
            </w:pPr>
          </w:p>
          <w:p w14:paraId="7DF23FFF" w14:textId="77777777" w:rsidR="00533E90" w:rsidRPr="00BD2C81" w:rsidRDefault="00533E90" w:rsidP="00BD2C81">
            <w:pPr>
              <w:pStyle w:val="TableParagraph"/>
              <w:spacing w:line="20" w:lineRule="exact"/>
              <w:ind w:left="206"/>
              <w:rPr>
                <w:rFonts w:ascii="Calibri" w:eastAsia="Calibri" w:hAnsi="Calibri"/>
                <w:sz w:val="2"/>
              </w:rPr>
            </w:pPr>
          </w:p>
          <w:p w14:paraId="518E205B" w14:textId="77777777" w:rsidR="00533E90" w:rsidRPr="00BD2C81" w:rsidRDefault="00533E90" w:rsidP="00BD2C81">
            <w:pPr>
              <w:pStyle w:val="TableParagraph"/>
              <w:spacing w:line="20" w:lineRule="exact"/>
              <w:ind w:left="206"/>
              <w:rPr>
                <w:rFonts w:ascii="Calibri" w:eastAsia="Calibri" w:hAnsi="Calibri"/>
                <w:sz w:val="2"/>
              </w:rPr>
            </w:pPr>
          </w:p>
          <w:p w14:paraId="547C33AD" w14:textId="77777777" w:rsidR="00533E90" w:rsidRPr="00BD2C81" w:rsidRDefault="00533E90" w:rsidP="00BD2C81">
            <w:pPr>
              <w:pStyle w:val="TableParagraph"/>
              <w:spacing w:line="20" w:lineRule="exact"/>
              <w:ind w:left="206"/>
              <w:rPr>
                <w:rFonts w:ascii="Calibri" w:eastAsia="Calibri" w:hAnsi="Calibri"/>
                <w:sz w:val="2"/>
              </w:rPr>
            </w:pPr>
          </w:p>
          <w:p w14:paraId="3BD74DE9" w14:textId="77777777" w:rsidR="00533E90" w:rsidRPr="00BD2C81" w:rsidRDefault="00533E90" w:rsidP="00BD2C81">
            <w:pPr>
              <w:pStyle w:val="TableParagraph"/>
              <w:spacing w:line="20" w:lineRule="exact"/>
              <w:ind w:left="206"/>
              <w:rPr>
                <w:rFonts w:ascii="Calibri" w:eastAsia="Calibri" w:hAnsi="Calibri"/>
                <w:sz w:val="2"/>
              </w:rPr>
            </w:pPr>
          </w:p>
          <w:p w14:paraId="4DD4CA39" w14:textId="77777777" w:rsidR="00533E90" w:rsidRPr="00BD2C81" w:rsidRDefault="00533E90" w:rsidP="00BD2C81">
            <w:pPr>
              <w:pStyle w:val="TableParagraph"/>
              <w:spacing w:line="20" w:lineRule="exact"/>
              <w:ind w:left="206"/>
              <w:rPr>
                <w:rFonts w:ascii="Calibri" w:eastAsia="Calibri" w:hAnsi="Calibri"/>
                <w:sz w:val="2"/>
              </w:rPr>
            </w:pPr>
          </w:p>
          <w:p w14:paraId="775EB9BB" w14:textId="77777777" w:rsidR="00533E90" w:rsidRPr="00BD2C81" w:rsidRDefault="00533E90" w:rsidP="00BD2C81">
            <w:pPr>
              <w:pStyle w:val="TableParagraph"/>
              <w:spacing w:before="3" w:after="1"/>
              <w:rPr>
                <w:rFonts w:ascii="Calibri" w:eastAsia="Calibri" w:hAnsi="Calibri"/>
                <w:b/>
                <w:sz w:val="10"/>
              </w:rPr>
            </w:pPr>
          </w:p>
          <w:p w14:paraId="080830A6" w14:textId="1B5B9793" w:rsidR="00533E90"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6958C752" wp14:editId="31155B48">
                      <wp:extent cx="189230" cy="6350"/>
                      <wp:effectExtent l="0" t="0" r="0" b="0"/>
                      <wp:docPr id="1652053908" name="Gruppo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213773681"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3C3732F8" id="Gruppo 74"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" strokeweight=".17539mm"/>
                      <w10:anchorlock/>
                    </v:group>
                  </w:pict>
                </mc:Fallback>
              </mc:AlternateContent>
            </w:r>
          </w:p>
        </w:tc>
      </w:tr>
      <w:tr w:rsidR="00533E90" w14:paraId="7C852753" w14:textId="77777777" w:rsidTr="00BD2C81">
        <w:trPr>
          <w:trHeight w:val="1619"/>
        </w:trPr>
        <w:tc>
          <w:tcPr>
            <w:tcW w:w="3236" w:type="dxa"/>
          </w:tcPr>
          <w:p w14:paraId="3791C988" w14:textId="77777777" w:rsidR="00B965E1" w:rsidRPr="00BD2C81" w:rsidRDefault="00B965E1" w:rsidP="00BD2C81">
            <w:pPr>
              <w:pStyle w:val="TableParagraph"/>
              <w:tabs>
                <w:tab w:val="left" w:pos="3281"/>
              </w:tabs>
              <w:spacing w:before="1" w:line="247" w:lineRule="auto"/>
              <w:ind w:left="119" w:right="109"/>
              <w:jc w:val="center"/>
              <w:rPr>
                <w:rFonts w:ascii="Calibri" w:eastAsia="Calibri" w:hAnsi="Calibri"/>
                <w:b/>
                <w:sz w:val="20"/>
                <w:szCs w:val="20"/>
              </w:rPr>
            </w:pPr>
          </w:p>
          <w:p w14:paraId="6EED48C9" w14:textId="77777777" w:rsidR="00533E90" w:rsidRPr="00BD2C81" w:rsidRDefault="00533E90" w:rsidP="00BD2C81">
            <w:pPr>
              <w:pStyle w:val="TableParagraph"/>
              <w:tabs>
                <w:tab w:val="left" w:pos="3281"/>
              </w:tabs>
              <w:spacing w:before="1" w:line="247" w:lineRule="auto"/>
              <w:ind w:left="119" w:right="109"/>
              <w:jc w:val="center"/>
              <w:rPr>
                <w:rFonts w:ascii="Calibri" w:eastAsia="Calibri" w:hAnsi="Calibri"/>
                <w:b/>
                <w:sz w:val="20"/>
                <w:szCs w:val="20"/>
              </w:rPr>
            </w:pPr>
            <w:r w:rsidRPr="00BD2C81">
              <w:rPr>
                <w:rFonts w:ascii="Calibri" w:eastAsia="Calibri" w:hAnsi="Calibri"/>
                <w:b/>
                <w:sz w:val="20"/>
                <w:szCs w:val="20"/>
              </w:rPr>
              <w:t>Espressione di giudizi critici</w:t>
            </w:r>
          </w:p>
          <w:p w14:paraId="200E33D1" w14:textId="77777777" w:rsidR="00533E90" w:rsidRPr="00BD2C81" w:rsidRDefault="00533E90" w:rsidP="00BD2C81">
            <w:pPr>
              <w:pStyle w:val="TableParagraph"/>
              <w:tabs>
                <w:tab w:val="left" w:pos="3281"/>
              </w:tabs>
              <w:spacing w:before="1" w:line="247" w:lineRule="auto"/>
              <w:ind w:left="119" w:right="109"/>
              <w:jc w:val="center"/>
              <w:rPr>
                <w:rFonts w:ascii="Calibri" w:eastAsia="Calibri" w:hAnsi="Calibri"/>
                <w:b/>
                <w:sz w:val="20"/>
                <w:szCs w:val="20"/>
              </w:rPr>
            </w:pPr>
            <w:r w:rsidRPr="00BD2C81">
              <w:rPr>
                <w:rFonts w:ascii="Calibri" w:eastAsia="Calibri" w:hAnsi="Calibri"/>
                <w:b/>
                <w:sz w:val="20"/>
                <w:szCs w:val="20"/>
              </w:rPr>
              <w:t>e valutazioni personali</w:t>
            </w:r>
          </w:p>
        </w:tc>
        <w:tc>
          <w:tcPr>
            <w:tcW w:w="5837" w:type="dxa"/>
          </w:tcPr>
          <w:p w14:paraId="5BE6A8DF" w14:textId="77777777" w:rsidR="00533E90" w:rsidRPr="00BD2C81" w:rsidRDefault="00533E90" w:rsidP="00BD2C81">
            <w:pPr>
              <w:spacing w:line="240" w:lineRule="exact"/>
              <w:rPr>
                <w:rFonts w:ascii="Calibri" w:eastAsia="Calibri" w:hAnsi="Calibri"/>
              </w:rPr>
            </w:pPr>
            <w:r w:rsidRPr="00BD2C81">
              <w:rPr>
                <w:rFonts w:ascii="Calibri" w:eastAsia="Calibri" w:hAnsi="Calibri"/>
              </w:rPr>
              <w:t>a)Assenza e/o incoerenza di giudizi critici e valutazioni personali</w:t>
            </w:r>
          </w:p>
          <w:p w14:paraId="3AE96BF2" w14:textId="77777777" w:rsidR="00533E90" w:rsidRPr="00BD2C81" w:rsidRDefault="00533E90" w:rsidP="00BD2C81">
            <w:pPr>
              <w:spacing w:line="240" w:lineRule="exact"/>
              <w:rPr>
                <w:rFonts w:ascii="Calibri" w:eastAsia="Calibri" w:hAnsi="Calibri"/>
              </w:rPr>
            </w:pPr>
            <w:r w:rsidRPr="00BD2C81">
              <w:rPr>
                <w:rFonts w:ascii="Calibri" w:eastAsia="Calibri" w:hAnsi="Calibri"/>
              </w:rPr>
              <w:t>b)Giudizi critici e valutazioni personali scarsi e/o poco coerenti</w:t>
            </w:r>
          </w:p>
          <w:p w14:paraId="27DF0333" w14:textId="77777777" w:rsidR="00533E90" w:rsidRPr="00BD2C81" w:rsidRDefault="00533E90" w:rsidP="00BD2C81">
            <w:pPr>
              <w:spacing w:line="240" w:lineRule="exact"/>
              <w:rPr>
                <w:rFonts w:ascii="Calibri" w:eastAsia="Calibri" w:hAnsi="Calibri"/>
              </w:rPr>
            </w:pPr>
            <w:r w:rsidRPr="00BD2C81">
              <w:rPr>
                <w:rFonts w:ascii="Calibri" w:eastAsia="Calibri" w:hAnsi="Calibri"/>
                <w:b/>
              </w:rPr>
              <w:t>c)Adeguata formulazione di giudizi critici e valutazioni personali</w:t>
            </w:r>
          </w:p>
          <w:p w14:paraId="318A7EAA" w14:textId="77777777" w:rsidR="00533E90" w:rsidRPr="00BD2C81" w:rsidRDefault="00533E90" w:rsidP="00BD2C81">
            <w:pPr>
              <w:spacing w:line="240" w:lineRule="exact"/>
              <w:rPr>
                <w:rFonts w:ascii="Calibri" w:eastAsia="Calibri" w:hAnsi="Calibri"/>
              </w:rPr>
            </w:pPr>
            <w:r w:rsidRPr="00BD2C81">
              <w:rPr>
                <w:rFonts w:ascii="Calibri" w:eastAsia="Calibri" w:hAnsi="Calibri"/>
              </w:rPr>
              <w:t>d)Efficace e personale formulazione di giudizi critici e valutazioni personali</w:t>
            </w:r>
          </w:p>
          <w:p w14:paraId="292A1002" w14:textId="77777777" w:rsidR="00533E90" w:rsidRPr="00BD2C81" w:rsidRDefault="00533E90" w:rsidP="00BD2C81">
            <w:pPr>
              <w:spacing w:line="240" w:lineRule="exact"/>
              <w:rPr>
                <w:rFonts w:ascii="Calibri" w:eastAsia="Calibri" w:hAnsi="Calibri"/>
              </w:rPr>
            </w:pPr>
            <w:r w:rsidRPr="00BD2C81">
              <w:rPr>
                <w:rFonts w:ascii="Calibri" w:eastAsia="Calibri" w:hAnsi="Calibri"/>
              </w:rPr>
              <w:t>e)Giudizi critici articolati, valutazioni personali che denotano maturità</w:t>
            </w:r>
          </w:p>
        </w:tc>
        <w:tc>
          <w:tcPr>
            <w:tcW w:w="708" w:type="dxa"/>
          </w:tcPr>
          <w:p w14:paraId="4DB4E4CF" w14:textId="77777777" w:rsidR="00533E90" w:rsidRPr="00BD2C81" w:rsidRDefault="00533E90" w:rsidP="00BD2C81">
            <w:pPr>
              <w:pStyle w:val="TableParagraph"/>
              <w:spacing w:line="240" w:lineRule="exact"/>
              <w:ind w:firstLine="168"/>
              <w:jc w:val="center"/>
              <w:rPr>
                <w:rFonts w:ascii="Calibri" w:eastAsia="Calibri" w:hAnsi="Calibri"/>
                <w:sz w:val="20"/>
                <w:szCs w:val="20"/>
              </w:rPr>
            </w:pPr>
            <w:r w:rsidRPr="00BD2C81">
              <w:rPr>
                <w:rFonts w:ascii="Calibri" w:eastAsia="Calibri" w:hAnsi="Calibri"/>
                <w:sz w:val="20"/>
                <w:szCs w:val="20"/>
              </w:rPr>
              <w:t>1-2</w:t>
            </w:r>
          </w:p>
          <w:p w14:paraId="2FBAA900" w14:textId="77777777" w:rsidR="00533E90" w:rsidRPr="00BD2C81" w:rsidRDefault="00533E90" w:rsidP="00BD2C81">
            <w:pPr>
              <w:pStyle w:val="TableParagraph"/>
              <w:spacing w:line="240" w:lineRule="exact"/>
              <w:ind w:firstLine="168"/>
              <w:jc w:val="center"/>
              <w:rPr>
                <w:rFonts w:ascii="Calibri" w:eastAsia="Calibri" w:hAnsi="Calibri"/>
                <w:sz w:val="20"/>
                <w:szCs w:val="20"/>
              </w:rPr>
            </w:pPr>
            <w:r w:rsidRPr="00BD2C81">
              <w:rPr>
                <w:rFonts w:ascii="Calibri" w:eastAsia="Calibri" w:hAnsi="Calibri"/>
                <w:sz w:val="20"/>
                <w:szCs w:val="20"/>
              </w:rPr>
              <w:t>3-4</w:t>
            </w:r>
          </w:p>
          <w:p w14:paraId="26F229A3" w14:textId="77777777" w:rsidR="00533E90" w:rsidRPr="00BD2C81" w:rsidRDefault="00533E90" w:rsidP="00BD2C81">
            <w:pPr>
              <w:pStyle w:val="TableParagraph"/>
              <w:spacing w:line="240" w:lineRule="exact"/>
              <w:ind w:firstLine="168"/>
              <w:jc w:val="center"/>
              <w:rPr>
                <w:rFonts w:ascii="Calibri" w:eastAsia="Calibri" w:hAnsi="Calibri"/>
                <w:b/>
                <w:bCs/>
                <w:sz w:val="20"/>
                <w:szCs w:val="20"/>
              </w:rPr>
            </w:pPr>
            <w:r w:rsidRPr="00BD2C81">
              <w:rPr>
                <w:rFonts w:ascii="Calibri" w:eastAsia="Calibri" w:hAnsi="Calibri"/>
                <w:b/>
                <w:bCs/>
                <w:sz w:val="20"/>
                <w:szCs w:val="20"/>
              </w:rPr>
              <w:t>5</w:t>
            </w:r>
          </w:p>
          <w:p w14:paraId="33341461" w14:textId="77777777" w:rsidR="00533E90" w:rsidRPr="00BD2C81" w:rsidRDefault="00533E90" w:rsidP="00BD2C81">
            <w:pPr>
              <w:pStyle w:val="TableParagraph"/>
              <w:spacing w:line="240" w:lineRule="exact"/>
              <w:ind w:firstLine="168"/>
              <w:jc w:val="center"/>
              <w:rPr>
                <w:rFonts w:ascii="Calibri" w:eastAsia="Calibri" w:hAnsi="Calibri"/>
                <w:sz w:val="20"/>
                <w:szCs w:val="20"/>
              </w:rPr>
            </w:pPr>
            <w:r w:rsidRPr="00BD2C81">
              <w:rPr>
                <w:rFonts w:ascii="Calibri" w:eastAsia="Calibri" w:hAnsi="Calibri"/>
                <w:sz w:val="20"/>
                <w:szCs w:val="20"/>
              </w:rPr>
              <w:t>6-7</w:t>
            </w:r>
          </w:p>
          <w:p w14:paraId="6FFE8F9F" w14:textId="77777777" w:rsidR="00533E90" w:rsidRPr="00BD2C81" w:rsidRDefault="00533E90" w:rsidP="00BD2C81">
            <w:pPr>
              <w:pStyle w:val="TableParagraph"/>
              <w:spacing w:line="240" w:lineRule="exact"/>
              <w:ind w:firstLine="168"/>
              <w:jc w:val="center"/>
              <w:rPr>
                <w:rFonts w:ascii="Calibri" w:eastAsia="Calibri" w:hAnsi="Calibri"/>
                <w:sz w:val="20"/>
              </w:rPr>
            </w:pPr>
          </w:p>
          <w:p w14:paraId="13D8C46B" w14:textId="77777777" w:rsidR="00533E90" w:rsidRPr="00BD2C81" w:rsidRDefault="00533E90" w:rsidP="00BD2C81">
            <w:pPr>
              <w:pStyle w:val="TableParagraph"/>
              <w:spacing w:line="240" w:lineRule="exact"/>
              <w:ind w:firstLine="168"/>
              <w:jc w:val="center"/>
              <w:rPr>
                <w:rFonts w:ascii="Calibri" w:eastAsia="Calibri" w:hAnsi="Calibri"/>
                <w:sz w:val="20"/>
                <w:szCs w:val="20"/>
              </w:rPr>
            </w:pPr>
            <w:r w:rsidRPr="00BD2C81">
              <w:rPr>
                <w:rFonts w:ascii="Calibri" w:eastAsia="Calibri" w:hAnsi="Calibri"/>
                <w:sz w:val="20"/>
              </w:rPr>
              <w:t>8</w:t>
            </w:r>
          </w:p>
        </w:tc>
        <w:tc>
          <w:tcPr>
            <w:tcW w:w="993" w:type="dxa"/>
          </w:tcPr>
          <w:p w14:paraId="7DF407DF" w14:textId="77777777" w:rsidR="00533E90" w:rsidRPr="00BD2C81" w:rsidRDefault="00533E90" w:rsidP="00BD2C81">
            <w:pPr>
              <w:pStyle w:val="TableParagraph"/>
              <w:spacing w:line="20" w:lineRule="exact"/>
              <w:ind w:left="206"/>
              <w:rPr>
                <w:rFonts w:ascii="Calibri" w:eastAsia="Calibri" w:hAnsi="Calibri"/>
                <w:sz w:val="2"/>
              </w:rPr>
            </w:pPr>
          </w:p>
          <w:p w14:paraId="15DEEF66" w14:textId="77777777" w:rsidR="00533E90" w:rsidRPr="00BD2C81" w:rsidRDefault="00533E90" w:rsidP="00BD2C81">
            <w:pPr>
              <w:pStyle w:val="TableParagraph"/>
              <w:spacing w:line="20" w:lineRule="exact"/>
              <w:ind w:left="206"/>
              <w:rPr>
                <w:rFonts w:ascii="Calibri" w:eastAsia="Calibri" w:hAnsi="Calibri"/>
                <w:sz w:val="2"/>
              </w:rPr>
            </w:pPr>
          </w:p>
          <w:p w14:paraId="2492D96C" w14:textId="77777777" w:rsidR="00533E90" w:rsidRPr="00BD2C81" w:rsidRDefault="00533E90" w:rsidP="00BD2C81">
            <w:pPr>
              <w:pStyle w:val="TableParagraph"/>
              <w:spacing w:line="20" w:lineRule="exact"/>
              <w:ind w:left="206"/>
              <w:rPr>
                <w:rFonts w:ascii="Calibri" w:eastAsia="Calibri" w:hAnsi="Calibri"/>
                <w:sz w:val="2"/>
              </w:rPr>
            </w:pPr>
          </w:p>
          <w:p w14:paraId="30ABD502" w14:textId="77777777" w:rsidR="00533E90" w:rsidRPr="00BD2C81" w:rsidRDefault="00533E90" w:rsidP="00BD2C81">
            <w:pPr>
              <w:pStyle w:val="TableParagraph"/>
              <w:spacing w:line="20" w:lineRule="exact"/>
              <w:ind w:left="206"/>
              <w:rPr>
                <w:rFonts w:ascii="Calibri" w:eastAsia="Calibri" w:hAnsi="Calibri"/>
                <w:sz w:val="2"/>
              </w:rPr>
            </w:pPr>
          </w:p>
          <w:p w14:paraId="4B178039" w14:textId="77777777" w:rsidR="00533E90" w:rsidRPr="00BD2C81" w:rsidRDefault="00533E90" w:rsidP="00BD2C81">
            <w:pPr>
              <w:pStyle w:val="TableParagraph"/>
              <w:spacing w:line="20" w:lineRule="exact"/>
              <w:ind w:left="206"/>
              <w:rPr>
                <w:rFonts w:ascii="Calibri" w:eastAsia="Calibri" w:hAnsi="Calibri"/>
                <w:sz w:val="2"/>
              </w:rPr>
            </w:pPr>
          </w:p>
          <w:p w14:paraId="5F9EE405" w14:textId="77777777" w:rsidR="00533E90" w:rsidRPr="00BD2C81" w:rsidRDefault="00533E90" w:rsidP="00BD2C81">
            <w:pPr>
              <w:pStyle w:val="TableParagraph"/>
              <w:spacing w:line="20" w:lineRule="exact"/>
              <w:ind w:left="206"/>
              <w:rPr>
                <w:rFonts w:ascii="Calibri" w:eastAsia="Calibri" w:hAnsi="Calibri"/>
                <w:sz w:val="2"/>
              </w:rPr>
            </w:pPr>
          </w:p>
          <w:p w14:paraId="6D9E816F" w14:textId="77777777" w:rsidR="00533E90" w:rsidRPr="00BD2C81" w:rsidRDefault="00533E90" w:rsidP="00BD2C81">
            <w:pPr>
              <w:pStyle w:val="TableParagraph"/>
              <w:spacing w:line="20" w:lineRule="exact"/>
              <w:ind w:left="206"/>
              <w:rPr>
                <w:rFonts w:ascii="Calibri" w:eastAsia="Calibri" w:hAnsi="Calibri"/>
                <w:sz w:val="2"/>
              </w:rPr>
            </w:pPr>
          </w:p>
          <w:p w14:paraId="74D8758F" w14:textId="77777777" w:rsidR="00533E90" w:rsidRPr="00BD2C81" w:rsidRDefault="00533E90" w:rsidP="00BD2C81">
            <w:pPr>
              <w:pStyle w:val="TableParagraph"/>
              <w:spacing w:line="20" w:lineRule="exact"/>
              <w:ind w:left="206"/>
              <w:rPr>
                <w:rFonts w:ascii="Calibri" w:eastAsia="Calibri" w:hAnsi="Calibri"/>
                <w:sz w:val="2"/>
              </w:rPr>
            </w:pPr>
          </w:p>
          <w:p w14:paraId="2F22E111" w14:textId="77777777" w:rsidR="00533E90" w:rsidRPr="00BD2C81" w:rsidRDefault="00533E90" w:rsidP="00BD2C81">
            <w:pPr>
              <w:pStyle w:val="TableParagraph"/>
              <w:spacing w:line="20" w:lineRule="exact"/>
              <w:ind w:left="206"/>
              <w:rPr>
                <w:rFonts w:ascii="Calibri" w:eastAsia="Calibri" w:hAnsi="Calibri"/>
                <w:sz w:val="2"/>
              </w:rPr>
            </w:pPr>
          </w:p>
          <w:p w14:paraId="6821153A" w14:textId="77777777" w:rsidR="00533E90" w:rsidRPr="00BD2C81" w:rsidRDefault="00533E90" w:rsidP="00BD2C81">
            <w:pPr>
              <w:pStyle w:val="TableParagraph"/>
              <w:spacing w:line="20" w:lineRule="exact"/>
              <w:ind w:left="206"/>
              <w:rPr>
                <w:rFonts w:ascii="Calibri" w:eastAsia="Calibri" w:hAnsi="Calibri"/>
                <w:sz w:val="2"/>
              </w:rPr>
            </w:pPr>
          </w:p>
          <w:p w14:paraId="583839EB" w14:textId="77777777" w:rsidR="00533E90" w:rsidRPr="00BD2C81" w:rsidRDefault="00533E90" w:rsidP="00BD2C81">
            <w:pPr>
              <w:pStyle w:val="TableParagraph"/>
              <w:spacing w:line="20" w:lineRule="exact"/>
              <w:ind w:left="206"/>
              <w:rPr>
                <w:rFonts w:ascii="Calibri" w:eastAsia="Calibri" w:hAnsi="Calibri"/>
                <w:sz w:val="2"/>
              </w:rPr>
            </w:pPr>
          </w:p>
          <w:p w14:paraId="0012E323" w14:textId="77777777" w:rsidR="00533E90" w:rsidRPr="00BD2C81" w:rsidRDefault="00533E90" w:rsidP="00BD2C81">
            <w:pPr>
              <w:pStyle w:val="TableParagraph"/>
              <w:spacing w:line="20" w:lineRule="exact"/>
              <w:ind w:left="206"/>
              <w:rPr>
                <w:rFonts w:ascii="Calibri" w:eastAsia="Calibri" w:hAnsi="Calibri"/>
                <w:sz w:val="2"/>
              </w:rPr>
            </w:pPr>
          </w:p>
          <w:p w14:paraId="6FA0655E" w14:textId="77777777" w:rsidR="00533E90" w:rsidRPr="00BD2C81" w:rsidRDefault="00533E90" w:rsidP="00BD2C81">
            <w:pPr>
              <w:pStyle w:val="TableParagraph"/>
              <w:spacing w:line="20" w:lineRule="exact"/>
              <w:ind w:left="206"/>
              <w:rPr>
                <w:rFonts w:ascii="Calibri" w:eastAsia="Calibri" w:hAnsi="Calibri"/>
                <w:sz w:val="2"/>
              </w:rPr>
            </w:pPr>
          </w:p>
          <w:p w14:paraId="775DB511" w14:textId="77777777" w:rsidR="00533E90" w:rsidRPr="00BD2C81" w:rsidRDefault="00533E90" w:rsidP="00BD2C81">
            <w:pPr>
              <w:pStyle w:val="TableParagraph"/>
              <w:spacing w:line="20" w:lineRule="exact"/>
              <w:ind w:left="206"/>
              <w:rPr>
                <w:rFonts w:ascii="Calibri" w:eastAsia="Calibri" w:hAnsi="Calibri"/>
                <w:sz w:val="2"/>
              </w:rPr>
            </w:pPr>
          </w:p>
          <w:p w14:paraId="60F846A2" w14:textId="77777777" w:rsidR="00533E90" w:rsidRPr="00BD2C81" w:rsidRDefault="00533E90" w:rsidP="00BD2C81">
            <w:pPr>
              <w:pStyle w:val="TableParagraph"/>
              <w:spacing w:line="20" w:lineRule="exact"/>
              <w:ind w:left="206"/>
              <w:rPr>
                <w:rFonts w:ascii="Calibri" w:eastAsia="Calibri" w:hAnsi="Calibri"/>
                <w:sz w:val="2"/>
              </w:rPr>
            </w:pPr>
          </w:p>
          <w:p w14:paraId="2FBA9FA0" w14:textId="77777777" w:rsidR="00533E90" w:rsidRPr="00BD2C81" w:rsidRDefault="00533E90" w:rsidP="00BD2C81">
            <w:pPr>
              <w:pStyle w:val="TableParagraph"/>
              <w:spacing w:line="20" w:lineRule="exact"/>
              <w:ind w:left="206"/>
              <w:rPr>
                <w:rFonts w:ascii="Calibri" w:eastAsia="Calibri" w:hAnsi="Calibri"/>
                <w:sz w:val="2"/>
              </w:rPr>
            </w:pPr>
          </w:p>
          <w:p w14:paraId="258A90BF" w14:textId="77777777" w:rsidR="00533E90" w:rsidRPr="00BD2C81" w:rsidRDefault="00533E90" w:rsidP="00BD2C81">
            <w:pPr>
              <w:pStyle w:val="TableParagraph"/>
              <w:spacing w:line="20" w:lineRule="exact"/>
              <w:ind w:left="206"/>
              <w:rPr>
                <w:rFonts w:ascii="Calibri" w:eastAsia="Calibri" w:hAnsi="Calibri"/>
                <w:sz w:val="2"/>
              </w:rPr>
            </w:pPr>
          </w:p>
          <w:p w14:paraId="4FDFBE23" w14:textId="77777777" w:rsidR="00533E90" w:rsidRPr="00BD2C81" w:rsidRDefault="00533E90" w:rsidP="00BD2C81">
            <w:pPr>
              <w:pStyle w:val="TableParagraph"/>
              <w:spacing w:line="20" w:lineRule="exact"/>
              <w:ind w:left="206"/>
              <w:rPr>
                <w:rFonts w:ascii="Calibri" w:eastAsia="Calibri" w:hAnsi="Calibri"/>
                <w:sz w:val="2"/>
              </w:rPr>
            </w:pPr>
          </w:p>
          <w:p w14:paraId="558E1AE2" w14:textId="77777777" w:rsidR="00533E90" w:rsidRPr="00BD2C81" w:rsidRDefault="00533E90" w:rsidP="00BD2C81">
            <w:pPr>
              <w:pStyle w:val="TableParagraph"/>
              <w:spacing w:line="20" w:lineRule="exact"/>
              <w:ind w:left="206"/>
              <w:rPr>
                <w:rFonts w:ascii="Calibri" w:eastAsia="Calibri" w:hAnsi="Calibri"/>
                <w:sz w:val="2"/>
              </w:rPr>
            </w:pPr>
          </w:p>
          <w:p w14:paraId="47AA2598" w14:textId="77777777" w:rsidR="00533E90" w:rsidRPr="00BD2C81" w:rsidRDefault="00533E90" w:rsidP="00BD2C81">
            <w:pPr>
              <w:pStyle w:val="TableParagraph"/>
              <w:spacing w:line="20" w:lineRule="exact"/>
              <w:ind w:left="206"/>
              <w:rPr>
                <w:rFonts w:ascii="Calibri" w:eastAsia="Calibri" w:hAnsi="Calibri"/>
                <w:sz w:val="2"/>
              </w:rPr>
            </w:pPr>
          </w:p>
          <w:p w14:paraId="65711BB9" w14:textId="77777777" w:rsidR="00533E90" w:rsidRPr="00BD2C81" w:rsidRDefault="00533E90" w:rsidP="00BD2C81">
            <w:pPr>
              <w:pStyle w:val="TableParagraph"/>
              <w:spacing w:line="20" w:lineRule="exact"/>
              <w:ind w:left="206"/>
              <w:rPr>
                <w:rFonts w:ascii="Calibri" w:eastAsia="Calibri" w:hAnsi="Calibri"/>
                <w:sz w:val="2"/>
              </w:rPr>
            </w:pPr>
          </w:p>
          <w:p w14:paraId="3F416A70" w14:textId="77777777" w:rsidR="00533E90" w:rsidRPr="00BD2C81" w:rsidRDefault="00533E90" w:rsidP="00BD2C81">
            <w:pPr>
              <w:pStyle w:val="TableParagraph"/>
              <w:spacing w:line="20" w:lineRule="exact"/>
              <w:ind w:left="206"/>
              <w:rPr>
                <w:rFonts w:ascii="Calibri" w:eastAsia="Calibri" w:hAnsi="Calibri"/>
                <w:sz w:val="2"/>
              </w:rPr>
            </w:pPr>
          </w:p>
          <w:p w14:paraId="4B9D298C" w14:textId="77777777" w:rsidR="00533E90" w:rsidRPr="00BD2C81" w:rsidRDefault="00533E90" w:rsidP="00BD2C81">
            <w:pPr>
              <w:pStyle w:val="TableParagraph"/>
              <w:spacing w:line="20" w:lineRule="exact"/>
              <w:ind w:left="206"/>
              <w:rPr>
                <w:rFonts w:ascii="Calibri" w:eastAsia="Calibri" w:hAnsi="Calibri"/>
                <w:sz w:val="2"/>
              </w:rPr>
            </w:pPr>
          </w:p>
          <w:p w14:paraId="674FB80C" w14:textId="77777777" w:rsidR="00533E90" w:rsidRPr="00BD2C81" w:rsidRDefault="00533E90" w:rsidP="00BD2C81">
            <w:pPr>
              <w:pStyle w:val="TableParagraph"/>
              <w:spacing w:line="20" w:lineRule="exact"/>
              <w:ind w:left="206"/>
              <w:rPr>
                <w:rFonts w:ascii="Calibri" w:eastAsia="Calibri" w:hAnsi="Calibri"/>
                <w:sz w:val="2"/>
              </w:rPr>
            </w:pPr>
          </w:p>
          <w:p w14:paraId="78549C8B" w14:textId="77777777" w:rsidR="00533E90" w:rsidRPr="00BD2C81" w:rsidRDefault="00533E90" w:rsidP="00BD2C81">
            <w:pPr>
              <w:pStyle w:val="TableParagraph"/>
              <w:spacing w:line="20" w:lineRule="exact"/>
              <w:ind w:left="206"/>
              <w:rPr>
                <w:rFonts w:ascii="Calibri" w:eastAsia="Calibri" w:hAnsi="Calibri"/>
                <w:sz w:val="2"/>
              </w:rPr>
            </w:pPr>
          </w:p>
          <w:p w14:paraId="610667D2" w14:textId="77777777" w:rsidR="00533E90" w:rsidRPr="00BD2C81" w:rsidRDefault="00533E90" w:rsidP="00BD2C81">
            <w:pPr>
              <w:pStyle w:val="TableParagraph"/>
              <w:spacing w:line="20" w:lineRule="exact"/>
              <w:ind w:left="206"/>
              <w:rPr>
                <w:rFonts w:ascii="Calibri" w:eastAsia="Calibri" w:hAnsi="Calibri"/>
                <w:sz w:val="2"/>
              </w:rPr>
            </w:pPr>
          </w:p>
          <w:p w14:paraId="4DC9CFB6" w14:textId="77777777" w:rsidR="00533E90" w:rsidRPr="00BD2C81" w:rsidRDefault="00533E90" w:rsidP="00BD2C81">
            <w:pPr>
              <w:pStyle w:val="TableParagraph"/>
              <w:spacing w:line="20" w:lineRule="exact"/>
              <w:ind w:left="206"/>
              <w:rPr>
                <w:rFonts w:ascii="Calibri" w:eastAsia="Calibri" w:hAnsi="Calibri"/>
                <w:sz w:val="2"/>
              </w:rPr>
            </w:pPr>
          </w:p>
          <w:p w14:paraId="52324C96" w14:textId="77777777" w:rsidR="00533E90" w:rsidRPr="00BD2C81" w:rsidRDefault="00533E90" w:rsidP="00BD2C81">
            <w:pPr>
              <w:pStyle w:val="TableParagraph"/>
              <w:spacing w:line="20" w:lineRule="exact"/>
              <w:ind w:left="206"/>
              <w:rPr>
                <w:rFonts w:ascii="Calibri" w:eastAsia="Calibri" w:hAnsi="Calibri"/>
                <w:sz w:val="2"/>
              </w:rPr>
            </w:pPr>
          </w:p>
          <w:p w14:paraId="6EB0FDAA" w14:textId="77777777" w:rsidR="00533E90" w:rsidRPr="00BD2C81" w:rsidRDefault="00533E90" w:rsidP="00BD2C81">
            <w:pPr>
              <w:pStyle w:val="TableParagraph"/>
              <w:spacing w:line="20" w:lineRule="exact"/>
              <w:ind w:left="206"/>
              <w:rPr>
                <w:rFonts w:ascii="Calibri" w:eastAsia="Calibri" w:hAnsi="Calibri"/>
                <w:sz w:val="2"/>
              </w:rPr>
            </w:pPr>
          </w:p>
          <w:p w14:paraId="17006789" w14:textId="77777777" w:rsidR="00533E90" w:rsidRPr="00BD2C81" w:rsidRDefault="00533E90" w:rsidP="00BD2C81">
            <w:pPr>
              <w:pStyle w:val="TableParagraph"/>
              <w:spacing w:line="20" w:lineRule="exact"/>
              <w:ind w:left="206"/>
              <w:rPr>
                <w:rFonts w:ascii="Calibri" w:eastAsia="Calibri" w:hAnsi="Calibri"/>
                <w:sz w:val="2"/>
              </w:rPr>
            </w:pPr>
          </w:p>
          <w:p w14:paraId="0590A127" w14:textId="77777777" w:rsidR="00533E90" w:rsidRPr="00BD2C81" w:rsidRDefault="00533E90" w:rsidP="00BD2C81">
            <w:pPr>
              <w:pStyle w:val="TableParagraph"/>
              <w:spacing w:line="20" w:lineRule="exact"/>
              <w:ind w:left="206"/>
              <w:rPr>
                <w:rFonts w:ascii="Calibri" w:eastAsia="Calibri" w:hAnsi="Calibri"/>
                <w:sz w:val="2"/>
              </w:rPr>
            </w:pPr>
          </w:p>
          <w:p w14:paraId="1883195B" w14:textId="77777777" w:rsidR="00533E90" w:rsidRPr="00BD2C81" w:rsidRDefault="00533E90" w:rsidP="00BD2C81">
            <w:pPr>
              <w:pStyle w:val="TableParagraph"/>
              <w:spacing w:line="20" w:lineRule="exact"/>
              <w:ind w:left="206"/>
              <w:rPr>
                <w:rFonts w:ascii="Calibri" w:eastAsia="Calibri" w:hAnsi="Calibri"/>
                <w:sz w:val="2"/>
              </w:rPr>
            </w:pPr>
          </w:p>
          <w:p w14:paraId="787076C5" w14:textId="77777777" w:rsidR="00533E90" w:rsidRPr="00BD2C81" w:rsidRDefault="00533E90" w:rsidP="00BD2C81">
            <w:pPr>
              <w:pStyle w:val="TableParagraph"/>
              <w:spacing w:line="20" w:lineRule="exact"/>
              <w:ind w:left="206"/>
              <w:rPr>
                <w:rFonts w:ascii="Calibri" w:eastAsia="Calibri" w:hAnsi="Calibri"/>
                <w:sz w:val="2"/>
              </w:rPr>
            </w:pPr>
          </w:p>
          <w:p w14:paraId="0D89650C" w14:textId="77777777" w:rsidR="00533E90" w:rsidRPr="00BD2C81" w:rsidRDefault="00533E90" w:rsidP="00BD2C81">
            <w:pPr>
              <w:pStyle w:val="TableParagraph"/>
              <w:spacing w:line="20" w:lineRule="exact"/>
              <w:ind w:left="206"/>
              <w:rPr>
                <w:rFonts w:ascii="Calibri" w:eastAsia="Calibri" w:hAnsi="Calibri"/>
                <w:sz w:val="2"/>
              </w:rPr>
            </w:pPr>
          </w:p>
          <w:p w14:paraId="6AF62C0A" w14:textId="77777777" w:rsidR="00533E90" w:rsidRPr="00BD2C81" w:rsidRDefault="00533E90" w:rsidP="00BD2C81">
            <w:pPr>
              <w:pStyle w:val="TableParagraph"/>
              <w:spacing w:line="20" w:lineRule="exact"/>
              <w:ind w:left="206"/>
              <w:rPr>
                <w:rFonts w:ascii="Calibri" w:eastAsia="Calibri" w:hAnsi="Calibri"/>
                <w:sz w:val="2"/>
              </w:rPr>
            </w:pPr>
          </w:p>
          <w:p w14:paraId="01045BB2" w14:textId="77777777" w:rsidR="00533E90" w:rsidRPr="00BD2C81" w:rsidRDefault="00533E90" w:rsidP="00BD2C81">
            <w:pPr>
              <w:pStyle w:val="TableParagraph"/>
              <w:spacing w:line="20" w:lineRule="exact"/>
              <w:ind w:left="206"/>
              <w:rPr>
                <w:rFonts w:ascii="Calibri" w:eastAsia="Calibri" w:hAnsi="Calibri"/>
                <w:sz w:val="2"/>
              </w:rPr>
            </w:pPr>
          </w:p>
          <w:p w14:paraId="1F3E6A0C" w14:textId="77777777" w:rsidR="00533E90" w:rsidRPr="00BD2C81" w:rsidRDefault="00533E90" w:rsidP="00BD2C81">
            <w:pPr>
              <w:pStyle w:val="TableParagraph"/>
              <w:spacing w:line="20" w:lineRule="exact"/>
              <w:ind w:left="206"/>
              <w:rPr>
                <w:rFonts w:ascii="Calibri" w:eastAsia="Calibri" w:hAnsi="Calibri"/>
                <w:sz w:val="2"/>
              </w:rPr>
            </w:pPr>
          </w:p>
          <w:p w14:paraId="3877128C" w14:textId="77777777" w:rsidR="00533E90" w:rsidRPr="00BD2C81" w:rsidRDefault="00533E90" w:rsidP="00BD2C81">
            <w:pPr>
              <w:pStyle w:val="TableParagraph"/>
              <w:spacing w:line="20" w:lineRule="exact"/>
              <w:ind w:left="206"/>
              <w:rPr>
                <w:rFonts w:ascii="Calibri" w:eastAsia="Calibri" w:hAnsi="Calibri"/>
                <w:sz w:val="2"/>
              </w:rPr>
            </w:pPr>
          </w:p>
          <w:p w14:paraId="4B0F4F13" w14:textId="77777777" w:rsidR="00533E90" w:rsidRPr="00BD2C81" w:rsidRDefault="00533E90" w:rsidP="00BD2C81">
            <w:pPr>
              <w:pStyle w:val="TableParagraph"/>
              <w:spacing w:line="20" w:lineRule="exact"/>
              <w:ind w:left="206"/>
              <w:rPr>
                <w:rFonts w:ascii="Calibri" w:eastAsia="Calibri" w:hAnsi="Calibri"/>
                <w:sz w:val="2"/>
              </w:rPr>
            </w:pPr>
          </w:p>
          <w:p w14:paraId="255975B4" w14:textId="77777777" w:rsidR="00533E90" w:rsidRPr="00BD2C81" w:rsidRDefault="00533E90" w:rsidP="00BD2C81">
            <w:pPr>
              <w:pStyle w:val="TableParagraph"/>
              <w:spacing w:line="20" w:lineRule="exact"/>
              <w:ind w:left="206"/>
              <w:rPr>
                <w:rFonts w:ascii="Calibri" w:eastAsia="Calibri" w:hAnsi="Calibri"/>
                <w:sz w:val="2"/>
              </w:rPr>
            </w:pPr>
          </w:p>
          <w:p w14:paraId="74054025" w14:textId="77777777" w:rsidR="00533E90" w:rsidRPr="00BD2C81" w:rsidRDefault="00533E90" w:rsidP="00BD2C81">
            <w:pPr>
              <w:pStyle w:val="TableParagraph"/>
              <w:spacing w:line="20" w:lineRule="exact"/>
              <w:ind w:left="206"/>
              <w:rPr>
                <w:rFonts w:ascii="Calibri" w:eastAsia="Calibri" w:hAnsi="Calibri"/>
                <w:sz w:val="2"/>
              </w:rPr>
            </w:pPr>
          </w:p>
          <w:p w14:paraId="087ACFC5" w14:textId="77777777" w:rsidR="00533E90" w:rsidRPr="00BD2C81" w:rsidRDefault="00533E90" w:rsidP="00BD2C81">
            <w:pPr>
              <w:pStyle w:val="TableParagraph"/>
              <w:spacing w:line="20" w:lineRule="exact"/>
              <w:ind w:left="206"/>
              <w:rPr>
                <w:rFonts w:ascii="Calibri" w:eastAsia="Calibri" w:hAnsi="Calibri"/>
                <w:sz w:val="2"/>
              </w:rPr>
            </w:pPr>
          </w:p>
          <w:p w14:paraId="6A8163A6" w14:textId="77777777" w:rsidR="00533E90" w:rsidRPr="00BD2C81" w:rsidRDefault="00533E90" w:rsidP="00BD2C81">
            <w:pPr>
              <w:pStyle w:val="TableParagraph"/>
              <w:spacing w:line="20" w:lineRule="exact"/>
              <w:ind w:left="206"/>
              <w:rPr>
                <w:rFonts w:ascii="Calibri" w:eastAsia="Calibri" w:hAnsi="Calibri"/>
                <w:sz w:val="2"/>
              </w:rPr>
            </w:pPr>
          </w:p>
          <w:p w14:paraId="00D8C228" w14:textId="77777777" w:rsidR="00533E90" w:rsidRPr="00BD2C81" w:rsidRDefault="00533E90" w:rsidP="00BD2C81">
            <w:pPr>
              <w:pStyle w:val="TableParagraph"/>
              <w:spacing w:line="20" w:lineRule="exact"/>
              <w:ind w:left="206"/>
              <w:rPr>
                <w:rFonts w:ascii="Calibri" w:eastAsia="Calibri" w:hAnsi="Calibri"/>
                <w:sz w:val="2"/>
              </w:rPr>
            </w:pPr>
          </w:p>
          <w:p w14:paraId="169D2CC2" w14:textId="77777777" w:rsidR="00533E90" w:rsidRPr="00BD2C81" w:rsidRDefault="00533E90" w:rsidP="00BD2C81">
            <w:pPr>
              <w:pStyle w:val="TableParagraph"/>
              <w:spacing w:line="20" w:lineRule="exact"/>
              <w:ind w:left="206"/>
              <w:rPr>
                <w:rFonts w:ascii="Calibri" w:eastAsia="Calibri" w:hAnsi="Calibri"/>
                <w:sz w:val="2"/>
              </w:rPr>
            </w:pPr>
          </w:p>
          <w:p w14:paraId="26CAD91C" w14:textId="77777777" w:rsidR="00533E90" w:rsidRPr="00BD2C81" w:rsidRDefault="00533E90" w:rsidP="00BD2C81">
            <w:pPr>
              <w:pStyle w:val="TableParagraph"/>
              <w:spacing w:line="20" w:lineRule="exact"/>
              <w:ind w:left="206"/>
              <w:rPr>
                <w:rFonts w:ascii="Calibri" w:eastAsia="Calibri" w:hAnsi="Calibri"/>
                <w:sz w:val="2"/>
              </w:rPr>
            </w:pPr>
          </w:p>
          <w:p w14:paraId="4EF7C2DA" w14:textId="77777777" w:rsidR="00533E90" w:rsidRPr="00BD2C81" w:rsidRDefault="00533E90" w:rsidP="00BD2C81">
            <w:pPr>
              <w:pStyle w:val="TableParagraph"/>
              <w:spacing w:line="20" w:lineRule="exact"/>
              <w:ind w:left="206"/>
              <w:rPr>
                <w:rFonts w:ascii="Calibri" w:eastAsia="Calibri" w:hAnsi="Calibri"/>
                <w:sz w:val="2"/>
              </w:rPr>
            </w:pPr>
          </w:p>
          <w:p w14:paraId="11FB05D2" w14:textId="77777777" w:rsidR="00533E90" w:rsidRPr="00BD2C81" w:rsidRDefault="00533E90" w:rsidP="00BD2C81">
            <w:pPr>
              <w:pStyle w:val="TableParagraph"/>
              <w:spacing w:line="20" w:lineRule="exact"/>
              <w:ind w:left="206"/>
              <w:rPr>
                <w:rFonts w:ascii="Calibri" w:eastAsia="Calibri" w:hAnsi="Calibri"/>
                <w:sz w:val="2"/>
              </w:rPr>
            </w:pPr>
          </w:p>
          <w:p w14:paraId="661AF233" w14:textId="77777777" w:rsidR="00533E90" w:rsidRPr="00BD2C81" w:rsidRDefault="00533E90" w:rsidP="00BD2C81">
            <w:pPr>
              <w:pStyle w:val="TableParagraph"/>
              <w:spacing w:line="20" w:lineRule="exact"/>
              <w:ind w:left="206"/>
              <w:rPr>
                <w:rFonts w:ascii="Calibri" w:eastAsia="Calibri" w:hAnsi="Calibri"/>
                <w:sz w:val="2"/>
              </w:rPr>
            </w:pPr>
          </w:p>
          <w:p w14:paraId="32CA6F1C" w14:textId="77777777" w:rsidR="00533E90" w:rsidRPr="00BD2C81" w:rsidRDefault="00533E90" w:rsidP="00BD2C81">
            <w:pPr>
              <w:pStyle w:val="TableParagraph"/>
              <w:spacing w:line="20" w:lineRule="exact"/>
              <w:ind w:left="206"/>
              <w:rPr>
                <w:rFonts w:ascii="Calibri" w:eastAsia="Calibri" w:hAnsi="Calibri"/>
                <w:sz w:val="2"/>
              </w:rPr>
            </w:pPr>
          </w:p>
          <w:p w14:paraId="1B15642F" w14:textId="77777777" w:rsidR="00533E90" w:rsidRPr="00BD2C81" w:rsidRDefault="00533E90" w:rsidP="00BD2C81">
            <w:pPr>
              <w:pStyle w:val="TableParagraph"/>
              <w:spacing w:line="20" w:lineRule="exact"/>
              <w:ind w:left="206"/>
              <w:rPr>
                <w:rFonts w:ascii="Calibri" w:eastAsia="Calibri" w:hAnsi="Calibri"/>
                <w:sz w:val="2"/>
              </w:rPr>
            </w:pPr>
          </w:p>
          <w:p w14:paraId="1EB11ED7" w14:textId="77777777" w:rsidR="00533E90" w:rsidRPr="00BD2C81" w:rsidRDefault="00533E90" w:rsidP="00BD2C81">
            <w:pPr>
              <w:pStyle w:val="TableParagraph"/>
              <w:spacing w:line="20" w:lineRule="exact"/>
              <w:ind w:left="206"/>
              <w:rPr>
                <w:rFonts w:ascii="Calibri" w:eastAsia="Calibri" w:hAnsi="Calibri"/>
                <w:sz w:val="2"/>
              </w:rPr>
            </w:pPr>
          </w:p>
          <w:p w14:paraId="0BF8E7B0" w14:textId="77777777" w:rsidR="00533E90" w:rsidRPr="00BD2C81" w:rsidRDefault="00533E90" w:rsidP="00BD2C81">
            <w:pPr>
              <w:pStyle w:val="TableParagraph"/>
              <w:spacing w:line="20" w:lineRule="exact"/>
              <w:ind w:left="206"/>
              <w:rPr>
                <w:rFonts w:ascii="Calibri" w:eastAsia="Calibri" w:hAnsi="Calibri"/>
                <w:sz w:val="2"/>
              </w:rPr>
            </w:pPr>
          </w:p>
          <w:p w14:paraId="66DD0CA6" w14:textId="77777777" w:rsidR="00533E90" w:rsidRPr="00BD2C81" w:rsidRDefault="00533E90" w:rsidP="00BD2C81">
            <w:pPr>
              <w:pStyle w:val="TableParagraph"/>
              <w:spacing w:before="3" w:after="1"/>
              <w:rPr>
                <w:rFonts w:ascii="Calibri" w:eastAsia="Calibri" w:hAnsi="Calibri"/>
                <w:b/>
                <w:sz w:val="10"/>
              </w:rPr>
            </w:pPr>
          </w:p>
          <w:p w14:paraId="493B219C" w14:textId="4DD1E151" w:rsidR="00533E90"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0DE390A6" wp14:editId="4E271EB5">
                      <wp:extent cx="189230" cy="6350"/>
                      <wp:effectExtent l="0" t="0" r="0" b="0"/>
                      <wp:docPr id="648007136" name="Grup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1588425872"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22BE2FAD" id="Gruppo 71"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" strokeweight=".17539mm"/>
                      <w10:anchorlock/>
                    </v:group>
                  </w:pict>
                </mc:Fallback>
              </mc:AlternateContent>
            </w:r>
          </w:p>
        </w:tc>
      </w:tr>
      <w:tr w:rsidR="00533E90" w14:paraId="00C1514A" w14:textId="77777777" w:rsidTr="00BD2C81">
        <w:trPr>
          <w:trHeight w:val="640"/>
        </w:trPr>
        <w:tc>
          <w:tcPr>
            <w:tcW w:w="9073" w:type="dxa"/>
            <w:gridSpan w:val="2"/>
            <w:vMerge w:val="restart"/>
          </w:tcPr>
          <w:p w14:paraId="1B428A33" w14:textId="77777777" w:rsidR="00533E90" w:rsidRPr="00BD2C81" w:rsidRDefault="00533E90" w:rsidP="00BD2C81">
            <w:pPr>
              <w:pStyle w:val="TableParagraph"/>
              <w:spacing w:before="6"/>
              <w:rPr>
                <w:rFonts w:ascii="Calibri" w:eastAsia="Calibri" w:hAnsi="Calibri"/>
                <w:b/>
                <w:sz w:val="11"/>
              </w:rPr>
            </w:pPr>
          </w:p>
          <w:p w14:paraId="62BC817E" w14:textId="31D368C1" w:rsidR="00533E90" w:rsidRPr="00BD2C81" w:rsidRDefault="00590471" w:rsidP="00BD2C81">
            <w:pPr>
              <w:pStyle w:val="TableParagraph"/>
              <w:ind w:left="130" w:right="-46"/>
              <w:rPr>
                <w:rFonts w:ascii="Calibri" w:eastAsia="Calibri" w:hAnsi="Calibri"/>
                <w:sz w:val="20"/>
              </w:rPr>
            </w:pPr>
            <w:r w:rsidRPr="00BD2C81">
              <w:rPr>
                <w:rFonts w:ascii="Calibri" w:eastAsia="Calibri" w:hAnsi="Calibri"/>
                <w:noProof/>
                <w:sz w:val="20"/>
                <w:lang w:bidi="ar-SA"/>
              </w:rPr>
              <w:drawing>
                <wp:inline distT="0" distB="0" distL="0" distR="0" wp14:anchorId="1C252AF6" wp14:editId="2C14B794">
                  <wp:extent cx="5646420" cy="769620"/>
                  <wp:effectExtent l="0" t="0" r="0" b="0"/>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6420" cy="769620"/>
                          </a:xfrm>
                          <a:prstGeom prst="rect">
                            <a:avLst/>
                          </a:prstGeom>
                          <a:noFill/>
                          <a:ln>
                            <a:noFill/>
                          </a:ln>
                        </pic:spPr>
                      </pic:pic>
                    </a:graphicData>
                  </a:graphic>
                </wp:inline>
              </w:drawing>
            </w:r>
          </w:p>
        </w:tc>
        <w:tc>
          <w:tcPr>
            <w:tcW w:w="1701" w:type="dxa"/>
            <w:gridSpan w:val="2"/>
          </w:tcPr>
          <w:p w14:paraId="74C0BD1A" w14:textId="77777777" w:rsidR="00533E90" w:rsidRPr="00BD2C81" w:rsidRDefault="00533E90" w:rsidP="00BD2C81">
            <w:pPr>
              <w:pStyle w:val="TableParagraph"/>
              <w:rPr>
                <w:rFonts w:ascii="Calibri" w:eastAsia="Calibri" w:hAnsi="Calibri"/>
                <w:sz w:val="18"/>
              </w:rPr>
            </w:pPr>
          </w:p>
          <w:p w14:paraId="212371BA" w14:textId="77777777" w:rsidR="00533E90" w:rsidRPr="00BD2C81" w:rsidRDefault="00533E90" w:rsidP="00BD2C81">
            <w:pPr>
              <w:pStyle w:val="TableParagraph"/>
              <w:spacing w:before="3" w:after="1"/>
              <w:rPr>
                <w:rFonts w:ascii="Calibri" w:eastAsia="Calibri" w:hAnsi="Calibri"/>
                <w:b/>
                <w:sz w:val="10"/>
              </w:rPr>
            </w:pPr>
            <w:r w:rsidRPr="00BD2C81">
              <w:rPr>
                <w:rFonts w:ascii="Calibri" w:eastAsia="Calibri" w:hAnsi="Calibri"/>
                <w:sz w:val="18"/>
              </w:rPr>
              <w:t xml:space="preserve">                           </w:t>
            </w:r>
          </w:p>
          <w:p w14:paraId="67CEB9F8" w14:textId="77777777" w:rsidR="00533E90" w:rsidRPr="00BD2C81" w:rsidRDefault="00533E90" w:rsidP="00BD2C81">
            <w:pPr>
              <w:pStyle w:val="TableParagraph"/>
              <w:rPr>
                <w:rFonts w:ascii="Calibri" w:eastAsia="Calibri" w:hAnsi="Calibri"/>
                <w:sz w:val="18"/>
              </w:rPr>
            </w:pPr>
            <w:r w:rsidRPr="00BD2C81">
              <w:rPr>
                <w:rFonts w:ascii="Calibri" w:eastAsia="Calibri" w:hAnsi="Calibri"/>
                <w:sz w:val="18"/>
              </w:rPr>
              <w:t xml:space="preserve">           ________/60                   </w:t>
            </w:r>
          </w:p>
        </w:tc>
      </w:tr>
      <w:tr w:rsidR="00533E90" w14:paraId="608C0D03" w14:textId="77777777" w:rsidTr="00BD2C81">
        <w:trPr>
          <w:trHeight w:val="439"/>
        </w:trPr>
        <w:tc>
          <w:tcPr>
            <w:tcW w:w="9073" w:type="dxa"/>
            <w:gridSpan w:val="2"/>
            <w:vMerge/>
          </w:tcPr>
          <w:p w14:paraId="13583078" w14:textId="77777777" w:rsidR="00533E90" w:rsidRPr="00BD2C81" w:rsidRDefault="00533E90" w:rsidP="00BD2C81">
            <w:pPr>
              <w:widowControl w:val="0"/>
              <w:autoSpaceDE w:val="0"/>
              <w:autoSpaceDN w:val="0"/>
              <w:rPr>
                <w:rFonts w:ascii="Calibri" w:eastAsia="Calibri" w:hAnsi="Calibri"/>
                <w:sz w:val="2"/>
                <w:szCs w:val="2"/>
              </w:rPr>
            </w:pPr>
          </w:p>
        </w:tc>
        <w:tc>
          <w:tcPr>
            <w:tcW w:w="1701" w:type="dxa"/>
            <w:gridSpan w:val="2"/>
          </w:tcPr>
          <w:p w14:paraId="394821FE" w14:textId="77777777" w:rsidR="00533E90" w:rsidRPr="00BD2C81" w:rsidRDefault="00533E90" w:rsidP="00BD2C81">
            <w:pPr>
              <w:pStyle w:val="TableParagraph"/>
              <w:rPr>
                <w:rFonts w:ascii="Calibri" w:eastAsia="Calibri" w:hAnsi="Calibri"/>
                <w:sz w:val="18"/>
              </w:rPr>
            </w:pPr>
          </w:p>
          <w:p w14:paraId="1F4CEDAC" w14:textId="77777777" w:rsidR="00533E90" w:rsidRPr="00BD2C81" w:rsidRDefault="00533E90" w:rsidP="00BD2C81">
            <w:pPr>
              <w:pStyle w:val="TableParagraph"/>
              <w:rPr>
                <w:rFonts w:ascii="Calibri" w:eastAsia="Calibri" w:hAnsi="Calibri"/>
                <w:sz w:val="18"/>
              </w:rPr>
            </w:pPr>
          </w:p>
          <w:p w14:paraId="654699ED" w14:textId="77777777" w:rsidR="00533E90" w:rsidRPr="00BD2C81" w:rsidRDefault="00533E90" w:rsidP="00BD2C81">
            <w:pPr>
              <w:pStyle w:val="TableParagraph"/>
              <w:rPr>
                <w:rFonts w:ascii="Calibri" w:eastAsia="Calibri" w:hAnsi="Calibri"/>
                <w:sz w:val="18"/>
              </w:rPr>
            </w:pPr>
            <w:r w:rsidRPr="00BD2C81">
              <w:rPr>
                <w:rFonts w:ascii="Calibri" w:eastAsia="Calibri" w:hAnsi="Calibri"/>
                <w:sz w:val="18"/>
              </w:rPr>
              <w:t xml:space="preserve">   TOT= _______/100</w:t>
            </w:r>
          </w:p>
        </w:tc>
      </w:tr>
    </w:tbl>
    <w:p w14:paraId="77DC05DA" w14:textId="77777777" w:rsidR="00F050AC" w:rsidRDefault="00F050AC" w:rsidP="00C626C9">
      <w:pPr>
        <w:autoSpaceDE w:val="0"/>
        <w:autoSpaceDN w:val="0"/>
        <w:adjustRightInd w:val="0"/>
        <w:rPr>
          <w:rFonts w:ascii="Calibri" w:eastAsia="PMingLiU" w:hAnsi="Calibri"/>
          <w:b/>
          <w:bCs/>
          <w:sz w:val="28"/>
          <w:szCs w:val="28"/>
        </w:rPr>
      </w:pPr>
    </w:p>
    <w:p w14:paraId="4ED96D43" w14:textId="77777777" w:rsidR="00F050AC" w:rsidRDefault="00F050AC" w:rsidP="00C626C9">
      <w:pPr>
        <w:autoSpaceDE w:val="0"/>
        <w:autoSpaceDN w:val="0"/>
        <w:adjustRightInd w:val="0"/>
        <w:rPr>
          <w:rFonts w:ascii="Calibri" w:eastAsia="PMingLiU" w:hAnsi="Calibri"/>
          <w:b/>
          <w:bCs/>
          <w:sz w:val="28"/>
          <w:szCs w:val="28"/>
        </w:rPr>
      </w:pPr>
    </w:p>
    <w:p w14:paraId="064180EE" w14:textId="77777777" w:rsidR="00F050AC" w:rsidRDefault="00F050AC" w:rsidP="00C626C9">
      <w:pPr>
        <w:autoSpaceDE w:val="0"/>
        <w:autoSpaceDN w:val="0"/>
        <w:adjustRightInd w:val="0"/>
        <w:rPr>
          <w:rFonts w:ascii="Calibri" w:eastAsia="PMingLiU" w:hAnsi="Calibri"/>
          <w:b/>
          <w:bCs/>
          <w:sz w:val="28"/>
          <w:szCs w:val="28"/>
        </w:rPr>
      </w:pPr>
    </w:p>
    <w:p w14:paraId="19FBD8EB" w14:textId="77777777" w:rsidR="00F050AC" w:rsidRDefault="00F050AC" w:rsidP="00C626C9">
      <w:pPr>
        <w:autoSpaceDE w:val="0"/>
        <w:autoSpaceDN w:val="0"/>
        <w:adjustRightInd w:val="0"/>
        <w:rPr>
          <w:rFonts w:ascii="Calibri" w:eastAsia="PMingLiU" w:hAnsi="Calibri"/>
          <w:b/>
          <w:bCs/>
          <w:sz w:val="28"/>
          <w:szCs w:val="28"/>
        </w:rPr>
      </w:pPr>
    </w:p>
    <w:p w14:paraId="527356FF" w14:textId="77777777" w:rsidR="00C16255" w:rsidRDefault="00C16255" w:rsidP="00C626C9">
      <w:pPr>
        <w:autoSpaceDE w:val="0"/>
        <w:autoSpaceDN w:val="0"/>
        <w:adjustRightInd w:val="0"/>
        <w:rPr>
          <w:rFonts w:ascii="Calibri" w:eastAsia="PMingLiU" w:hAnsi="Calibri"/>
          <w:b/>
          <w:bCs/>
          <w:sz w:val="28"/>
          <w:szCs w:val="28"/>
        </w:rPr>
      </w:pPr>
    </w:p>
    <w:p w14:paraId="1E85AB15" w14:textId="77777777" w:rsidR="00C16255" w:rsidRDefault="00C16255" w:rsidP="00C626C9">
      <w:pPr>
        <w:autoSpaceDE w:val="0"/>
        <w:autoSpaceDN w:val="0"/>
        <w:adjustRightInd w:val="0"/>
        <w:rPr>
          <w:rFonts w:ascii="Calibri" w:eastAsia="PMingLiU" w:hAnsi="Calibri"/>
          <w:b/>
          <w:bCs/>
          <w:sz w:val="28"/>
          <w:szCs w:val="28"/>
        </w:rPr>
      </w:pPr>
    </w:p>
    <w:p w14:paraId="04B0FBB1" w14:textId="77777777" w:rsidR="00C16255" w:rsidRDefault="00C16255" w:rsidP="00C626C9">
      <w:pPr>
        <w:autoSpaceDE w:val="0"/>
        <w:autoSpaceDN w:val="0"/>
        <w:adjustRightInd w:val="0"/>
        <w:rPr>
          <w:rFonts w:ascii="Calibri" w:eastAsia="PMingLiU" w:hAnsi="Calibri"/>
          <w:b/>
          <w:bCs/>
          <w:sz w:val="28"/>
          <w:szCs w:val="28"/>
        </w:rPr>
      </w:pPr>
    </w:p>
    <w:p w14:paraId="68F92264" w14:textId="77777777" w:rsidR="00C16255" w:rsidRDefault="00C16255" w:rsidP="00C626C9">
      <w:pPr>
        <w:autoSpaceDE w:val="0"/>
        <w:autoSpaceDN w:val="0"/>
        <w:adjustRightInd w:val="0"/>
        <w:rPr>
          <w:rFonts w:ascii="Calibri" w:eastAsia="PMingLiU" w:hAnsi="Calibri"/>
          <w:b/>
          <w:bCs/>
          <w:sz w:val="28"/>
          <w:szCs w:val="28"/>
        </w:rPr>
      </w:pPr>
    </w:p>
    <w:p w14:paraId="53A2EE7E" w14:textId="77777777" w:rsidR="00C16255" w:rsidRDefault="00C16255" w:rsidP="00C626C9">
      <w:pPr>
        <w:autoSpaceDE w:val="0"/>
        <w:autoSpaceDN w:val="0"/>
        <w:adjustRightInd w:val="0"/>
        <w:rPr>
          <w:rFonts w:ascii="Calibri" w:eastAsia="PMingLiU" w:hAnsi="Calibri"/>
          <w:b/>
          <w:bCs/>
          <w:sz w:val="28"/>
          <w:szCs w:val="28"/>
        </w:rPr>
      </w:pPr>
    </w:p>
    <w:p w14:paraId="31247050" w14:textId="77777777" w:rsidR="00C16255" w:rsidRDefault="00C16255" w:rsidP="00C626C9">
      <w:pPr>
        <w:autoSpaceDE w:val="0"/>
        <w:autoSpaceDN w:val="0"/>
        <w:adjustRightInd w:val="0"/>
        <w:rPr>
          <w:rFonts w:ascii="Calibri" w:eastAsia="PMingLiU" w:hAnsi="Calibri"/>
          <w:b/>
          <w:bCs/>
          <w:sz w:val="28"/>
          <w:szCs w:val="28"/>
        </w:rPr>
      </w:pPr>
    </w:p>
    <w:p w14:paraId="6DBD7A86" w14:textId="77777777" w:rsidR="00826687" w:rsidRDefault="00826687" w:rsidP="00C626C9">
      <w:pPr>
        <w:autoSpaceDE w:val="0"/>
        <w:autoSpaceDN w:val="0"/>
        <w:adjustRightInd w:val="0"/>
        <w:rPr>
          <w:rFonts w:ascii="Calibri" w:eastAsia="PMingLiU" w:hAnsi="Calibri"/>
          <w:b/>
          <w:bCs/>
          <w:sz w:val="28"/>
          <w:szCs w:val="28"/>
        </w:rPr>
      </w:pPr>
    </w:p>
    <w:p w14:paraId="191247A4" w14:textId="77777777" w:rsidR="00533E90" w:rsidRDefault="00533E90" w:rsidP="00C626C9">
      <w:pPr>
        <w:autoSpaceDE w:val="0"/>
        <w:autoSpaceDN w:val="0"/>
        <w:adjustRightInd w:val="0"/>
        <w:rPr>
          <w:rFonts w:ascii="Calibri" w:eastAsia="PMingLiU" w:hAnsi="Calibri"/>
          <w:b/>
          <w:bCs/>
          <w:sz w:val="28"/>
          <w:szCs w:val="28"/>
        </w:rPr>
      </w:pPr>
    </w:p>
    <w:tbl>
      <w:tblPr>
        <w:tblW w:w="10629"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63"/>
        <w:gridCol w:w="5865"/>
        <w:gridCol w:w="709"/>
        <w:gridCol w:w="992"/>
      </w:tblGrid>
      <w:tr w:rsidR="00533E90" w14:paraId="3838DA20" w14:textId="77777777" w:rsidTr="00BD2C81">
        <w:trPr>
          <w:trHeight w:val="334"/>
        </w:trPr>
        <w:tc>
          <w:tcPr>
            <w:tcW w:w="10629" w:type="dxa"/>
            <w:gridSpan w:val="4"/>
            <w:tcBorders>
              <w:top w:val="single" w:sz="4" w:space="0" w:color="auto"/>
              <w:left w:val="single" w:sz="4" w:space="0" w:color="auto"/>
              <w:bottom w:val="single" w:sz="4" w:space="0" w:color="auto"/>
              <w:right w:val="single" w:sz="4" w:space="0" w:color="auto"/>
            </w:tcBorders>
          </w:tcPr>
          <w:p w14:paraId="61CAB2C3" w14:textId="77777777" w:rsidR="00533E90" w:rsidRPr="00BD2C81" w:rsidRDefault="00533E90" w:rsidP="00BD2C81">
            <w:pPr>
              <w:pStyle w:val="TableParagraph"/>
              <w:spacing w:before="113" w:line="210" w:lineRule="exact"/>
              <w:ind w:left="2354"/>
              <w:rPr>
                <w:rFonts w:ascii="Calibri" w:eastAsia="Calibri" w:hAnsi="Calibri"/>
                <w:b/>
                <w:sz w:val="20"/>
              </w:rPr>
            </w:pPr>
            <w:r w:rsidRPr="00BD2C81">
              <w:rPr>
                <w:rFonts w:ascii="Calibri" w:eastAsia="Calibri" w:hAnsi="Calibri"/>
                <w:b/>
                <w:sz w:val="20"/>
              </w:rPr>
              <w:lastRenderedPageBreak/>
              <w:t xml:space="preserve">GRIGLIA DI </w:t>
            </w:r>
            <w:r w:rsidR="00F965EC" w:rsidRPr="00BD2C81">
              <w:rPr>
                <w:rFonts w:ascii="Calibri" w:eastAsia="Calibri" w:hAnsi="Calibri"/>
                <w:b/>
                <w:sz w:val="20"/>
              </w:rPr>
              <w:t>VALUTA</w:t>
            </w:r>
            <w:r w:rsidRPr="00BD2C81">
              <w:rPr>
                <w:rFonts w:ascii="Calibri" w:eastAsia="Calibri" w:hAnsi="Calibri"/>
                <w:b/>
                <w:sz w:val="20"/>
              </w:rPr>
              <w:t>ZIONE DELLA PRIMA PROVA: TIPOLOGIA B</w:t>
            </w:r>
          </w:p>
        </w:tc>
      </w:tr>
      <w:tr w:rsidR="00F965EC" w14:paraId="6A8A3216" w14:textId="77777777" w:rsidTr="00BD2C81">
        <w:trPr>
          <w:trHeight w:val="436"/>
        </w:trPr>
        <w:tc>
          <w:tcPr>
            <w:tcW w:w="3063" w:type="dxa"/>
            <w:tcBorders>
              <w:top w:val="single" w:sz="4" w:space="0" w:color="auto"/>
              <w:left w:val="single" w:sz="4" w:space="0" w:color="auto"/>
              <w:bottom w:val="single" w:sz="4" w:space="0" w:color="auto"/>
              <w:right w:val="single" w:sz="4" w:space="0" w:color="auto"/>
            </w:tcBorders>
          </w:tcPr>
          <w:p w14:paraId="7814DE0E" w14:textId="77777777" w:rsidR="00533E90" w:rsidRPr="00BD2C81" w:rsidRDefault="00533E90" w:rsidP="00BD2C81">
            <w:pPr>
              <w:pStyle w:val="TableParagraph"/>
              <w:ind w:left="21"/>
              <w:jc w:val="center"/>
              <w:rPr>
                <w:rFonts w:ascii="Calibri" w:eastAsia="Calibri" w:hAnsi="Calibri"/>
                <w:b/>
                <w:sz w:val="20"/>
              </w:rPr>
            </w:pPr>
            <w:r w:rsidRPr="00BD2C81">
              <w:rPr>
                <w:rFonts w:ascii="Calibri" w:eastAsia="Calibri" w:hAnsi="Calibri"/>
                <w:b/>
                <w:sz w:val="20"/>
              </w:rPr>
              <w:t>INDICATORI</w:t>
            </w:r>
          </w:p>
        </w:tc>
        <w:tc>
          <w:tcPr>
            <w:tcW w:w="5865" w:type="dxa"/>
            <w:tcBorders>
              <w:top w:val="single" w:sz="4" w:space="0" w:color="auto"/>
              <w:left w:val="single" w:sz="4" w:space="0" w:color="auto"/>
              <w:bottom w:val="single" w:sz="4" w:space="0" w:color="auto"/>
              <w:right w:val="single" w:sz="4" w:space="0" w:color="auto"/>
            </w:tcBorders>
          </w:tcPr>
          <w:p w14:paraId="5397B685" w14:textId="77777777" w:rsidR="00533E90" w:rsidRPr="00BD2C81" w:rsidRDefault="00533E90" w:rsidP="00BD2C81">
            <w:pPr>
              <w:pStyle w:val="TableParagraph"/>
              <w:ind w:left="-1" w:firstLine="1"/>
              <w:jc w:val="center"/>
              <w:rPr>
                <w:rFonts w:ascii="Calibri" w:eastAsia="Calibri" w:hAnsi="Calibri"/>
                <w:b/>
                <w:sz w:val="20"/>
              </w:rPr>
            </w:pPr>
            <w:r w:rsidRPr="00BD2C81">
              <w:rPr>
                <w:rFonts w:ascii="Calibri" w:eastAsia="Calibri" w:hAnsi="Calibri"/>
                <w:b/>
                <w:sz w:val="20"/>
              </w:rPr>
              <w:t>DESCRITTORI SPECIFICI DI TIPOLOGIA B</w:t>
            </w:r>
          </w:p>
        </w:tc>
        <w:tc>
          <w:tcPr>
            <w:tcW w:w="709" w:type="dxa"/>
            <w:tcBorders>
              <w:top w:val="single" w:sz="4" w:space="0" w:color="auto"/>
              <w:left w:val="single" w:sz="4" w:space="0" w:color="auto"/>
              <w:bottom w:val="single" w:sz="4" w:space="0" w:color="auto"/>
              <w:right w:val="single" w:sz="4" w:space="0" w:color="auto"/>
            </w:tcBorders>
          </w:tcPr>
          <w:p w14:paraId="7E41FAD5" w14:textId="77777777" w:rsidR="00533E90" w:rsidRPr="00BD2C81" w:rsidRDefault="00533E90" w:rsidP="00BD2C81">
            <w:pPr>
              <w:pStyle w:val="TableParagraph"/>
              <w:jc w:val="center"/>
              <w:rPr>
                <w:rFonts w:ascii="Calibri" w:eastAsia="Calibri" w:hAnsi="Calibri"/>
                <w:sz w:val="18"/>
              </w:rPr>
            </w:pPr>
            <w:r w:rsidRPr="00BD2C81">
              <w:rPr>
                <w:rFonts w:ascii="Calibri" w:eastAsia="Calibri" w:hAnsi="Calibri"/>
                <w:b/>
                <w:sz w:val="18"/>
                <w:szCs w:val="24"/>
              </w:rPr>
              <w:t>PUNTI</w:t>
            </w:r>
          </w:p>
        </w:tc>
        <w:tc>
          <w:tcPr>
            <w:tcW w:w="992" w:type="dxa"/>
            <w:tcBorders>
              <w:top w:val="single" w:sz="4" w:space="0" w:color="auto"/>
              <w:left w:val="single" w:sz="4" w:space="0" w:color="auto"/>
              <w:bottom w:val="single" w:sz="4" w:space="0" w:color="auto"/>
              <w:right w:val="single" w:sz="4" w:space="0" w:color="auto"/>
            </w:tcBorders>
          </w:tcPr>
          <w:p w14:paraId="4440BA82" w14:textId="77777777" w:rsidR="00533E90" w:rsidRPr="00BD2C81" w:rsidRDefault="00533E90" w:rsidP="00BD2C81">
            <w:pPr>
              <w:pStyle w:val="TableParagraph"/>
              <w:ind w:left="50" w:hanging="54"/>
              <w:jc w:val="center"/>
              <w:rPr>
                <w:rFonts w:ascii="Calibri" w:eastAsia="Calibri" w:hAnsi="Calibri"/>
                <w:b/>
                <w:sz w:val="18"/>
                <w:szCs w:val="24"/>
              </w:rPr>
            </w:pPr>
            <w:r w:rsidRPr="00BD2C81">
              <w:rPr>
                <w:rFonts w:ascii="Calibri" w:eastAsia="Calibri" w:hAnsi="Calibri"/>
                <w:b/>
                <w:sz w:val="18"/>
                <w:szCs w:val="24"/>
              </w:rPr>
              <w:t>PUNTI</w:t>
            </w:r>
          </w:p>
          <w:p w14:paraId="023FF442" w14:textId="77777777" w:rsidR="00533E90" w:rsidRPr="00BD2C81" w:rsidRDefault="00533E90" w:rsidP="00BD2C81">
            <w:pPr>
              <w:pStyle w:val="TableParagraph"/>
              <w:jc w:val="center"/>
              <w:rPr>
                <w:rFonts w:ascii="Calibri" w:eastAsia="Calibri" w:hAnsi="Calibri"/>
                <w:b/>
                <w:sz w:val="16"/>
              </w:rPr>
            </w:pPr>
            <w:r w:rsidRPr="00BD2C81">
              <w:rPr>
                <w:rFonts w:ascii="Calibri" w:eastAsia="Calibri" w:hAnsi="Calibri"/>
                <w:b/>
                <w:sz w:val="18"/>
                <w:szCs w:val="24"/>
              </w:rPr>
              <w:t>ATTRIBUITI</w:t>
            </w:r>
          </w:p>
        </w:tc>
      </w:tr>
      <w:tr w:rsidR="00F965EC" w14:paraId="4F9C2826" w14:textId="77777777" w:rsidTr="00BD2C81">
        <w:trPr>
          <w:trHeight w:val="1341"/>
        </w:trPr>
        <w:tc>
          <w:tcPr>
            <w:tcW w:w="3063" w:type="dxa"/>
            <w:tcBorders>
              <w:top w:val="single" w:sz="4" w:space="0" w:color="auto"/>
            </w:tcBorders>
          </w:tcPr>
          <w:p w14:paraId="52B052FB" w14:textId="77777777" w:rsidR="00533E90" w:rsidRPr="00BD2C81" w:rsidRDefault="00533E90" w:rsidP="00BD2C81">
            <w:pPr>
              <w:pStyle w:val="TableParagraph"/>
              <w:spacing w:before="110" w:line="249" w:lineRule="auto"/>
              <w:ind w:left="119" w:right="117"/>
              <w:jc w:val="center"/>
              <w:rPr>
                <w:rFonts w:ascii="Calibri" w:eastAsia="Calibri" w:hAnsi="Calibri"/>
                <w:b/>
                <w:sz w:val="20"/>
              </w:rPr>
            </w:pPr>
            <w:r w:rsidRPr="00BD2C81">
              <w:rPr>
                <w:rFonts w:ascii="Calibri" w:eastAsia="Calibri" w:hAnsi="Calibri"/>
                <w:b/>
                <w:sz w:val="20"/>
              </w:rPr>
              <w:t>Capacità di individuare tesi e argomentazioni</w:t>
            </w:r>
          </w:p>
        </w:tc>
        <w:tc>
          <w:tcPr>
            <w:tcW w:w="5865" w:type="dxa"/>
            <w:tcBorders>
              <w:top w:val="single" w:sz="4" w:space="0" w:color="auto"/>
            </w:tcBorders>
          </w:tcPr>
          <w:p w14:paraId="516C419F" w14:textId="77777777" w:rsidR="00533E90" w:rsidRPr="00BD2C81" w:rsidRDefault="00533E90">
            <w:pPr>
              <w:pStyle w:val="TableParagraph"/>
              <w:numPr>
                <w:ilvl w:val="0"/>
                <w:numId w:val="25"/>
              </w:numPr>
              <w:tabs>
                <w:tab w:val="left" w:pos="432"/>
              </w:tabs>
              <w:spacing w:line="240" w:lineRule="exact"/>
              <w:rPr>
                <w:rFonts w:ascii="Calibri" w:eastAsia="Calibri" w:hAnsi="Calibri"/>
                <w:sz w:val="20"/>
                <w:szCs w:val="20"/>
              </w:rPr>
            </w:pPr>
            <w:r w:rsidRPr="00BD2C81">
              <w:rPr>
                <w:rFonts w:ascii="Calibri" w:eastAsia="Calibri" w:hAnsi="Calibri"/>
                <w:sz w:val="20"/>
                <w:szCs w:val="20"/>
              </w:rPr>
              <w:t>Mancato</w:t>
            </w:r>
            <w:r w:rsidRPr="00BD2C81">
              <w:rPr>
                <w:rFonts w:ascii="Calibri" w:eastAsia="Calibri" w:hAnsi="Calibri"/>
                <w:spacing w:val="-13"/>
                <w:sz w:val="20"/>
                <w:szCs w:val="20"/>
              </w:rPr>
              <w:t xml:space="preserve"> </w:t>
            </w:r>
            <w:r w:rsidRPr="00BD2C81">
              <w:rPr>
                <w:rFonts w:ascii="Calibri" w:eastAsia="Calibri" w:hAnsi="Calibri"/>
                <w:sz w:val="20"/>
                <w:szCs w:val="20"/>
              </w:rPr>
              <w:t>riconoscimento</w:t>
            </w:r>
            <w:r w:rsidRPr="00BD2C81">
              <w:rPr>
                <w:rFonts w:ascii="Calibri" w:eastAsia="Calibri" w:hAnsi="Calibri"/>
                <w:spacing w:val="-10"/>
                <w:sz w:val="20"/>
                <w:szCs w:val="20"/>
              </w:rPr>
              <w:t xml:space="preserve"> </w:t>
            </w:r>
            <w:r w:rsidRPr="00BD2C81">
              <w:rPr>
                <w:rFonts w:ascii="Calibri" w:eastAsia="Calibri" w:hAnsi="Calibri"/>
                <w:sz w:val="20"/>
                <w:szCs w:val="20"/>
              </w:rPr>
              <w:t>di</w:t>
            </w:r>
            <w:r w:rsidRPr="00BD2C81">
              <w:rPr>
                <w:rFonts w:ascii="Calibri" w:eastAsia="Calibri" w:hAnsi="Calibri"/>
                <w:spacing w:val="-15"/>
                <w:sz w:val="20"/>
                <w:szCs w:val="20"/>
              </w:rPr>
              <w:t xml:space="preserve"> </w:t>
            </w:r>
            <w:r w:rsidRPr="00BD2C81">
              <w:rPr>
                <w:rFonts w:ascii="Calibri" w:eastAsia="Calibri" w:hAnsi="Calibri"/>
                <w:sz w:val="20"/>
                <w:szCs w:val="20"/>
              </w:rPr>
              <w:t>tesi</w:t>
            </w:r>
            <w:r w:rsidRPr="00BD2C81">
              <w:rPr>
                <w:rFonts w:ascii="Calibri" w:eastAsia="Calibri" w:hAnsi="Calibri"/>
                <w:spacing w:val="-14"/>
                <w:sz w:val="20"/>
                <w:szCs w:val="20"/>
              </w:rPr>
              <w:t xml:space="preserve"> </w:t>
            </w:r>
            <w:r w:rsidRPr="00BD2C81">
              <w:rPr>
                <w:rFonts w:ascii="Calibri" w:eastAsia="Calibri" w:hAnsi="Calibri"/>
                <w:sz w:val="20"/>
                <w:szCs w:val="20"/>
              </w:rPr>
              <w:t>e assenza di argomentazioni</w:t>
            </w:r>
          </w:p>
          <w:p w14:paraId="411E53D1" w14:textId="77777777" w:rsidR="00533E90" w:rsidRPr="00BD2C81" w:rsidRDefault="00533E90">
            <w:pPr>
              <w:pStyle w:val="TableParagraph"/>
              <w:numPr>
                <w:ilvl w:val="0"/>
                <w:numId w:val="25"/>
              </w:numPr>
              <w:tabs>
                <w:tab w:val="left" w:pos="432"/>
              </w:tabs>
              <w:spacing w:line="240" w:lineRule="exact"/>
              <w:rPr>
                <w:rFonts w:ascii="Calibri" w:eastAsia="Calibri" w:hAnsi="Calibri"/>
                <w:sz w:val="20"/>
              </w:rPr>
            </w:pPr>
            <w:r w:rsidRPr="00BD2C81">
              <w:rPr>
                <w:rFonts w:ascii="Calibri" w:eastAsia="Calibri" w:hAnsi="Calibri"/>
                <w:sz w:val="20"/>
              </w:rPr>
              <w:t>Individuazione</w:t>
            </w:r>
            <w:r w:rsidRPr="00BD2C81">
              <w:rPr>
                <w:rFonts w:ascii="Calibri" w:eastAsia="Calibri" w:hAnsi="Calibri"/>
                <w:spacing w:val="-13"/>
                <w:sz w:val="20"/>
              </w:rPr>
              <w:t xml:space="preserve"> </w:t>
            </w:r>
            <w:r w:rsidRPr="00BD2C81">
              <w:rPr>
                <w:rFonts w:ascii="Calibri" w:eastAsia="Calibri" w:hAnsi="Calibri"/>
                <w:sz w:val="20"/>
              </w:rPr>
              <w:t>parziale</w:t>
            </w:r>
            <w:r w:rsidRPr="00BD2C81">
              <w:rPr>
                <w:rFonts w:ascii="Calibri" w:eastAsia="Calibri" w:hAnsi="Calibri"/>
                <w:spacing w:val="-13"/>
                <w:sz w:val="20"/>
              </w:rPr>
              <w:t xml:space="preserve"> </w:t>
            </w:r>
            <w:r w:rsidRPr="00BD2C81">
              <w:rPr>
                <w:rFonts w:ascii="Calibri" w:eastAsia="Calibri" w:hAnsi="Calibri"/>
                <w:sz w:val="20"/>
              </w:rPr>
              <w:t>di</w:t>
            </w:r>
            <w:r w:rsidRPr="00BD2C81">
              <w:rPr>
                <w:rFonts w:ascii="Calibri" w:eastAsia="Calibri" w:hAnsi="Calibri"/>
                <w:spacing w:val="-15"/>
                <w:sz w:val="20"/>
              </w:rPr>
              <w:t xml:space="preserve"> </w:t>
            </w:r>
            <w:r w:rsidRPr="00BD2C81">
              <w:rPr>
                <w:rFonts w:ascii="Calibri" w:eastAsia="Calibri" w:hAnsi="Calibri"/>
                <w:sz w:val="20"/>
              </w:rPr>
              <w:t>tesi</w:t>
            </w:r>
            <w:r w:rsidRPr="00BD2C81">
              <w:rPr>
                <w:rFonts w:ascii="Calibri" w:eastAsia="Calibri" w:hAnsi="Calibri"/>
                <w:spacing w:val="-13"/>
                <w:sz w:val="20"/>
              </w:rPr>
              <w:t xml:space="preserve"> </w:t>
            </w:r>
            <w:r w:rsidRPr="00BD2C81">
              <w:rPr>
                <w:rFonts w:ascii="Calibri" w:eastAsia="Calibri" w:hAnsi="Calibri"/>
                <w:sz w:val="20"/>
              </w:rPr>
              <w:t>e</w:t>
            </w:r>
            <w:r w:rsidRPr="00BD2C81">
              <w:rPr>
                <w:rFonts w:ascii="Calibri" w:eastAsia="Calibri" w:hAnsi="Calibri"/>
                <w:spacing w:val="-15"/>
                <w:sz w:val="20"/>
              </w:rPr>
              <w:t xml:space="preserve"> </w:t>
            </w:r>
            <w:r w:rsidRPr="00BD2C81">
              <w:rPr>
                <w:rFonts w:ascii="Calibri" w:eastAsia="Calibri" w:hAnsi="Calibri"/>
                <w:sz w:val="20"/>
              </w:rPr>
              <w:t>argomentazioni</w:t>
            </w:r>
          </w:p>
          <w:p w14:paraId="438257B6" w14:textId="77777777" w:rsidR="00533E90" w:rsidRPr="00BD2C81" w:rsidRDefault="00533E90">
            <w:pPr>
              <w:pStyle w:val="TableParagraph"/>
              <w:numPr>
                <w:ilvl w:val="0"/>
                <w:numId w:val="25"/>
              </w:numPr>
              <w:tabs>
                <w:tab w:val="left" w:pos="432"/>
              </w:tabs>
              <w:spacing w:line="240" w:lineRule="exact"/>
              <w:rPr>
                <w:rFonts w:ascii="Calibri" w:eastAsia="Calibri" w:hAnsi="Calibri"/>
                <w:sz w:val="20"/>
              </w:rPr>
            </w:pPr>
            <w:r w:rsidRPr="00BD2C81">
              <w:rPr>
                <w:rFonts w:ascii="Calibri" w:eastAsia="Calibri" w:hAnsi="Calibri"/>
                <w:sz w:val="20"/>
              </w:rPr>
              <w:t>Riconoscimento della tesi ma individuazione non pertinente degli argomenti</w:t>
            </w:r>
          </w:p>
          <w:p w14:paraId="7A6BB256" w14:textId="77777777" w:rsidR="00533E90" w:rsidRPr="00BD2C81" w:rsidRDefault="00533E90">
            <w:pPr>
              <w:pStyle w:val="TableParagraph"/>
              <w:numPr>
                <w:ilvl w:val="0"/>
                <w:numId w:val="25"/>
              </w:numPr>
              <w:tabs>
                <w:tab w:val="left" w:pos="432"/>
              </w:tabs>
              <w:spacing w:line="240" w:lineRule="exact"/>
              <w:rPr>
                <w:rFonts w:ascii="Calibri" w:eastAsia="Calibri" w:hAnsi="Calibri"/>
                <w:b/>
                <w:sz w:val="20"/>
              </w:rPr>
            </w:pPr>
            <w:r w:rsidRPr="00BD2C81">
              <w:rPr>
                <w:rFonts w:ascii="Calibri" w:eastAsia="Calibri" w:hAnsi="Calibri"/>
                <w:b/>
                <w:sz w:val="20"/>
              </w:rPr>
              <w:t>Adeguata</w:t>
            </w:r>
            <w:r w:rsidRPr="00BD2C81">
              <w:rPr>
                <w:rFonts w:ascii="Calibri" w:eastAsia="Calibri" w:hAnsi="Calibri"/>
                <w:b/>
                <w:spacing w:val="-19"/>
                <w:sz w:val="20"/>
              </w:rPr>
              <w:t xml:space="preserve"> </w:t>
            </w:r>
            <w:r w:rsidRPr="00BD2C81">
              <w:rPr>
                <w:rFonts w:ascii="Calibri" w:eastAsia="Calibri" w:hAnsi="Calibri"/>
                <w:b/>
                <w:sz w:val="20"/>
              </w:rPr>
              <w:t>individuazione</w:t>
            </w:r>
            <w:r w:rsidRPr="00BD2C81">
              <w:rPr>
                <w:rFonts w:ascii="Calibri" w:eastAsia="Calibri" w:hAnsi="Calibri"/>
                <w:b/>
                <w:spacing w:val="-18"/>
                <w:sz w:val="20"/>
              </w:rPr>
              <w:t xml:space="preserve"> </w:t>
            </w:r>
            <w:r w:rsidRPr="00BD2C81">
              <w:rPr>
                <w:rFonts w:ascii="Calibri" w:eastAsia="Calibri" w:hAnsi="Calibri"/>
                <w:b/>
                <w:sz w:val="20"/>
              </w:rPr>
              <w:t>degli</w:t>
            </w:r>
            <w:r w:rsidRPr="00BD2C81">
              <w:rPr>
                <w:rFonts w:ascii="Calibri" w:eastAsia="Calibri" w:hAnsi="Calibri"/>
                <w:b/>
                <w:spacing w:val="-21"/>
                <w:sz w:val="20"/>
              </w:rPr>
              <w:t xml:space="preserve"> </w:t>
            </w:r>
            <w:r w:rsidRPr="00BD2C81">
              <w:rPr>
                <w:rFonts w:ascii="Calibri" w:eastAsia="Calibri" w:hAnsi="Calibri"/>
                <w:b/>
                <w:sz w:val="20"/>
              </w:rPr>
              <w:t>elementi</w:t>
            </w:r>
            <w:r w:rsidRPr="00BD2C81">
              <w:rPr>
                <w:rFonts w:ascii="Calibri" w:eastAsia="Calibri" w:hAnsi="Calibri"/>
                <w:b/>
                <w:spacing w:val="-20"/>
                <w:sz w:val="20"/>
              </w:rPr>
              <w:t xml:space="preserve"> </w:t>
            </w:r>
            <w:r w:rsidRPr="00BD2C81">
              <w:rPr>
                <w:rFonts w:ascii="Calibri" w:eastAsia="Calibri" w:hAnsi="Calibri"/>
                <w:b/>
                <w:sz w:val="20"/>
              </w:rPr>
              <w:t>fondamentali</w:t>
            </w:r>
            <w:r w:rsidRPr="00BD2C81">
              <w:rPr>
                <w:rFonts w:ascii="Calibri" w:eastAsia="Calibri" w:hAnsi="Calibri"/>
                <w:b/>
                <w:spacing w:val="-18"/>
                <w:sz w:val="20"/>
              </w:rPr>
              <w:t xml:space="preserve"> </w:t>
            </w:r>
            <w:r w:rsidRPr="00BD2C81">
              <w:rPr>
                <w:rFonts w:ascii="Calibri" w:eastAsia="Calibri" w:hAnsi="Calibri"/>
                <w:b/>
                <w:sz w:val="20"/>
              </w:rPr>
              <w:t>del</w:t>
            </w:r>
            <w:r w:rsidRPr="00BD2C81">
              <w:rPr>
                <w:rFonts w:ascii="Calibri" w:eastAsia="Calibri" w:hAnsi="Calibri"/>
                <w:b/>
                <w:spacing w:val="-21"/>
                <w:sz w:val="20"/>
              </w:rPr>
              <w:t xml:space="preserve"> </w:t>
            </w:r>
            <w:r w:rsidRPr="00BD2C81">
              <w:rPr>
                <w:rFonts w:ascii="Calibri" w:eastAsia="Calibri" w:hAnsi="Calibri"/>
                <w:b/>
                <w:sz w:val="20"/>
              </w:rPr>
              <w:t>testo</w:t>
            </w:r>
            <w:r w:rsidRPr="00BD2C81">
              <w:rPr>
                <w:rFonts w:ascii="Calibri" w:eastAsia="Calibri" w:hAnsi="Calibri"/>
                <w:b/>
                <w:spacing w:val="-18"/>
                <w:sz w:val="20"/>
              </w:rPr>
              <w:t xml:space="preserve"> </w:t>
            </w:r>
            <w:r w:rsidRPr="00BD2C81">
              <w:rPr>
                <w:rFonts w:ascii="Calibri" w:eastAsia="Calibri" w:hAnsi="Calibri"/>
                <w:b/>
                <w:sz w:val="20"/>
              </w:rPr>
              <w:t>argomentativo</w:t>
            </w:r>
          </w:p>
          <w:p w14:paraId="10A5898D" w14:textId="77777777" w:rsidR="00533E90" w:rsidRPr="00BD2C81" w:rsidRDefault="00533E90">
            <w:pPr>
              <w:pStyle w:val="TableParagraph"/>
              <w:numPr>
                <w:ilvl w:val="0"/>
                <w:numId w:val="25"/>
              </w:numPr>
              <w:tabs>
                <w:tab w:val="left" w:pos="432"/>
              </w:tabs>
              <w:spacing w:line="240" w:lineRule="exact"/>
              <w:rPr>
                <w:rFonts w:ascii="Calibri" w:eastAsia="Calibri" w:hAnsi="Calibri"/>
                <w:sz w:val="20"/>
              </w:rPr>
            </w:pPr>
            <w:r w:rsidRPr="00BD2C81">
              <w:rPr>
                <w:rFonts w:ascii="Calibri" w:eastAsia="Calibri" w:hAnsi="Calibri"/>
                <w:sz w:val="20"/>
              </w:rPr>
              <w:t>Individuazione</w:t>
            </w:r>
            <w:r w:rsidRPr="00BD2C81">
              <w:rPr>
                <w:rFonts w:ascii="Calibri" w:eastAsia="Calibri" w:hAnsi="Calibri"/>
                <w:spacing w:val="-18"/>
                <w:sz w:val="20"/>
              </w:rPr>
              <w:t xml:space="preserve"> </w:t>
            </w:r>
            <w:r w:rsidRPr="00BD2C81">
              <w:rPr>
                <w:rFonts w:ascii="Calibri" w:eastAsia="Calibri" w:hAnsi="Calibri"/>
                <w:sz w:val="20"/>
              </w:rPr>
              <w:t>di</w:t>
            </w:r>
            <w:r w:rsidRPr="00BD2C81">
              <w:rPr>
                <w:rFonts w:ascii="Calibri" w:eastAsia="Calibri" w:hAnsi="Calibri"/>
                <w:spacing w:val="-20"/>
                <w:sz w:val="20"/>
              </w:rPr>
              <w:t xml:space="preserve"> </w:t>
            </w:r>
            <w:r w:rsidRPr="00BD2C81">
              <w:rPr>
                <w:rFonts w:ascii="Calibri" w:eastAsia="Calibri" w:hAnsi="Calibri"/>
                <w:sz w:val="20"/>
              </w:rPr>
              <w:t>tesi</w:t>
            </w:r>
            <w:r w:rsidRPr="00BD2C81">
              <w:rPr>
                <w:rFonts w:ascii="Calibri" w:eastAsia="Calibri" w:hAnsi="Calibri"/>
                <w:spacing w:val="-19"/>
                <w:sz w:val="20"/>
              </w:rPr>
              <w:t xml:space="preserve"> </w:t>
            </w:r>
            <w:r w:rsidRPr="00BD2C81">
              <w:rPr>
                <w:rFonts w:ascii="Calibri" w:eastAsia="Calibri" w:hAnsi="Calibri"/>
                <w:sz w:val="20"/>
              </w:rPr>
              <w:t>e</w:t>
            </w:r>
            <w:r w:rsidRPr="00BD2C81">
              <w:rPr>
                <w:rFonts w:ascii="Calibri" w:eastAsia="Calibri" w:hAnsi="Calibri"/>
                <w:spacing w:val="-19"/>
                <w:sz w:val="20"/>
              </w:rPr>
              <w:t xml:space="preserve"> </w:t>
            </w:r>
            <w:r w:rsidRPr="00BD2C81">
              <w:rPr>
                <w:rFonts w:ascii="Calibri" w:eastAsia="Calibri" w:hAnsi="Calibri"/>
                <w:sz w:val="20"/>
              </w:rPr>
              <w:t>argomentazioni</w:t>
            </w:r>
            <w:r w:rsidRPr="00BD2C81">
              <w:rPr>
                <w:rFonts w:ascii="Calibri" w:eastAsia="Calibri" w:hAnsi="Calibri"/>
                <w:spacing w:val="-17"/>
                <w:sz w:val="20"/>
              </w:rPr>
              <w:t xml:space="preserve"> </w:t>
            </w:r>
            <w:r w:rsidRPr="00BD2C81">
              <w:rPr>
                <w:rFonts w:ascii="Calibri" w:eastAsia="Calibri" w:hAnsi="Calibri"/>
                <w:sz w:val="20"/>
              </w:rPr>
              <w:t>completa e</w:t>
            </w:r>
            <w:r w:rsidRPr="00BD2C81">
              <w:rPr>
                <w:rFonts w:ascii="Calibri" w:eastAsia="Calibri" w:hAnsi="Calibri"/>
                <w:spacing w:val="-19"/>
                <w:sz w:val="20"/>
              </w:rPr>
              <w:t xml:space="preserve"> </w:t>
            </w:r>
            <w:r w:rsidRPr="00BD2C81">
              <w:rPr>
                <w:rFonts w:ascii="Calibri" w:eastAsia="Calibri" w:hAnsi="Calibri"/>
                <w:sz w:val="20"/>
              </w:rPr>
              <w:t>corretta</w:t>
            </w:r>
            <w:r w:rsidRPr="00BD2C81">
              <w:rPr>
                <w:rFonts w:ascii="Calibri" w:eastAsia="Calibri" w:hAnsi="Calibri"/>
                <w:spacing w:val="-19"/>
                <w:sz w:val="20"/>
              </w:rPr>
              <w:t xml:space="preserve"> </w:t>
            </w:r>
          </w:p>
          <w:p w14:paraId="399AA6E3" w14:textId="77777777" w:rsidR="00533E90" w:rsidRPr="00BD2C81" w:rsidRDefault="00533E90">
            <w:pPr>
              <w:pStyle w:val="TableParagraph"/>
              <w:numPr>
                <w:ilvl w:val="0"/>
                <w:numId w:val="25"/>
              </w:numPr>
              <w:tabs>
                <w:tab w:val="left" w:pos="432"/>
              </w:tabs>
              <w:spacing w:line="240" w:lineRule="exact"/>
              <w:rPr>
                <w:rFonts w:ascii="Calibri" w:eastAsia="Calibri" w:hAnsi="Calibri"/>
                <w:sz w:val="20"/>
              </w:rPr>
            </w:pPr>
            <w:r w:rsidRPr="00BD2C81">
              <w:rPr>
                <w:rFonts w:ascii="Calibri" w:eastAsia="Calibri" w:hAnsi="Calibri"/>
                <w:sz w:val="20"/>
              </w:rPr>
              <w:t>Individuazione</w:t>
            </w:r>
            <w:r w:rsidRPr="00BD2C81">
              <w:rPr>
                <w:rFonts w:ascii="Calibri" w:eastAsia="Calibri" w:hAnsi="Calibri"/>
                <w:spacing w:val="-18"/>
                <w:sz w:val="20"/>
              </w:rPr>
              <w:t xml:space="preserve"> </w:t>
            </w:r>
            <w:r w:rsidRPr="00BD2C81">
              <w:rPr>
                <w:rFonts w:ascii="Calibri" w:eastAsia="Calibri" w:hAnsi="Calibri"/>
                <w:sz w:val="20"/>
              </w:rPr>
              <w:t>di</w:t>
            </w:r>
            <w:r w:rsidRPr="00BD2C81">
              <w:rPr>
                <w:rFonts w:ascii="Calibri" w:eastAsia="Calibri" w:hAnsi="Calibri"/>
                <w:spacing w:val="-20"/>
                <w:sz w:val="20"/>
              </w:rPr>
              <w:t xml:space="preserve"> </w:t>
            </w:r>
            <w:r w:rsidRPr="00BD2C81">
              <w:rPr>
                <w:rFonts w:ascii="Calibri" w:eastAsia="Calibri" w:hAnsi="Calibri"/>
                <w:sz w:val="20"/>
              </w:rPr>
              <w:t>tesi</w:t>
            </w:r>
            <w:r w:rsidRPr="00BD2C81">
              <w:rPr>
                <w:rFonts w:ascii="Calibri" w:eastAsia="Calibri" w:hAnsi="Calibri"/>
                <w:spacing w:val="-19"/>
                <w:sz w:val="20"/>
              </w:rPr>
              <w:t xml:space="preserve"> </w:t>
            </w:r>
            <w:r w:rsidRPr="00BD2C81">
              <w:rPr>
                <w:rFonts w:ascii="Calibri" w:eastAsia="Calibri" w:hAnsi="Calibri"/>
                <w:sz w:val="20"/>
              </w:rPr>
              <w:t>e</w:t>
            </w:r>
            <w:r w:rsidRPr="00BD2C81">
              <w:rPr>
                <w:rFonts w:ascii="Calibri" w:eastAsia="Calibri" w:hAnsi="Calibri"/>
                <w:spacing w:val="-19"/>
                <w:sz w:val="20"/>
              </w:rPr>
              <w:t xml:space="preserve"> </w:t>
            </w:r>
            <w:r w:rsidRPr="00BD2C81">
              <w:rPr>
                <w:rFonts w:ascii="Calibri" w:eastAsia="Calibri" w:hAnsi="Calibri"/>
                <w:sz w:val="20"/>
              </w:rPr>
              <w:t>argomentazioni</w:t>
            </w:r>
            <w:r w:rsidRPr="00BD2C81">
              <w:rPr>
                <w:rFonts w:ascii="Calibri" w:eastAsia="Calibri" w:hAnsi="Calibri"/>
                <w:spacing w:val="-17"/>
                <w:sz w:val="20"/>
              </w:rPr>
              <w:t xml:space="preserve"> </w:t>
            </w:r>
            <w:r w:rsidRPr="00BD2C81">
              <w:rPr>
                <w:rFonts w:ascii="Calibri" w:eastAsia="Calibri" w:hAnsi="Calibri"/>
                <w:sz w:val="20"/>
              </w:rPr>
              <w:t>completa,</w:t>
            </w:r>
            <w:r w:rsidRPr="00BD2C81">
              <w:rPr>
                <w:rFonts w:ascii="Calibri" w:eastAsia="Calibri" w:hAnsi="Calibri"/>
                <w:spacing w:val="-19"/>
                <w:sz w:val="20"/>
              </w:rPr>
              <w:t xml:space="preserve"> </w:t>
            </w:r>
            <w:r w:rsidRPr="00BD2C81">
              <w:rPr>
                <w:rFonts w:ascii="Calibri" w:eastAsia="Calibri" w:hAnsi="Calibri"/>
                <w:sz w:val="20"/>
              </w:rPr>
              <w:t>corretta</w:t>
            </w:r>
            <w:r w:rsidRPr="00BD2C81">
              <w:rPr>
                <w:rFonts w:ascii="Calibri" w:eastAsia="Calibri" w:hAnsi="Calibri"/>
                <w:spacing w:val="-19"/>
                <w:sz w:val="20"/>
              </w:rPr>
              <w:t xml:space="preserve"> </w:t>
            </w:r>
            <w:r w:rsidRPr="00BD2C81">
              <w:rPr>
                <w:rFonts w:ascii="Calibri" w:eastAsia="Calibri" w:hAnsi="Calibri"/>
                <w:sz w:val="20"/>
              </w:rPr>
              <w:t>e</w:t>
            </w:r>
            <w:r w:rsidRPr="00BD2C81">
              <w:rPr>
                <w:rFonts w:ascii="Calibri" w:eastAsia="Calibri" w:hAnsi="Calibri"/>
                <w:spacing w:val="-19"/>
                <w:sz w:val="20"/>
              </w:rPr>
              <w:t xml:space="preserve"> </w:t>
            </w:r>
            <w:r w:rsidRPr="00BD2C81">
              <w:rPr>
                <w:rFonts w:ascii="Calibri" w:eastAsia="Calibri" w:hAnsi="Calibri"/>
                <w:sz w:val="20"/>
              </w:rPr>
              <w:t>approfondita</w:t>
            </w:r>
          </w:p>
        </w:tc>
        <w:tc>
          <w:tcPr>
            <w:tcW w:w="709" w:type="dxa"/>
            <w:tcBorders>
              <w:top w:val="single" w:sz="4" w:space="0" w:color="auto"/>
            </w:tcBorders>
          </w:tcPr>
          <w:p w14:paraId="7D0122EF" w14:textId="77777777" w:rsidR="00533E90" w:rsidRPr="00BD2C81" w:rsidRDefault="00533E90" w:rsidP="00BD2C81">
            <w:pPr>
              <w:pStyle w:val="TableParagraph"/>
              <w:tabs>
                <w:tab w:val="left" w:pos="552"/>
              </w:tabs>
              <w:spacing w:line="240" w:lineRule="exact"/>
              <w:ind w:left="146" w:right="144"/>
              <w:jc w:val="center"/>
              <w:rPr>
                <w:rFonts w:ascii="Calibri" w:eastAsia="Calibri" w:hAnsi="Calibri"/>
                <w:sz w:val="20"/>
                <w:szCs w:val="20"/>
              </w:rPr>
            </w:pPr>
            <w:r w:rsidRPr="00BD2C81">
              <w:rPr>
                <w:rFonts w:ascii="Calibri" w:eastAsia="Calibri" w:hAnsi="Calibri"/>
                <w:sz w:val="20"/>
                <w:szCs w:val="20"/>
              </w:rPr>
              <w:t>1-3</w:t>
            </w:r>
          </w:p>
          <w:p w14:paraId="2FA62E2D" w14:textId="77777777" w:rsidR="00533E90" w:rsidRPr="00BD2C81" w:rsidRDefault="00533E90" w:rsidP="00BD2C81">
            <w:pPr>
              <w:pStyle w:val="TableParagraph"/>
              <w:spacing w:line="240" w:lineRule="exact"/>
              <w:ind w:left="146" w:right="144"/>
              <w:jc w:val="center"/>
              <w:rPr>
                <w:rFonts w:ascii="Calibri" w:eastAsia="Calibri" w:hAnsi="Calibri"/>
                <w:sz w:val="20"/>
                <w:szCs w:val="20"/>
              </w:rPr>
            </w:pPr>
            <w:r w:rsidRPr="00BD2C81">
              <w:rPr>
                <w:rFonts w:ascii="Calibri" w:eastAsia="Calibri" w:hAnsi="Calibri"/>
                <w:sz w:val="20"/>
                <w:szCs w:val="20"/>
              </w:rPr>
              <w:t>4-6</w:t>
            </w:r>
          </w:p>
          <w:p w14:paraId="154637DC" w14:textId="77777777" w:rsidR="00533E90" w:rsidRPr="00BD2C81" w:rsidRDefault="00533E90" w:rsidP="00BD2C81">
            <w:pPr>
              <w:pStyle w:val="TableParagraph"/>
              <w:spacing w:line="240" w:lineRule="exact"/>
              <w:ind w:left="146" w:right="144"/>
              <w:jc w:val="center"/>
              <w:rPr>
                <w:rFonts w:ascii="Calibri" w:eastAsia="Calibri" w:hAnsi="Calibri"/>
                <w:sz w:val="20"/>
                <w:szCs w:val="20"/>
              </w:rPr>
            </w:pPr>
            <w:r w:rsidRPr="00BD2C81">
              <w:rPr>
                <w:rFonts w:ascii="Calibri" w:eastAsia="Calibri" w:hAnsi="Calibri"/>
                <w:sz w:val="20"/>
                <w:szCs w:val="20"/>
              </w:rPr>
              <w:t>7-9</w:t>
            </w:r>
          </w:p>
          <w:p w14:paraId="41D9BFA6" w14:textId="77777777" w:rsidR="00533E90" w:rsidRPr="00BD2C81" w:rsidRDefault="00533E90" w:rsidP="00BD2C81">
            <w:pPr>
              <w:pStyle w:val="TableParagraph"/>
              <w:spacing w:line="240" w:lineRule="exact"/>
              <w:ind w:left="146" w:right="145"/>
              <w:jc w:val="center"/>
              <w:rPr>
                <w:rFonts w:ascii="Calibri" w:eastAsia="Calibri" w:hAnsi="Calibri"/>
                <w:b/>
                <w:bCs/>
                <w:sz w:val="20"/>
                <w:szCs w:val="20"/>
              </w:rPr>
            </w:pPr>
          </w:p>
          <w:p w14:paraId="599A1D24" w14:textId="77777777" w:rsidR="00533E90" w:rsidRPr="00BD2C81" w:rsidRDefault="00F965EC" w:rsidP="00BD2C81">
            <w:pPr>
              <w:pStyle w:val="TableParagraph"/>
              <w:spacing w:line="240" w:lineRule="exact"/>
              <w:ind w:right="145"/>
              <w:rPr>
                <w:rFonts w:ascii="Calibri" w:eastAsia="Calibri" w:hAnsi="Calibri"/>
                <w:b/>
                <w:sz w:val="20"/>
              </w:rPr>
            </w:pPr>
            <w:r w:rsidRPr="00BD2C81">
              <w:rPr>
                <w:rFonts w:ascii="Calibri" w:eastAsia="Calibri" w:hAnsi="Calibri"/>
                <w:b/>
                <w:bCs/>
                <w:sz w:val="20"/>
                <w:szCs w:val="20"/>
              </w:rPr>
              <w:t xml:space="preserve"> </w:t>
            </w:r>
            <w:r w:rsidR="00533E90" w:rsidRPr="00BD2C81">
              <w:rPr>
                <w:rFonts w:ascii="Calibri" w:eastAsia="Calibri" w:hAnsi="Calibri"/>
                <w:b/>
                <w:bCs/>
                <w:sz w:val="20"/>
                <w:szCs w:val="20"/>
              </w:rPr>
              <w:t>10-11</w:t>
            </w:r>
          </w:p>
          <w:p w14:paraId="085CE61E" w14:textId="77777777" w:rsidR="00533E90" w:rsidRPr="00BD2C81" w:rsidRDefault="00533E90" w:rsidP="00BD2C81">
            <w:pPr>
              <w:pStyle w:val="TableParagraph"/>
              <w:spacing w:line="240" w:lineRule="exact"/>
              <w:ind w:left="141" w:right="149"/>
              <w:jc w:val="center"/>
              <w:rPr>
                <w:rFonts w:ascii="Calibri" w:eastAsia="Calibri" w:hAnsi="Calibri"/>
                <w:sz w:val="20"/>
                <w:szCs w:val="20"/>
              </w:rPr>
            </w:pPr>
          </w:p>
          <w:p w14:paraId="6EF4BFEC" w14:textId="77777777" w:rsidR="00533E90" w:rsidRPr="00BD2C81" w:rsidRDefault="00F965EC" w:rsidP="00BD2C81">
            <w:pPr>
              <w:pStyle w:val="TableParagraph"/>
              <w:spacing w:line="240" w:lineRule="exact"/>
              <w:rPr>
                <w:rFonts w:ascii="Calibri" w:eastAsia="Calibri" w:hAnsi="Calibri"/>
                <w:sz w:val="20"/>
              </w:rPr>
            </w:pPr>
            <w:r w:rsidRPr="00BD2C81">
              <w:rPr>
                <w:rFonts w:ascii="Calibri" w:eastAsia="Calibri" w:hAnsi="Calibri"/>
                <w:sz w:val="20"/>
                <w:szCs w:val="20"/>
              </w:rPr>
              <w:t xml:space="preserve"> </w:t>
            </w:r>
            <w:r w:rsidR="00533E90" w:rsidRPr="00BD2C81">
              <w:rPr>
                <w:rFonts w:ascii="Calibri" w:eastAsia="Calibri" w:hAnsi="Calibri"/>
                <w:sz w:val="20"/>
                <w:szCs w:val="20"/>
              </w:rPr>
              <w:t>12-14</w:t>
            </w:r>
          </w:p>
          <w:p w14:paraId="3E73B553" w14:textId="77777777" w:rsidR="00533E90" w:rsidRPr="00BD2C81" w:rsidRDefault="00F965EC" w:rsidP="00BD2C81">
            <w:pPr>
              <w:pStyle w:val="TableParagraph"/>
              <w:spacing w:line="240" w:lineRule="exact"/>
              <w:ind w:right="149"/>
              <w:rPr>
                <w:rFonts w:ascii="Calibri" w:eastAsia="Calibri" w:hAnsi="Calibri"/>
                <w:sz w:val="20"/>
                <w:szCs w:val="20"/>
              </w:rPr>
            </w:pPr>
            <w:r w:rsidRPr="00BD2C81">
              <w:rPr>
                <w:rFonts w:ascii="Calibri" w:eastAsia="Calibri" w:hAnsi="Calibri"/>
                <w:sz w:val="20"/>
                <w:szCs w:val="20"/>
              </w:rPr>
              <w:t xml:space="preserve"> </w:t>
            </w:r>
            <w:r w:rsidR="00533E90" w:rsidRPr="00BD2C81">
              <w:rPr>
                <w:rFonts w:ascii="Calibri" w:eastAsia="Calibri" w:hAnsi="Calibri"/>
                <w:sz w:val="20"/>
                <w:szCs w:val="20"/>
              </w:rPr>
              <w:t>15-16</w:t>
            </w:r>
          </w:p>
        </w:tc>
        <w:tc>
          <w:tcPr>
            <w:tcW w:w="992" w:type="dxa"/>
            <w:tcBorders>
              <w:top w:val="single" w:sz="4" w:space="0" w:color="auto"/>
            </w:tcBorders>
          </w:tcPr>
          <w:p w14:paraId="77FFFCE7" w14:textId="77777777" w:rsidR="00533E90" w:rsidRPr="00BD2C81" w:rsidRDefault="00533E90" w:rsidP="00BD2C81">
            <w:pPr>
              <w:pStyle w:val="TableParagraph"/>
              <w:rPr>
                <w:rFonts w:ascii="Calibri" w:eastAsia="Calibri" w:hAnsi="Calibri"/>
                <w:b/>
                <w:sz w:val="20"/>
              </w:rPr>
            </w:pPr>
          </w:p>
          <w:p w14:paraId="32961C42" w14:textId="77777777" w:rsidR="00533E90" w:rsidRPr="00BD2C81" w:rsidRDefault="00533E90" w:rsidP="00BD2C81">
            <w:pPr>
              <w:pStyle w:val="TableParagraph"/>
              <w:rPr>
                <w:rFonts w:ascii="Calibri" w:eastAsia="Calibri" w:hAnsi="Calibri"/>
                <w:b/>
                <w:sz w:val="20"/>
              </w:rPr>
            </w:pPr>
          </w:p>
          <w:p w14:paraId="43C6F102" w14:textId="77777777" w:rsidR="00533E90" w:rsidRPr="00BD2C81" w:rsidRDefault="00533E90" w:rsidP="00BD2C81">
            <w:pPr>
              <w:pStyle w:val="TableParagraph"/>
              <w:rPr>
                <w:rFonts w:ascii="Calibri" w:eastAsia="Calibri" w:hAnsi="Calibri"/>
                <w:b/>
                <w:sz w:val="20"/>
              </w:rPr>
            </w:pPr>
          </w:p>
          <w:p w14:paraId="4218BC2F" w14:textId="77777777" w:rsidR="00533E90" w:rsidRPr="00BD2C81" w:rsidRDefault="00533E90" w:rsidP="00BD2C81">
            <w:pPr>
              <w:pStyle w:val="TableParagraph"/>
              <w:rPr>
                <w:rFonts w:ascii="Calibri" w:eastAsia="Calibri" w:hAnsi="Calibri"/>
                <w:b/>
                <w:sz w:val="15"/>
              </w:rPr>
            </w:pPr>
          </w:p>
          <w:p w14:paraId="49F8247A" w14:textId="706FDA6E" w:rsidR="00533E90" w:rsidRPr="00BD2C81" w:rsidRDefault="00590471" w:rsidP="00BD2C81">
            <w:pPr>
              <w:pStyle w:val="TableParagraph"/>
              <w:spacing w:line="20" w:lineRule="exact"/>
              <w:ind w:left="176"/>
              <w:rPr>
                <w:rFonts w:ascii="Calibri" w:eastAsia="Calibri" w:hAnsi="Calibri"/>
                <w:sz w:val="2"/>
              </w:rPr>
            </w:pPr>
            <w:r w:rsidRPr="00BD2C81">
              <w:rPr>
                <w:rFonts w:ascii="Calibri" w:eastAsia="Calibri" w:hAnsi="Calibri"/>
                <w:noProof/>
              </w:rPr>
              <mc:AlternateContent>
                <mc:Choice Requires="wpg">
                  <w:drawing>
                    <wp:inline distT="0" distB="0" distL="0" distR="0" wp14:anchorId="6E30ED72" wp14:editId="67CAF6ED">
                      <wp:extent cx="252730" cy="6350"/>
                      <wp:effectExtent l="0" t="0" r="0" b="0"/>
                      <wp:docPr id="729951177" name="Gruppo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1376052657" name="Line 29"/>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01AA383A" id="Gruppo 68"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">
                      <v:line id="Line 29"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" strokeweight=".17539mm"/>
                      <w10:anchorlock/>
                    </v:group>
                  </w:pict>
                </mc:Fallback>
              </mc:AlternateContent>
            </w:r>
          </w:p>
        </w:tc>
      </w:tr>
      <w:tr w:rsidR="00F965EC" w14:paraId="761D5392" w14:textId="77777777" w:rsidTr="00BD2C81">
        <w:trPr>
          <w:trHeight w:val="1517"/>
        </w:trPr>
        <w:tc>
          <w:tcPr>
            <w:tcW w:w="3063" w:type="dxa"/>
          </w:tcPr>
          <w:p w14:paraId="34BD0CC0" w14:textId="77777777" w:rsidR="00533E90" w:rsidRPr="00BD2C81" w:rsidRDefault="00533E90" w:rsidP="00BD2C81">
            <w:pPr>
              <w:pStyle w:val="TableParagraph"/>
              <w:spacing w:before="110" w:line="249" w:lineRule="auto"/>
              <w:ind w:left="119" w:right="117"/>
              <w:jc w:val="center"/>
              <w:rPr>
                <w:rFonts w:ascii="Calibri" w:eastAsia="Calibri" w:hAnsi="Calibri"/>
                <w:b/>
                <w:sz w:val="20"/>
              </w:rPr>
            </w:pPr>
            <w:r w:rsidRPr="00BD2C81">
              <w:rPr>
                <w:rFonts w:ascii="Calibri" w:eastAsia="Calibri" w:hAnsi="Calibri"/>
                <w:b/>
                <w:sz w:val="20"/>
              </w:rPr>
              <w:t>Organizzazione del ragionamento e uso dei connettivi</w:t>
            </w:r>
          </w:p>
        </w:tc>
        <w:tc>
          <w:tcPr>
            <w:tcW w:w="5865" w:type="dxa"/>
          </w:tcPr>
          <w:p w14:paraId="539EFE83" w14:textId="77777777" w:rsidR="00533E90" w:rsidRPr="00BD2C81" w:rsidRDefault="00533E90">
            <w:pPr>
              <w:pStyle w:val="TableParagraph"/>
              <w:numPr>
                <w:ilvl w:val="0"/>
                <w:numId w:val="23"/>
              </w:numPr>
              <w:tabs>
                <w:tab w:val="left" w:pos="386"/>
              </w:tabs>
              <w:rPr>
                <w:rFonts w:ascii="Calibri" w:eastAsia="Calibri" w:hAnsi="Calibri"/>
                <w:sz w:val="20"/>
              </w:rPr>
            </w:pPr>
            <w:r w:rsidRPr="00BD2C81">
              <w:rPr>
                <w:rFonts w:ascii="Calibri" w:eastAsia="Calibri" w:hAnsi="Calibri"/>
                <w:sz w:val="20"/>
              </w:rPr>
              <w:t>Articolazione</w:t>
            </w:r>
            <w:r w:rsidRPr="008C2391">
              <w:rPr>
                <w:rFonts w:ascii="Calibri" w:eastAsia="Calibri" w:hAnsi="Calibri"/>
                <w:sz w:val="20"/>
              </w:rPr>
              <w:t xml:space="preserve"> </w:t>
            </w:r>
            <w:r w:rsidRPr="00BD2C81">
              <w:rPr>
                <w:rFonts w:ascii="Calibri" w:eastAsia="Calibri" w:hAnsi="Calibri"/>
                <w:sz w:val="20"/>
              </w:rPr>
              <w:t>del</w:t>
            </w:r>
            <w:r w:rsidRPr="008C2391">
              <w:rPr>
                <w:rFonts w:ascii="Calibri" w:eastAsia="Calibri" w:hAnsi="Calibri"/>
                <w:sz w:val="20"/>
              </w:rPr>
              <w:t xml:space="preserve"> </w:t>
            </w:r>
            <w:r w:rsidRPr="00BD2C81">
              <w:rPr>
                <w:rFonts w:ascii="Calibri" w:eastAsia="Calibri" w:hAnsi="Calibri"/>
                <w:sz w:val="20"/>
              </w:rPr>
              <w:t>ragionamento</w:t>
            </w:r>
            <w:r w:rsidRPr="008C2391">
              <w:rPr>
                <w:rFonts w:ascii="Calibri" w:eastAsia="Calibri" w:hAnsi="Calibri"/>
                <w:sz w:val="20"/>
              </w:rPr>
              <w:t xml:space="preserve"> </w:t>
            </w:r>
            <w:r w:rsidRPr="00BD2C81">
              <w:rPr>
                <w:rFonts w:ascii="Calibri" w:eastAsia="Calibri" w:hAnsi="Calibri"/>
                <w:sz w:val="20"/>
              </w:rPr>
              <w:t>inefficace,</w:t>
            </w:r>
            <w:r w:rsidRPr="008C2391">
              <w:rPr>
                <w:rFonts w:ascii="Calibri" w:eastAsia="Calibri" w:hAnsi="Calibri"/>
                <w:sz w:val="20"/>
              </w:rPr>
              <w:t xml:space="preserve"> </w:t>
            </w:r>
            <w:r w:rsidRPr="00BD2C81">
              <w:rPr>
                <w:rFonts w:ascii="Calibri" w:eastAsia="Calibri" w:hAnsi="Calibri"/>
                <w:sz w:val="20"/>
              </w:rPr>
              <w:t>utilizzo</w:t>
            </w:r>
            <w:r w:rsidRPr="008C2391">
              <w:rPr>
                <w:rFonts w:ascii="Calibri" w:eastAsia="Calibri" w:hAnsi="Calibri"/>
                <w:sz w:val="20"/>
              </w:rPr>
              <w:t xml:space="preserve"> </w:t>
            </w:r>
            <w:r w:rsidRPr="00BD2C81">
              <w:rPr>
                <w:rFonts w:ascii="Calibri" w:eastAsia="Calibri" w:hAnsi="Calibri"/>
                <w:sz w:val="20"/>
              </w:rPr>
              <w:t>errato</w:t>
            </w:r>
            <w:r w:rsidRPr="008C2391">
              <w:rPr>
                <w:rFonts w:ascii="Calibri" w:eastAsia="Calibri" w:hAnsi="Calibri"/>
                <w:sz w:val="20"/>
              </w:rPr>
              <w:t xml:space="preserve"> </w:t>
            </w:r>
            <w:r w:rsidRPr="00BD2C81">
              <w:rPr>
                <w:rFonts w:ascii="Calibri" w:eastAsia="Calibri" w:hAnsi="Calibri"/>
                <w:sz w:val="20"/>
              </w:rPr>
              <w:t>dei</w:t>
            </w:r>
            <w:r w:rsidRPr="008C2391">
              <w:rPr>
                <w:rFonts w:ascii="Calibri" w:eastAsia="Calibri" w:hAnsi="Calibri"/>
                <w:sz w:val="20"/>
              </w:rPr>
              <w:t xml:space="preserve"> </w:t>
            </w:r>
            <w:r w:rsidRPr="00BD2C81">
              <w:rPr>
                <w:rFonts w:ascii="Calibri" w:eastAsia="Calibri" w:hAnsi="Calibri"/>
                <w:sz w:val="20"/>
              </w:rPr>
              <w:t>connettivi</w:t>
            </w:r>
          </w:p>
          <w:p w14:paraId="1596BC7D" w14:textId="77777777" w:rsidR="00533E90" w:rsidRPr="00BD2C81" w:rsidRDefault="00533E90">
            <w:pPr>
              <w:pStyle w:val="TableParagraph"/>
              <w:numPr>
                <w:ilvl w:val="0"/>
                <w:numId w:val="23"/>
              </w:numPr>
              <w:tabs>
                <w:tab w:val="left" w:pos="386"/>
              </w:tabs>
              <w:rPr>
                <w:rFonts w:ascii="Calibri" w:eastAsia="Calibri" w:hAnsi="Calibri"/>
                <w:sz w:val="20"/>
              </w:rPr>
            </w:pPr>
            <w:r w:rsidRPr="00BD2C81">
              <w:rPr>
                <w:rFonts w:ascii="Calibri" w:eastAsia="Calibri" w:hAnsi="Calibri"/>
                <w:sz w:val="20"/>
              </w:rPr>
              <w:t>Articolazione</w:t>
            </w:r>
            <w:r w:rsidRPr="008C2391">
              <w:rPr>
                <w:rFonts w:ascii="Calibri" w:eastAsia="Calibri" w:hAnsi="Calibri"/>
                <w:sz w:val="20"/>
              </w:rPr>
              <w:t xml:space="preserve"> </w:t>
            </w:r>
            <w:r w:rsidRPr="00BD2C81">
              <w:rPr>
                <w:rFonts w:ascii="Calibri" w:eastAsia="Calibri" w:hAnsi="Calibri"/>
                <w:sz w:val="20"/>
              </w:rPr>
              <w:t>del</w:t>
            </w:r>
            <w:r w:rsidRPr="008C2391">
              <w:rPr>
                <w:rFonts w:ascii="Calibri" w:eastAsia="Calibri" w:hAnsi="Calibri"/>
                <w:sz w:val="20"/>
              </w:rPr>
              <w:t xml:space="preserve"> </w:t>
            </w:r>
            <w:r w:rsidRPr="00BD2C81">
              <w:rPr>
                <w:rFonts w:ascii="Calibri" w:eastAsia="Calibri" w:hAnsi="Calibri"/>
                <w:sz w:val="20"/>
              </w:rPr>
              <w:t>ragionamento</w:t>
            </w:r>
            <w:r w:rsidRPr="008C2391">
              <w:rPr>
                <w:rFonts w:ascii="Calibri" w:eastAsia="Calibri" w:hAnsi="Calibri"/>
                <w:sz w:val="20"/>
              </w:rPr>
              <w:t xml:space="preserve"> </w:t>
            </w:r>
            <w:r w:rsidRPr="00BD2C81">
              <w:rPr>
                <w:rFonts w:ascii="Calibri" w:eastAsia="Calibri" w:hAnsi="Calibri"/>
                <w:sz w:val="20"/>
              </w:rPr>
              <w:t>non</w:t>
            </w:r>
            <w:r w:rsidRPr="008C2391">
              <w:rPr>
                <w:rFonts w:ascii="Calibri" w:eastAsia="Calibri" w:hAnsi="Calibri"/>
                <w:sz w:val="20"/>
              </w:rPr>
              <w:t xml:space="preserve"> </w:t>
            </w:r>
            <w:r w:rsidRPr="00BD2C81">
              <w:rPr>
                <w:rFonts w:ascii="Calibri" w:eastAsia="Calibri" w:hAnsi="Calibri"/>
                <w:sz w:val="20"/>
              </w:rPr>
              <w:t>sempre</w:t>
            </w:r>
            <w:r w:rsidRPr="008C2391">
              <w:rPr>
                <w:rFonts w:ascii="Calibri" w:eastAsia="Calibri" w:hAnsi="Calibri"/>
                <w:sz w:val="20"/>
              </w:rPr>
              <w:t xml:space="preserve"> </w:t>
            </w:r>
            <w:r w:rsidRPr="00BD2C81">
              <w:rPr>
                <w:rFonts w:ascii="Calibri" w:eastAsia="Calibri" w:hAnsi="Calibri"/>
                <w:sz w:val="20"/>
              </w:rPr>
              <w:t>efficace,</w:t>
            </w:r>
            <w:r w:rsidRPr="008C2391">
              <w:rPr>
                <w:rFonts w:ascii="Calibri" w:eastAsia="Calibri" w:hAnsi="Calibri"/>
                <w:sz w:val="20"/>
              </w:rPr>
              <w:t xml:space="preserve"> </w:t>
            </w:r>
            <w:r w:rsidRPr="00BD2C81">
              <w:rPr>
                <w:rFonts w:ascii="Calibri" w:eastAsia="Calibri" w:hAnsi="Calibri"/>
                <w:sz w:val="20"/>
              </w:rPr>
              <w:t>alcuni</w:t>
            </w:r>
            <w:r w:rsidRPr="008C2391">
              <w:rPr>
                <w:rFonts w:ascii="Calibri" w:eastAsia="Calibri" w:hAnsi="Calibri"/>
                <w:sz w:val="20"/>
              </w:rPr>
              <w:t xml:space="preserve"> </w:t>
            </w:r>
            <w:r w:rsidRPr="00BD2C81">
              <w:rPr>
                <w:rFonts w:ascii="Calibri" w:eastAsia="Calibri" w:hAnsi="Calibri"/>
                <w:sz w:val="20"/>
              </w:rPr>
              <w:t>connettivi</w:t>
            </w:r>
            <w:r w:rsidRPr="008C2391">
              <w:rPr>
                <w:rFonts w:ascii="Calibri" w:eastAsia="Calibri" w:hAnsi="Calibri"/>
                <w:sz w:val="20"/>
              </w:rPr>
              <w:t xml:space="preserve"> </w:t>
            </w:r>
            <w:r w:rsidRPr="00BD2C81">
              <w:rPr>
                <w:rFonts w:ascii="Calibri" w:eastAsia="Calibri" w:hAnsi="Calibri"/>
                <w:sz w:val="20"/>
              </w:rPr>
              <w:t>inappropriati</w:t>
            </w:r>
          </w:p>
          <w:p w14:paraId="52C9B32B" w14:textId="77777777" w:rsidR="00533E90" w:rsidRPr="00BD2C81" w:rsidRDefault="00533E90">
            <w:pPr>
              <w:pStyle w:val="TableParagraph"/>
              <w:numPr>
                <w:ilvl w:val="0"/>
                <w:numId w:val="24"/>
              </w:numPr>
              <w:tabs>
                <w:tab w:val="left" w:pos="432"/>
              </w:tabs>
              <w:spacing w:line="240" w:lineRule="exact"/>
              <w:ind w:hanging="283"/>
              <w:rPr>
                <w:rFonts w:ascii="Calibri" w:eastAsia="Calibri" w:hAnsi="Calibri"/>
                <w:b/>
                <w:sz w:val="20"/>
              </w:rPr>
            </w:pPr>
            <w:r w:rsidRPr="00BD2C81">
              <w:rPr>
                <w:rFonts w:ascii="Calibri" w:eastAsia="Calibri" w:hAnsi="Calibri"/>
                <w:b/>
                <w:sz w:val="20"/>
              </w:rPr>
              <w:t>Ragionamento complessivamente articolato con utilizzo adeguato dei</w:t>
            </w:r>
            <w:r w:rsidRPr="00BD2C81">
              <w:rPr>
                <w:rFonts w:ascii="Calibri" w:eastAsia="Calibri" w:hAnsi="Calibri"/>
                <w:b/>
                <w:spacing w:val="-29"/>
                <w:sz w:val="20"/>
              </w:rPr>
              <w:t xml:space="preserve"> </w:t>
            </w:r>
            <w:r w:rsidRPr="00BD2C81">
              <w:rPr>
                <w:rFonts w:ascii="Calibri" w:eastAsia="Calibri" w:hAnsi="Calibri"/>
                <w:b/>
                <w:sz w:val="20"/>
              </w:rPr>
              <w:t>connettivi</w:t>
            </w:r>
          </w:p>
          <w:p w14:paraId="1EEB5576" w14:textId="77777777" w:rsidR="00533E90" w:rsidRPr="00BD2C81" w:rsidRDefault="00533E90">
            <w:pPr>
              <w:pStyle w:val="TableParagraph"/>
              <w:numPr>
                <w:ilvl w:val="0"/>
                <w:numId w:val="24"/>
              </w:numPr>
              <w:tabs>
                <w:tab w:val="left" w:pos="432"/>
              </w:tabs>
              <w:spacing w:line="240" w:lineRule="exact"/>
              <w:ind w:right="397" w:hanging="283"/>
              <w:rPr>
                <w:rFonts w:ascii="Calibri" w:eastAsia="Calibri" w:hAnsi="Calibri"/>
                <w:sz w:val="20"/>
                <w:szCs w:val="20"/>
              </w:rPr>
            </w:pPr>
            <w:r w:rsidRPr="00BD2C81">
              <w:rPr>
                <w:rFonts w:ascii="Calibri" w:eastAsia="Calibri" w:hAnsi="Calibri"/>
                <w:w w:val="95"/>
                <w:sz w:val="20"/>
                <w:szCs w:val="20"/>
              </w:rPr>
              <w:t>Argomentazione</w:t>
            </w:r>
            <w:r w:rsidRPr="00BD2C81">
              <w:rPr>
                <w:rFonts w:ascii="Calibri" w:eastAsia="Calibri" w:hAnsi="Calibri"/>
                <w:spacing w:val="-23"/>
                <w:w w:val="95"/>
                <w:sz w:val="20"/>
                <w:szCs w:val="20"/>
              </w:rPr>
              <w:t xml:space="preserve"> </w:t>
            </w:r>
            <w:r w:rsidRPr="00BD2C81">
              <w:rPr>
                <w:rFonts w:ascii="Calibri" w:eastAsia="Calibri" w:hAnsi="Calibri"/>
                <w:w w:val="95"/>
                <w:sz w:val="20"/>
                <w:szCs w:val="20"/>
              </w:rPr>
              <w:t>efficace</w:t>
            </w:r>
            <w:r w:rsidRPr="00BD2C81">
              <w:rPr>
                <w:rFonts w:ascii="Calibri" w:eastAsia="Calibri" w:hAnsi="Calibri"/>
                <w:spacing w:val="-23"/>
                <w:w w:val="95"/>
                <w:sz w:val="20"/>
                <w:szCs w:val="20"/>
              </w:rPr>
              <w:t xml:space="preserve"> </w:t>
            </w:r>
            <w:r w:rsidRPr="00BD2C81">
              <w:rPr>
                <w:rFonts w:ascii="Calibri" w:eastAsia="Calibri" w:hAnsi="Calibri"/>
                <w:w w:val="95"/>
                <w:sz w:val="20"/>
                <w:szCs w:val="20"/>
              </w:rPr>
              <w:t>con</w:t>
            </w:r>
            <w:r w:rsidRPr="00BD2C81">
              <w:rPr>
                <w:rFonts w:ascii="Calibri" w:eastAsia="Calibri" w:hAnsi="Calibri"/>
                <w:spacing w:val="-23"/>
                <w:w w:val="95"/>
                <w:sz w:val="20"/>
                <w:szCs w:val="20"/>
              </w:rPr>
              <w:t xml:space="preserve"> </w:t>
            </w:r>
            <w:r w:rsidRPr="00BD2C81">
              <w:rPr>
                <w:rFonts w:ascii="Calibri" w:eastAsia="Calibri" w:hAnsi="Calibri"/>
                <w:w w:val="95"/>
                <w:sz w:val="20"/>
                <w:szCs w:val="20"/>
              </w:rPr>
              <w:t>utilizzo</w:t>
            </w:r>
            <w:r w:rsidRPr="00BD2C81">
              <w:rPr>
                <w:rFonts w:ascii="Calibri" w:eastAsia="Calibri" w:hAnsi="Calibri"/>
                <w:spacing w:val="-21"/>
                <w:w w:val="95"/>
                <w:sz w:val="20"/>
                <w:szCs w:val="20"/>
              </w:rPr>
              <w:t xml:space="preserve"> </w:t>
            </w:r>
            <w:r w:rsidRPr="00BD2C81">
              <w:rPr>
                <w:rFonts w:ascii="Calibri" w:eastAsia="Calibri" w:hAnsi="Calibri"/>
                <w:w w:val="95"/>
                <w:sz w:val="20"/>
                <w:szCs w:val="20"/>
              </w:rPr>
              <w:t xml:space="preserve">di </w:t>
            </w:r>
            <w:r w:rsidRPr="00BD2C81">
              <w:rPr>
                <w:rFonts w:ascii="Calibri" w:eastAsia="Calibri" w:hAnsi="Calibri"/>
                <w:sz w:val="20"/>
                <w:szCs w:val="20"/>
              </w:rPr>
              <w:t>connettivi corretti e diversificati</w:t>
            </w:r>
          </w:p>
          <w:p w14:paraId="453A455E" w14:textId="77777777" w:rsidR="00533E90" w:rsidRPr="00BD2C81" w:rsidRDefault="00533E90">
            <w:pPr>
              <w:pStyle w:val="TableParagraph"/>
              <w:numPr>
                <w:ilvl w:val="0"/>
                <w:numId w:val="24"/>
              </w:numPr>
              <w:tabs>
                <w:tab w:val="left" w:pos="432"/>
              </w:tabs>
              <w:spacing w:line="240" w:lineRule="exact"/>
              <w:ind w:right="397" w:hanging="283"/>
              <w:rPr>
                <w:rFonts w:ascii="Calibri" w:eastAsia="Calibri" w:hAnsi="Calibri"/>
                <w:sz w:val="20"/>
              </w:rPr>
            </w:pPr>
            <w:r w:rsidRPr="00BD2C81">
              <w:rPr>
                <w:rFonts w:ascii="Calibri" w:eastAsia="Calibri" w:hAnsi="Calibri"/>
                <w:w w:val="95"/>
                <w:sz w:val="20"/>
              </w:rPr>
              <w:t>Argomentazione</w:t>
            </w:r>
            <w:r w:rsidRPr="00BD2C81">
              <w:rPr>
                <w:rFonts w:ascii="Calibri" w:eastAsia="Calibri" w:hAnsi="Calibri"/>
                <w:spacing w:val="-23"/>
                <w:w w:val="95"/>
                <w:sz w:val="20"/>
              </w:rPr>
              <w:t xml:space="preserve"> </w:t>
            </w:r>
            <w:r w:rsidRPr="00BD2C81">
              <w:rPr>
                <w:rFonts w:ascii="Calibri" w:eastAsia="Calibri" w:hAnsi="Calibri"/>
                <w:w w:val="95"/>
                <w:sz w:val="20"/>
              </w:rPr>
              <w:t>efficace</w:t>
            </w:r>
            <w:r w:rsidRPr="00BD2C81">
              <w:rPr>
                <w:rFonts w:ascii="Calibri" w:eastAsia="Calibri" w:hAnsi="Calibri"/>
                <w:spacing w:val="-23"/>
                <w:w w:val="95"/>
                <w:sz w:val="20"/>
              </w:rPr>
              <w:t xml:space="preserve"> </w:t>
            </w:r>
            <w:r w:rsidRPr="00BD2C81">
              <w:rPr>
                <w:rFonts w:ascii="Calibri" w:eastAsia="Calibri" w:hAnsi="Calibri"/>
                <w:w w:val="95"/>
                <w:sz w:val="20"/>
              </w:rPr>
              <w:t>con</w:t>
            </w:r>
            <w:r w:rsidRPr="00BD2C81">
              <w:rPr>
                <w:rFonts w:ascii="Calibri" w:eastAsia="Calibri" w:hAnsi="Calibri"/>
                <w:spacing w:val="-23"/>
                <w:w w:val="95"/>
                <w:sz w:val="20"/>
              </w:rPr>
              <w:t xml:space="preserve"> </w:t>
            </w:r>
            <w:r w:rsidRPr="00BD2C81">
              <w:rPr>
                <w:rFonts w:ascii="Calibri" w:eastAsia="Calibri" w:hAnsi="Calibri"/>
                <w:w w:val="95"/>
                <w:sz w:val="20"/>
              </w:rPr>
              <w:t>organizzazione</w:t>
            </w:r>
            <w:r w:rsidRPr="00BD2C81">
              <w:rPr>
                <w:rFonts w:ascii="Calibri" w:eastAsia="Calibri" w:hAnsi="Calibri"/>
                <w:spacing w:val="-23"/>
                <w:w w:val="95"/>
                <w:sz w:val="20"/>
              </w:rPr>
              <w:t xml:space="preserve"> </w:t>
            </w:r>
            <w:r w:rsidRPr="00BD2C81">
              <w:rPr>
                <w:rFonts w:ascii="Calibri" w:eastAsia="Calibri" w:hAnsi="Calibri"/>
                <w:w w:val="95"/>
                <w:sz w:val="20"/>
              </w:rPr>
              <w:t>incisiva del</w:t>
            </w:r>
            <w:r w:rsidRPr="00BD2C81">
              <w:rPr>
                <w:rFonts w:ascii="Calibri" w:eastAsia="Calibri" w:hAnsi="Calibri"/>
                <w:spacing w:val="-26"/>
                <w:w w:val="95"/>
                <w:sz w:val="20"/>
              </w:rPr>
              <w:t xml:space="preserve"> </w:t>
            </w:r>
            <w:r w:rsidRPr="00BD2C81">
              <w:rPr>
                <w:rFonts w:ascii="Calibri" w:eastAsia="Calibri" w:hAnsi="Calibri"/>
                <w:w w:val="95"/>
                <w:sz w:val="20"/>
              </w:rPr>
              <w:t>ragionamento,</w:t>
            </w:r>
            <w:r w:rsidRPr="00BD2C81">
              <w:rPr>
                <w:rFonts w:ascii="Calibri" w:eastAsia="Calibri" w:hAnsi="Calibri"/>
                <w:spacing w:val="-24"/>
                <w:w w:val="95"/>
                <w:sz w:val="20"/>
              </w:rPr>
              <w:t xml:space="preserve"> </w:t>
            </w:r>
            <w:r w:rsidRPr="00BD2C81">
              <w:rPr>
                <w:rFonts w:ascii="Calibri" w:eastAsia="Calibri" w:hAnsi="Calibri"/>
                <w:w w:val="95"/>
                <w:sz w:val="20"/>
              </w:rPr>
              <w:t>utilizzo</w:t>
            </w:r>
            <w:r w:rsidRPr="00BD2C81">
              <w:rPr>
                <w:rFonts w:ascii="Calibri" w:eastAsia="Calibri" w:hAnsi="Calibri"/>
                <w:spacing w:val="-21"/>
                <w:w w:val="95"/>
                <w:sz w:val="20"/>
              </w:rPr>
              <w:t xml:space="preserve"> </w:t>
            </w:r>
            <w:r w:rsidRPr="00BD2C81">
              <w:rPr>
                <w:rFonts w:ascii="Calibri" w:eastAsia="Calibri" w:hAnsi="Calibri"/>
                <w:w w:val="95"/>
                <w:sz w:val="20"/>
              </w:rPr>
              <w:t xml:space="preserve">di </w:t>
            </w:r>
            <w:r w:rsidRPr="00BD2C81">
              <w:rPr>
                <w:rFonts w:ascii="Calibri" w:eastAsia="Calibri" w:hAnsi="Calibri"/>
                <w:sz w:val="20"/>
              </w:rPr>
              <w:t>connettivi diversificati</w:t>
            </w:r>
            <w:r w:rsidRPr="00BD2C81">
              <w:rPr>
                <w:rFonts w:ascii="Calibri" w:eastAsia="Calibri" w:hAnsi="Calibri"/>
                <w:spacing w:val="-1"/>
                <w:sz w:val="20"/>
              </w:rPr>
              <w:t xml:space="preserve"> </w:t>
            </w:r>
            <w:r w:rsidRPr="00BD2C81">
              <w:rPr>
                <w:rFonts w:ascii="Calibri" w:eastAsia="Calibri" w:hAnsi="Calibri"/>
                <w:sz w:val="20"/>
              </w:rPr>
              <w:t>e funzionali</w:t>
            </w:r>
          </w:p>
        </w:tc>
        <w:tc>
          <w:tcPr>
            <w:tcW w:w="709" w:type="dxa"/>
          </w:tcPr>
          <w:p w14:paraId="6783F526" w14:textId="77777777" w:rsidR="00533E90" w:rsidRPr="00BD2C81" w:rsidRDefault="00533E90" w:rsidP="00BD2C81">
            <w:pPr>
              <w:pStyle w:val="TableParagraph"/>
              <w:spacing w:line="240" w:lineRule="exact"/>
              <w:ind w:left="146" w:right="144"/>
              <w:jc w:val="center"/>
              <w:rPr>
                <w:rFonts w:ascii="Calibri" w:eastAsia="Calibri" w:hAnsi="Calibri"/>
                <w:sz w:val="20"/>
              </w:rPr>
            </w:pPr>
            <w:r w:rsidRPr="00BD2C81">
              <w:rPr>
                <w:rFonts w:ascii="Calibri" w:eastAsia="Calibri" w:hAnsi="Calibri"/>
                <w:sz w:val="20"/>
              </w:rPr>
              <w:t>1-2</w:t>
            </w:r>
          </w:p>
          <w:p w14:paraId="4C609004" w14:textId="77777777" w:rsidR="00533E90" w:rsidRPr="00BD2C81" w:rsidRDefault="00533E90" w:rsidP="00BD2C81">
            <w:pPr>
              <w:pStyle w:val="TableParagraph"/>
              <w:spacing w:line="240" w:lineRule="exact"/>
              <w:ind w:left="146" w:right="144"/>
              <w:jc w:val="center"/>
              <w:rPr>
                <w:rFonts w:ascii="Calibri" w:eastAsia="Calibri" w:hAnsi="Calibri"/>
                <w:sz w:val="20"/>
                <w:szCs w:val="20"/>
              </w:rPr>
            </w:pPr>
          </w:p>
          <w:p w14:paraId="2F81C1CB" w14:textId="77777777" w:rsidR="00533E90" w:rsidRPr="00BD2C81" w:rsidRDefault="00533E90" w:rsidP="00BD2C81">
            <w:pPr>
              <w:pStyle w:val="TableParagraph"/>
              <w:spacing w:line="240" w:lineRule="exact"/>
              <w:ind w:left="146" w:right="144"/>
              <w:jc w:val="center"/>
              <w:rPr>
                <w:rFonts w:ascii="Calibri" w:eastAsia="Calibri" w:hAnsi="Calibri"/>
                <w:sz w:val="20"/>
              </w:rPr>
            </w:pPr>
            <w:r w:rsidRPr="00BD2C81">
              <w:rPr>
                <w:rFonts w:ascii="Calibri" w:eastAsia="Calibri" w:hAnsi="Calibri"/>
                <w:sz w:val="20"/>
                <w:szCs w:val="20"/>
              </w:rPr>
              <w:t>3-5</w:t>
            </w:r>
          </w:p>
          <w:p w14:paraId="1FF46882" w14:textId="77777777" w:rsidR="00533E90" w:rsidRPr="00BD2C81" w:rsidRDefault="00533E90" w:rsidP="00BD2C81">
            <w:pPr>
              <w:pStyle w:val="TableParagraph"/>
              <w:spacing w:line="240" w:lineRule="exact"/>
              <w:ind w:left="146" w:right="146"/>
              <w:jc w:val="center"/>
              <w:rPr>
                <w:rFonts w:ascii="Calibri" w:eastAsia="Calibri" w:hAnsi="Calibri"/>
                <w:b/>
                <w:bCs/>
                <w:sz w:val="20"/>
                <w:szCs w:val="20"/>
              </w:rPr>
            </w:pPr>
          </w:p>
          <w:p w14:paraId="7E59FBF2" w14:textId="77777777" w:rsidR="00533E90" w:rsidRPr="00BD2C81" w:rsidRDefault="00533E90" w:rsidP="00BD2C81">
            <w:pPr>
              <w:pStyle w:val="TableParagraph"/>
              <w:spacing w:line="240" w:lineRule="exact"/>
              <w:ind w:left="146" w:right="146"/>
              <w:jc w:val="center"/>
              <w:rPr>
                <w:rFonts w:ascii="Calibri" w:eastAsia="Calibri" w:hAnsi="Calibri"/>
                <w:b/>
                <w:bCs/>
                <w:sz w:val="20"/>
                <w:szCs w:val="20"/>
              </w:rPr>
            </w:pPr>
            <w:r w:rsidRPr="00BD2C81">
              <w:rPr>
                <w:rFonts w:ascii="Calibri" w:eastAsia="Calibri" w:hAnsi="Calibri"/>
                <w:b/>
                <w:bCs/>
                <w:sz w:val="20"/>
                <w:szCs w:val="20"/>
              </w:rPr>
              <w:t>6-7</w:t>
            </w:r>
          </w:p>
          <w:p w14:paraId="5D236002" w14:textId="77777777" w:rsidR="00533E90" w:rsidRPr="00BD2C81" w:rsidRDefault="00533E90" w:rsidP="00BD2C81">
            <w:pPr>
              <w:pStyle w:val="TableParagraph"/>
              <w:spacing w:line="240" w:lineRule="exact"/>
              <w:ind w:left="146" w:right="138"/>
              <w:jc w:val="center"/>
              <w:rPr>
                <w:rFonts w:ascii="Calibri" w:eastAsia="Calibri" w:hAnsi="Calibri"/>
                <w:sz w:val="20"/>
                <w:szCs w:val="20"/>
              </w:rPr>
            </w:pPr>
          </w:p>
          <w:p w14:paraId="3127188D" w14:textId="77777777" w:rsidR="00533E90" w:rsidRPr="00BD2C81" w:rsidRDefault="00533E90" w:rsidP="00BD2C81">
            <w:pPr>
              <w:pStyle w:val="TableParagraph"/>
              <w:spacing w:line="240" w:lineRule="exact"/>
              <w:ind w:left="146" w:right="138"/>
              <w:jc w:val="center"/>
              <w:rPr>
                <w:rFonts w:ascii="Calibri" w:eastAsia="Calibri" w:hAnsi="Calibri"/>
                <w:sz w:val="20"/>
              </w:rPr>
            </w:pPr>
            <w:r w:rsidRPr="00BD2C81">
              <w:rPr>
                <w:rFonts w:ascii="Calibri" w:eastAsia="Calibri" w:hAnsi="Calibri"/>
                <w:sz w:val="20"/>
              </w:rPr>
              <w:t>8-10</w:t>
            </w:r>
          </w:p>
          <w:p w14:paraId="43E59B4F" w14:textId="77777777" w:rsidR="00533E90" w:rsidRPr="00BD2C81" w:rsidRDefault="00533E90" w:rsidP="00BD2C81">
            <w:pPr>
              <w:pStyle w:val="TableParagraph"/>
              <w:spacing w:line="240" w:lineRule="exact"/>
              <w:ind w:left="146" w:right="138"/>
              <w:jc w:val="center"/>
              <w:rPr>
                <w:rFonts w:ascii="Calibri" w:eastAsia="Calibri" w:hAnsi="Calibri"/>
                <w:sz w:val="20"/>
              </w:rPr>
            </w:pPr>
          </w:p>
          <w:p w14:paraId="5A84077B" w14:textId="77777777" w:rsidR="00533E90" w:rsidRPr="00BD2C81" w:rsidRDefault="00F965EC" w:rsidP="00BD2C81">
            <w:pPr>
              <w:pStyle w:val="TableParagraph"/>
              <w:spacing w:line="240" w:lineRule="exact"/>
              <w:ind w:right="138"/>
              <w:rPr>
                <w:rFonts w:ascii="Calibri" w:eastAsia="Calibri" w:hAnsi="Calibri"/>
                <w:sz w:val="20"/>
              </w:rPr>
            </w:pPr>
            <w:r w:rsidRPr="00BD2C81">
              <w:rPr>
                <w:rFonts w:ascii="Calibri" w:eastAsia="Calibri" w:hAnsi="Calibri"/>
                <w:sz w:val="20"/>
              </w:rPr>
              <w:t xml:space="preserve"> </w:t>
            </w:r>
            <w:r w:rsidR="00533E90" w:rsidRPr="00BD2C81">
              <w:rPr>
                <w:rFonts w:ascii="Calibri" w:eastAsia="Calibri" w:hAnsi="Calibri"/>
                <w:sz w:val="20"/>
              </w:rPr>
              <w:t>11-12</w:t>
            </w:r>
          </w:p>
          <w:p w14:paraId="161FD519" w14:textId="77777777" w:rsidR="00533E90" w:rsidRPr="00BD2C81" w:rsidRDefault="00533E90" w:rsidP="00BD2C81">
            <w:pPr>
              <w:pStyle w:val="TableParagraph"/>
              <w:spacing w:before="35" w:line="240" w:lineRule="exact"/>
              <w:ind w:left="146" w:right="138"/>
              <w:jc w:val="center"/>
              <w:rPr>
                <w:rFonts w:ascii="Calibri" w:eastAsia="Calibri" w:hAnsi="Calibri"/>
                <w:sz w:val="20"/>
                <w:szCs w:val="20"/>
              </w:rPr>
            </w:pPr>
          </w:p>
        </w:tc>
        <w:tc>
          <w:tcPr>
            <w:tcW w:w="992" w:type="dxa"/>
          </w:tcPr>
          <w:p w14:paraId="5E3EEAA2" w14:textId="77777777" w:rsidR="00533E90" w:rsidRPr="00BD2C81" w:rsidRDefault="00533E90" w:rsidP="00BD2C81">
            <w:pPr>
              <w:pStyle w:val="TableParagraph"/>
              <w:rPr>
                <w:rFonts w:ascii="Calibri" w:eastAsia="Calibri" w:hAnsi="Calibri"/>
                <w:b/>
                <w:sz w:val="20"/>
              </w:rPr>
            </w:pPr>
          </w:p>
          <w:p w14:paraId="2EBC3ECA" w14:textId="77777777" w:rsidR="00533E90" w:rsidRPr="00BD2C81" w:rsidRDefault="00533E90" w:rsidP="00BD2C81">
            <w:pPr>
              <w:pStyle w:val="TableParagraph"/>
              <w:rPr>
                <w:rFonts w:ascii="Calibri" w:eastAsia="Calibri" w:hAnsi="Calibri"/>
                <w:b/>
                <w:sz w:val="20"/>
              </w:rPr>
            </w:pPr>
          </w:p>
          <w:p w14:paraId="06C1A17B" w14:textId="77777777" w:rsidR="00533E90" w:rsidRPr="00BD2C81" w:rsidRDefault="00533E90" w:rsidP="00BD2C81">
            <w:pPr>
              <w:pStyle w:val="TableParagraph"/>
              <w:rPr>
                <w:rFonts w:ascii="Calibri" w:eastAsia="Calibri" w:hAnsi="Calibri"/>
                <w:b/>
                <w:sz w:val="20"/>
              </w:rPr>
            </w:pPr>
          </w:p>
          <w:p w14:paraId="4D5C93D8" w14:textId="77777777" w:rsidR="00533E90" w:rsidRPr="00BD2C81" w:rsidRDefault="00533E90" w:rsidP="00BD2C81">
            <w:pPr>
              <w:pStyle w:val="TableParagraph"/>
              <w:rPr>
                <w:rFonts w:ascii="Calibri" w:eastAsia="Calibri" w:hAnsi="Calibri"/>
                <w:b/>
                <w:sz w:val="15"/>
              </w:rPr>
            </w:pPr>
          </w:p>
          <w:p w14:paraId="73A0AD17" w14:textId="0015B00A" w:rsidR="00533E90" w:rsidRPr="00BD2C81" w:rsidRDefault="00590471" w:rsidP="00BD2C81">
            <w:pPr>
              <w:pStyle w:val="TableParagraph"/>
              <w:spacing w:line="20" w:lineRule="exact"/>
              <w:ind w:left="176"/>
              <w:rPr>
                <w:rFonts w:ascii="Calibri" w:eastAsia="Calibri" w:hAnsi="Calibri"/>
                <w:sz w:val="2"/>
              </w:rPr>
            </w:pPr>
            <w:r w:rsidRPr="00BD2C81">
              <w:rPr>
                <w:rFonts w:ascii="Calibri" w:eastAsia="Calibri" w:hAnsi="Calibri"/>
                <w:noProof/>
              </w:rPr>
              <mc:AlternateContent>
                <mc:Choice Requires="wpg">
                  <w:drawing>
                    <wp:inline distT="0" distB="0" distL="0" distR="0" wp14:anchorId="661210A5" wp14:editId="75CACC8A">
                      <wp:extent cx="252730" cy="6350"/>
                      <wp:effectExtent l="0" t="0" r="0" b="0"/>
                      <wp:docPr id="845672579" name="Grup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872640205" name="Line 27"/>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73FCCC05" id="Gruppo 65"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">
                      <v:line id="Line 27"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" strokeweight=".17539mm"/>
                      <w10:anchorlock/>
                    </v:group>
                  </w:pict>
                </mc:Fallback>
              </mc:AlternateContent>
            </w:r>
          </w:p>
        </w:tc>
      </w:tr>
      <w:tr w:rsidR="00F965EC" w14:paraId="5C0E135D" w14:textId="77777777" w:rsidTr="00BD2C81">
        <w:trPr>
          <w:trHeight w:val="1251"/>
        </w:trPr>
        <w:tc>
          <w:tcPr>
            <w:tcW w:w="3063" w:type="dxa"/>
          </w:tcPr>
          <w:p w14:paraId="5E1C10EE" w14:textId="77777777" w:rsidR="00533E90" w:rsidRPr="00BD2C81" w:rsidRDefault="00533E90" w:rsidP="00BD2C81">
            <w:pPr>
              <w:pStyle w:val="TableParagraph"/>
              <w:spacing w:before="108" w:line="249" w:lineRule="auto"/>
              <w:ind w:left="280" w:right="194" w:hanging="92"/>
              <w:jc w:val="both"/>
              <w:rPr>
                <w:rFonts w:ascii="Calibri" w:eastAsia="Calibri" w:hAnsi="Calibri"/>
                <w:b/>
                <w:sz w:val="20"/>
              </w:rPr>
            </w:pPr>
            <w:r w:rsidRPr="00BD2C81">
              <w:rPr>
                <w:rFonts w:ascii="Calibri" w:eastAsia="Calibri" w:hAnsi="Calibri"/>
                <w:b/>
                <w:sz w:val="20"/>
              </w:rPr>
              <w:t>Utilizzo di riferimenti culturali congruenti a sostegno della tesi</w:t>
            </w:r>
          </w:p>
        </w:tc>
        <w:tc>
          <w:tcPr>
            <w:tcW w:w="5865" w:type="dxa"/>
          </w:tcPr>
          <w:p w14:paraId="75C27544" w14:textId="77777777" w:rsidR="00533E90" w:rsidRPr="00BD2C81" w:rsidRDefault="00533E90">
            <w:pPr>
              <w:pStyle w:val="TableParagraph"/>
              <w:numPr>
                <w:ilvl w:val="0"/>
                <w:numId w:val="23"/>
              </w:numPr>
              <w:tabs>
                <w:tab w:val="left" w:pos="386"/>
              </w:tabs>
              <w:rPr>
                <w:rFonts w:ascii="Calibri" w:eastAsia="Calibri" w:hAnsi="Calibri"/>
                <w:sz w:val="20"/>
              </w:rPr>
            </w:pPr>
            <w:r w:rsidRPr="00BD2C81">
              <w:rPr>
                <w:rFonts w:ascii="Calibri" w:eastAsia="Calibri" w:hAnsi="Calibri"/>
                <w:sz w:val="20"/>
              </w:rPr>
              <w:t>Riferimenti</w:t>
            </w:r>
            <w:r w:rsidRPr="00BD2C81">
              <w:rPr>
                <w:rFonts w:ascii="Calibri" w:eastAsia="Calibri" w:hAnsi="Calibri"/>
                <w:spacing w:val="-15"/>
                <w:sz w:val="20"/>
              </w:rPr>
              <w:t xml:space="preserve"> </w:t>
            </w:r>
            <w:r w:rsidRPr="00BD2C81">
              <w:rPr>
                <w:rFonts w:ascii="Calibri" w:eastAsia="Calibri" w:hAnsi="Calibri"/>
                <w:sz w:val="20"/>
              </w:rPr>
              <w:t>culturali</w:t>
            </w:r>
            <w:r w:rsidRPr="00BD2C81">
              <w:rPr>
                <w:rFonts w:ascii="Calibri" w:eastAsia="Calibri" w:hAnsi="Calibri"/>
                <w:spacing w:val="-14"/>
                <w:sz w:val="20"/>
              </w:rPr>
              <w:t xml:space="preserve"> </w:t>
            </w:r>
            <w:r w:rsidRPr="00BD2C81">
              <w:rPr>
                <w:rFonts w:ascii="Calibri" w:eastAsia="Calibri" w:hAnsi="Calibri"/>
                <w:sz w:val="20"/>
              </w:rPr>
              <w:t>errati</w:t>
            </w:r>
            <w:r w:rsidRPr="00BD2C81">
              <w:rPr>
                <w:rFonts w:ascii="Calibri" w:eastAsia="Calibri" w:hAnsi="Calibri"/>
                <w:spacing w:val="-15"/>
                <w:sz w:val="20"/>
              </w:rPr>
              <w:t xml:space="preserve"> </w:t>
            </w:r>
            <w:r w:rsidRPr="00BD2C81">
              <w:rPr>
                <w:rFonts w:ascii="Calibri" w:eastAsia="Calibri" w:hAnsi="Calibri"/>
                <w:sz w:val="20"/>
              </w:rPr>
              <w:t>o</w:t>
            </w:r>
            <w:r w:rsidRPr="00BD2C81">
              <w:rPr>
                <w:rFonts w:ascii="Calibri" w:eastAsia="Calibri" w:hAnsi="Calibri"/>
                <w:spacing w:val="-14"/>
                <w:sz w:val="20"/>
              </w:rPr>
              <w:t xml:space="preserve"> </w:t>
            </w:r>
            <w:r w:rsidRPr="00BD2C81">
              <w:rPr>
                <w:rFonts w:ascii="Calibri" w:eastAsia="Calibri" w:hAnsi="Calibri"/>
                <w:sz w:val="20"/>
              </w:rPr>
              <w:t>non</w:t>
            </w:r>
            <w:r w:rsidRPr="00BD2C81">
              <w:rPr>
                <w:rFonts w:ascii="Calibri" w:eastAsia="Calibri" w:hAnsi="Calibri"/>
                <w:spacing w:val="-16"/>
                <w:sz w:val="20"/>
              </w:rPr>
              <w:t xml:space="preserve"> </w:t>
            </w:r>
            <w:r w:rsidRPr="00BD2C81">
              <w:rPr>
                <w:rFonts w:ascii="Calibri" w:eastAsia="Calibri" w:hAnsi="Calibri"/>
                <w:sz w:val="20"/>
              </w:rPr>
              <w:t>congruenti</w:t>
            </w:r>
            <w:r w:rsidRPr="00BD2C81">
              <w:rPr>
                <w:rFonts w:ascii="Calibri" w:eastAsia="Calibri" w:hAnsi="Calibri"/>
                <w:spacing w:val="-14"/>
                <w:sz w:val="20"/>
              </w:rPr>
              <w:t xml:space="preserve"> </w:t>
            </w:r>
            <w:r w:rsidRPr="00BD2C81">
              <w:rPr>
                <w:rFonts w:ascii="Calibri" w:eastAsia="Calibri" w:hAnsi="Calibri"/>
                <w:sz w:val="20"/>
              </w:rPr>
              <w:t>per</w:t>
            </w:r>
            <w:r w:rsidRPr="00BD2C81">
              <w:rPr>
                <w:rFonts w:ascii="Calibri" w:eastAsia="Calibri" w:hAnsi="Calibri"/>
                <w:spacing w:val="-14"/>
                <w:sz w:val="20"/>
              </w:rPr>
              <w:t xml:space="preserve"> </w:t>
            </w:r>
            <w:r w:rsidRPr="00BD2C81">
              <w:rPr>
                <w:rFonts w:ascii="Calibri" w:eastAsia="Calibri" w:hAnsi="Calibri"/>
                <w:sz w:val="20"/>
              </w:rPr>
              <w:t>sostenere</w:t>
            </w:r>
            <w:r w:rsidRPr="00BD2C81">
              <w:rPr>
                <w:rFonts w:ascii="Calibri" w:eastAsia="Calibri" w:hAnsi="Calibri"/>
                <w:spacing w:val="-14"/>
                <w:sz w:val="20"/>
              </w:rPr>
              <w:t xml:space="preserve"> </w:t>
            </w:r>
            <w:r w:rsidRPr="00BD2C81">
              <w:rPr>
                <w:rFonts w:ascii="Calibri" w:eastAsia="Calibri" w:hAnsi="Calibri"/>
                <w:sz w:val="20"/>
              </w:rPr>
              <w:t>la</w:t>
            </w:r>
            <w:r w:rsidRPr="00BD2C81">
              <w:rPr>
                <w:rFonts w:ascii="Calibri" w:eastAsia="Calibri" w:hAnsi="Calibri"/>
                <w:spacing w:val="-15"/>
                <w:sz w:val="20"/>
              </w:rPr>
              <w:t xml:space="preserve"> </w:t>
            </w:r>
            <w:r w:rsidRPr="00BD2C81">
              <w:rPr>
                <w:rFonts w:ascii="Calibri" w:eastAsia="Calibri" w:hAnsi="Calibri"/>
                <w:sz w:val="20"/>
              </w:rPr>
              <w:t>tesi</w:t>
            </w:r>
          </w:p>
          <w:p w14:paraId="4019A6BE" w14:textId="77777777" w:rsidR="00533E90" w:rsidRPr="00BD2C81" w:rsidRDefault="00533E90">
            <w:pPr>
              <w:pStyle w:val="TableParagraph"/>
              <w:numPr>
                <w:ilvl w:val="0"/>
                <w:numId w:val="23"/>
              </w:numPr>
              <w:tabs>
                <w:tab w:val="left" w:pos="386"/>
              </w:tabs>
              <w:rPr>
                <w:rFonts w:ascii="Calibri" w:eastAsia="Calibri" w:hAnsi="Calibri"/>
                <w:sz w:val="20"/>
              </w:rPr>
            </w:pPr>
            <w:r w:rsidRPr="00BD2C81">
              <w:rPr>
                <w:rFonts w:ascii="Calibri" w:eastAsia="Calibri" w:hAnsi="Calibri"/>
                <w:sz w:val="20"/>
              </w:rPr>
              <w:t>Riferimenti</w:t>
            </w:r>
            <w:r w:rsidRPr="00BD2C81">
              <w:rPr>
                <w:rFonts w:ascii="Calibri" w:eastAsia="Calibri" w:hAnsi="Calibri"/>
                <w:spacing w:val="-17"/>
                <w:sz w:val="20"/>
              </w:rPr>
              <w:t xml:space="preserve"> </w:t>
            </w:r>
            <w:r w:rsidRPr="00BD2C81">
              <w:rPr>
                <w:rFonts w:ascii="Calibri" w:eastAsia="Calibri" w:hAnsi="Calibri"/>
                <w:sz w:val="20"/>
              </w:rPr>
              <w:t>culturali</w:t>
            </w:r>
            <w:r w:rsidRPr="00BD2C81">
              <w:rPr>
                <w:rFonts w:ascii="Calibri" w:eastAsia="Calibri" w:hAnsi="Calibri"/>
                <w:spacing w:val="-16"/>
                <w:sz w:val="20"/>
              </w:rPr>
              <w:t xml:space="preserve"> </w:t>
            </w:r>
            <w:r w:rsidRPr="00BD2C81">
              <w:rPr>
                <w:rFonts w:ascii="Calibri" w:eastAsia="Calibri" w:hAnsi="Calibri"/>
                <w:sz w:val="20"/>
              </w:rPr>
              <w:t>a</w:t>
            </w:r>
            <w:r w:rsidRPr="00BD2C81">
              <w:rPr>
                <w:rFonts w:ascii="Calibri" w:eastAsia="Calibri" w:hAnsi="Calibri"/>
                <w:spacing w:val="-18"/>
                <w:sz w:val="20"/>
              </w:rPr>
              <w:t xml:space="preserve"> </w:t>
            </w:r>
            <w:r w:rsidRPr="00BD2C81">
              <w:rPr>
                <w:rFonts w:ascii="Calibri" w:eastAsia="Calibri" w:hAnsi="Calibri"/>
                <w:sz w:val="20"/>
              </w:rPr>
              <w:t>sostegno</w:t>
            </w:r>
            <w:r w:rsidRPr="00BD2C81">
              <w:rPr>
                <w:rFonts w:ascii="Calibri" w:eastAsia="Calibri" w:hAnsi="Calibri"/>
                <w:spacing w:val="-15"/>
                <w:sz w:val="20"/>
              </w:rPr>
              <w:t xml:space="preserve"> </w:t>
            </w:r>
            <w:r w:rsidRPr="00BD2C81">
              <w:rPr>
                <w:rFonts w:ascii="Calibri" w:eastAsia="Calibri" w:hAnsi="Calibri"/>
                <w:sz w:val="20"/>
              </w:rPr>
              <w:t>della</w:t>
            </w:r>
            <w:r w:rsidRPr="00BD2C81">
              <w:rPr>
                <w:rFonts w:ascii="Calibri" w:eastAsia="Calibri" w:hAnsi="Calibri"/>
                <w:spacing w:val="-16"/>
                <w:sz w:val="20"/>
              </w:rPr>
              <w:t xml:space="preserve"> </w:t>
            </w:r>
            <w:r w:rsidRPr="00BD2C81">
              <w:rPr>
                <w:rFonts w:ascii="Calibri" w:eastAsia="Calibri" w:hAnsi="Calibri"/>
                <w:sz w:val="20"/>
              </w:rPr>
              <w:t>tesi</w:t>
            </w:r>
            <w:r w:rsidRPr="00BD2C81">
              <w:rPr>
                <w:rFonts w:ascii="Calibri" w:eastAsia="Calibri" w:hAnsi="Calibri"/>
                <w:spacing w:val="-19"/>
                <w:sz w:val="20"/>
              </w:rPr>
              <w:t xml:space="preserve"> </w:t>
            </w:r>
            <w:r w:rsidRPr="00BD2C81">
              <w:rPr>
                <w:rFonts w:ascii="Calibri" w:eastAsia="Calibri" w:hAnsi="Calibri"/>
                <w:sz w:val="20"/>
              </w:rPr>
              <w:t>parzialmente</w:t>
            </w:r>
            <w:r w:rsidRPr="00BD2C81">
              <w:rPr>
                <w:rFonts w:ascii="Calibri" w:eastAsia="Calibri" w:hAnsi="Calibri"/>
                <w:spacing w:val="-16"/>
                <w:sz w:val="20"/>
              </w:rPr>
              <w:t xml:space="preserve"> </w:t>
            </w:r>
            <w:r w:rsidRPr="00BD2C81">
              <w:rPr>
                <w:rFonts w:ascii="Calibri" w:eastAsia="Calibri" w:hAnsi="Calibri"/>
                <w:sz w:val="20"/>
              </w:rPr>
              <w:t>congruenti</w:t>
            </w:r>
          </w:p>
          <w:p w14:paraId="331E9660" w14:textId="77777777" w:rsidR="00533E90" w:rsidRPr="00BD2C81" w:rsidRDefault="00533E90">
            <w:pPr>
              <w:pStyle w:val="TableParagraph"/>
              <w:numPr>
                <w:ilvl w:val="0"/>
                <w:numId w:val="23"/>
              </w:numPr>
              <w:tabs>
                <w:tab w:val="left" w:pos="386"/>
              </w:tabs>
              <w:rPr>
                <w:rFonts w:ascii="Calibri" w:eastAsia="Calibri" w:hAnsi="Calibri"/>
                <w:b/>
                <w:bCs/>
                <w:sz w:val="20"/>
                <w:szCs w:val="20"/>
              </w:rPr>
            </w:pPr>
            <w:r w:rsidRPr="00BD2C81">
              <w:rPr>
                <w:rFonts w:ascii="Calibri" w:eastAsia="Calibri" w:hAnsi="Calibri"/>
                <w:b/>
                <w:bCs/>
                <w:sz w:val="20"/>
                <w:szCs w:val="20"/>
              </w:rPr>
              <w:t>Riferimenti culturali adeguati e congruenti a sostegno della</w:t>
            </w:r>
            <w:r w:rsidRPr="00BD2C81">
              <w:rPr>
                <w:rFonts w:ascii="Calibri" w:eastAsia="Calibri" w:hAnsi="Calibri"/>
                <w:b/>
                <w:bCs/>
                <w:spacing w:val="-11"/>
                <w:sz w:val="20"/>
                <w:szCs w:val="20"/>
              </w:rPr>
              <w:t xml:space="preserve"> </w:t>
            </w:r>
            <w:r w:rsidRPr="00BD2C81">
              <w:rPr>
                <w:rFonts w:ascii="Calibri" w:eastAsia="Calibri" w:hAnsi="Calibri"/>
                <w:b/>
                <w:bCs/>
                <w:sz w:val="20"/>
                <w:szCs w:val="20"/>
              </w:rPr>
              <w:t>tesi</w:t>
            </w:r>
          </w:p>
          <w:p w14:paraId="377BA210" w14:textId="77777777" w:rsidR="00533E90" w:rsidRPr="00BD2C81" w:rsidRDefault="00533E90">
            <w:pPr>
              <w:pStyle w:val="TableParagraph"/>
              <w:numPr>
                <w:ilvl w:val="0"/>
                <w:numId w:val="23"/>
              </w:numPr>
              <w:tabs>
                <w:tab w:val="left" w:pos="386"/>
              </w:tabs>
              <w:rPr>
                <w:rFonts w:ascii="Calibri" w:eastAsia="Calibri" w:hAnsi="Calibri"/>
                <w:sz w:val="20"/>
                <w:szCs w:val="20"/>
              </w:rPr>
            </w:pPr>
            <w:r w:rsidRPr="00BD2C81">
              <w:rPr>
                <w:rFonts w:ascii="Calibri" w:eastAsia="Calibri" w:hAnsi="Calibri"/>
                <w:sz w:val="20"/>
                <w:szCs w:val="20"/>
              </w:rPr>
              <w:t>Riferimenti culturali approfonditi e articolati a sostegno della tesi</w:t>
            </w:r>
          </w:p>
          <w:p w14:paraId="1D051AB4" w14:textId="77777777" w:rsidR="00533E90" w:rsidRPr="00BD2C81" w:rsidRDefault="00533E90">
            <w:pPr>
              <w:pStyle w:val="TableParagraph"/>
              <w:numPr>
                <w:ilvl w:val="0"/>
                <w:numId w:val="23"/>
              </w:numPr>
              <w:tabs>
                <w:tab w:val="left" w:pos="386"/>
              </w:tabs>
              <w:rPr>
                <w:rFonts w:ascii="Calibri" w:eastAsia="Calibri" w:hAnsi="Calibri"/>
                <w:sz w:val="20"/>
                <w:szCs w:val="20"/>
              </w:rPr>
            </w:pPr>
            <w:r w:rsidRPr="00BD2C81">
              <w:rPr>
                <w:rFonts w:ascii="Calibri" w:eastAsia="Calibri" w:hAnsi="Calibri"/>
                <w:sz w:val="20"/>
                <w:szCs w:val="20"/>
              </w:rPr>
              <w:t>Riferimenti</w:t>
            </w:r>
            <w:r w:rsidRPr="00BD2C81">
              <w:rPr>
                <w:rFonts w:ascii="Calibri" w:eastAsia="Calibri" w:hAnsi="Calibri"/>
                <w:spacing w:val="-14"/>
                <w:sz w:val="20"/>
                <w:szCs w:val="20"/>
              </w:rPr>
              <w:t xml:space="preserve"> </w:t>
            </w:r>
            <w:r w:rsidRPr="00BD2C81">
              <w:rPr>
                <w:rFonts w:ascii="Calibri" w:eastAsia="Calibri" w:hAnsi="Calibri"/>
                <w:sz w:val="20"/>
                <w:szCs w:val="20"/>
              </w:rPr>
              <w:t>culturali</w:t>
            </w:r>
            <w:r w:rsidRPr="00BD2C81">
              <w:rPr>
                <w:rFonts w:ascii="Calibri" w:eastAsia="Calibri" w:hAnsi="Calibri"/>
                <w:spacing w:val="-14"/>
                <w:sz w:val="20"/>
                <w:szCs w:val="20"/>
              </w:rPr>
              <w:t xml:space="preserve"> originali, ricchi e approfonditi </w:t>
            </w:r>
            <w:r w:rsidRPr="00BD2C81">
              <w:rPr>
                <w:rFonts w:ascii="Calibri" w:eastAsia="Calibri" w:hAnsi="Calibri"/>
                <w:sz w:val="20"/>
                <w:szCs w:val="20"/>
              </w:rPr>
              <w:t>a</w:t>
            </w:r>
            <w:r w:rsidRPr="00BD2C81">
              <w:rPr>
                <w:rFonts w:ascii="Calibri" w:eastAsia="Calibri" w:hAnsi="Calibri"/>
                <w:spacing w:val="-15"/>
                <w:sz w:val="20"/>
                <w:szCs w:val="20"/>
              </w:rPr>
              <w:t xml:space="preserve"> </w:t>
            </w:r>
            <w:r w:rsidRPr="00BD2C81">
              <w:rPr>
                <w:rFonts w:ascii="Calibri" w:eastAsia="Calibri" w:hAnsi="Calibri"/>
                <w:sz w:val="20"/>
                <w:szCs w:val="20"/>
              </w:rPr>
              <w:t>sostegno</w:t>
            </w:r>
            <w:r w:rsidRPr="00BD2C81">
              <w:rPr>
                <w:rFonts w:ascii="Calibri" w:eastAsia="Calibri" w:hAnsi="Calibri"/>
                <w:spacing w:val="-13"/>
                <w:sz w:val="20"/>
                <w:szCs w:val="20"/>
              </w:rPr>
              <w:t xml:space="preserve"> </w:t>
            </w:r>
            <w:r w:rsidRPr="00BD2C81">
              <w:rPr>
                <w:rFonts w:ascii="Calibri" w:eastAsia="Calibri" w:hAnsi="Calibri"/>
                <w:sz w:val="20"/>
                <w:szCs w:val="20"/>
              </w:rPr>
              <w:t>della</w:t>
            </w:r>
            <w:r w:rsidRPr="00BD2C81">
              <w:rPr>
                <w:rFonts w:ascii="Calibri" w:eastAsia="Calibri" w:hAnsi="Calibri"/>
                <w:spacing w:val="-14"/>
                <w:sz w:val="20"/>
                <w:szCs w:val="20"/>
              </w:rPr>
              <w:t xml:space="preserve"> </w:t>
            </w:r>
            <w:r w:rsidRPr="00BD2C81">
              <w:rPr>
                <w:rFonts w:ascii="Calibri" w:eastAsia="Calibri" w:hAnsi="Calibri"/>
                <w:sz w:val="20"/>
                <w:szCs w:val="20"/>
              </w:rPr>
              <w:t>tesi</w:t>
            </w:r>
          </w:p>
        </w:tc>
        <w:tc>
          <w:tcPr>
            <w:tcW w:w="709" w:type="dxa"/>
          </w:tcPr>
          <w:p w14:paraId="67DE2B87" w14:textId="77777777" w:rsidR="00533E90" w:rsidRPr="00BD2C81" w:rsidRDefault="00533E90" w:rsidP="00BD2C81">
            <w:pPr>
              <w:pStyle w:val="TableParagraph"/>
              <w:ind w:left="146" w:right="144"/>
              <w:jc w:val="center"/>
              <w:rPr>
                <w:rFonts w:ascii="Calibri" w:eastAsia="Calibri" w:hAnsi="Calibri"/>
                <w:sz w:val="20"/>
              </w:rPr>
            </w:pPr>
            <w:r w:rsidRPr="00BD2C81">
              <w:rPr>
                <w:rFonts w:ascii="Calibri" w:eastAsia="Calibri" w:hAnsi="Calibri"/>
                <w:sz w:val="20"/>
              </w:rPr>
              <w:t>1-3</w:t>
            </w:r>
          </w:p>
          <w:p w14:paraId="5138C677" w14:textId="77777777" w:rsidR="00533E90" w:rsidRPr="00BD2C81" w:rsidRDefault="00533E90" w:rsidP="00BD2C81">
            <w:pPr>
              <w:pStyle w:val="TableParagraph"/>
              <w:ind w:left="146" w:right="144"/>
              <w:jc w:val="center"/>
              <w:rPr>
                <w:rFonts w:ascii="Calibri" w:eastAsia="Calibri" w:hAnsi="Calibri"/>
                <w:sz w:val="20"/>
              </w:rPr>
            </w:pPr>
            <w:r w:rsidRPr="00BD2C81">
              <w:rPr>
                <w:rFonts w:ascii="Calibri" w:eastAsia="Calibri" w:hAnsi="Calibri"/>
                <w:sz w:val="20"/>
              </w:rPr>
              <w:t>4-5</w:t>
            </w:r>
          </w:p>
          <w:p w14:paraId="0A2296B4" w14:textId="77777777" w:rsidR="00533E90" w:rsidRPr="00BD2C81" w:rsidRDefault="00533E90" w:rsidP="00BD2C81">
            <w:pPr>
              <w:pStyle w:val="TableParagraph"/>
              <w:ind w:left="146" w:right="146"/>
              <w:jc w:val="center"/>
              <w:rPr>
                <w:rFonts w:ascii="Calibri" w:eastAsia="Calibri" w:hAnsi="Calibri"/>
                <w:b/>
                <w:sz w:val="20"/>
              </w:rPr>
            </w:pPr>
            <w:r w:rsidRPr="00BD2C81">
              <w:rPr>
                <w:rFonts w:ascii="Calibri" w:eastAsia="Calibri" w:hAnsi="Calibri"/>
                <w:b/>
                <w:sz w:val="20"/>
              </w:rPr>
              <w:t>6-7</w:t>
            </w:r>
          </w:p>
          <w:p w14:paraId="6BFC3834" w14:textId="77777777" w:rsidR="00533E90" w:rsidRPr="00BD2C81" w:rsidRDefault="00533E90" w:rsidP="00BD2C81">
            <w:pPr>
              <w:pStyle w:val="TableParagraph"/>
              <w:ind w:left="146" w:right="138"/>
              <w:jc w:val="center"/>
              <w:rPr>
                <w:rFonts w:ascii="Calibri" w:eastAsia="Calibri" w:hAnsi="Calibri"/>
                <w:sz w:val="20"/>
                <w:szCs w:val="20"/>
              </w:rPr>
            </w:pPr>
            <w:r w:rsidRPr="00BD2C81">
              <w:rPr>
                <w:rFonts w:ascii="Calibri" w:eastAsia="Calibri" w:hAnsi="Calibri"/>
                <w:sz w:val="20"/>
                <w:szCs w:val="20"/>
              </w:rPr>
              <w:t>8-10</w:t>
            </w:r>
          </w:p>
          <w:p w14:paraId="4605014D" w14:textId="77777777" w:rsidR="00533E90" w:rsidRPr="00BD2C81" w:rsidRDefault="00533E90" w:rsidP="00BD2C81">
            <w:pPr>
              <w:pStyle w:val="TableParagraph"/>
              <w:ind w:right="138"/>
              <w:rPr>
                <w:rFonts w:ascii="Calibri" w:eastAsia="Calibri" w:hAnsi="Calibri"/>
                <w:sz w:val="20"/>
                <w:szCs w:val="20"/>
              </w:rPr>
            </w:pPr>
            <w:r w:rsidRPr="00BD2C81">
              <w:rPr>
                <w:rFonts w:ascii="Calibri" w:eastAsia="Calibri" w:hAnsi="Calibri"/>
                <w:sz w:val="20"/>
                <w:szCs w:val="20"/>
              </w:rPr>
              <w:t>11 -12</w:t>
            </w:r>
          </w:p>
        </w:tc>
        <w:tc>
          <w:tcPr>
            <w:tcW w:w="992" w:type="dxa"/>
          </w:tcPr>
          <w:p w14:paraId="490FBBB7" w14:textId="77777777" w:rsidR="00533E90" w:rsidRPr="00BD2C81" w:rsidRDefault="00533E90" w:rsidP="00BD2C81">
            <w:pPr>
              <w:pStyle w:val="TableParagraph"/>
              <w:rPr>
                <w:rFonts w:ascii="Calibri" w:eastAsia="Calibri" w:hAnsi="Calibri"/>
                <w:b/>
                <w:sz w:val="20"/>
              </w:rPr>
            </w:pPr>
          </w:p>
          <w:p w14:paraId="7BA14606" w14:textId="77777777" w:rsidR="00533E90" w:rsidRPr="00BD2C81" w:rsidRDefault="00533E90" w:rsidP="00BD2C81">
            <w:pPr>
              <w:pStyle w:val="TableParagraph"/>
              <w:rPr>
                <w:rFonts w:ascii="Calibri" w:eastAsia="Calibri" w:hAnsi="Calibri"/>
                <w:b/>
                <w:sz w:val="20"/>
              </w:rPr>
            </w:pPr>
          </w:p>
          <w:p w14:paraId="75085F9E" w14:textId="77777777" w:rsidR="00533E90" w:rsidRPr="00BD2C81" w:rsidRDefault="00533E90" w:rsidP="00BD2C81">
            <w:pPr>
              <w:pStyle w:val="TableParagraph"/>
              <w:spacing w:before="5"/>
              <w:rPr>
                <w:rFonts w:ascii="Calibri" w:eastAsia="Calibri" w:hAnsi="Calibri"/>
                <w:b/>
                <w:sz w:val="11"/>
              </w:rPr>
            </w:pPr>
          </w:p>
          <w:p w14:paraId="5D4931F3" w14:textId="4FB35B05" w:rsidR="00533E90" w:rsidRPr="00BD2C81" w:rsidRDefault="00590471" w:rsidP="00BD2C81">
            <w:pPr>
              <w:pStyle w:val="TableParagraph"/>
              <w:spacing w:line="20" w:lineRule="exact"/>
              <w:ind w:left="176"/>
              <w:rPr>
                <w:rFonts w:ascii="Calibri" w:eastAsia="Calibri" w:hAnsi="Calibri"/>
                <w:sz w:val="2"/>
              </w:rPr>
            </w:pPr>
            <w:r w:rsidRPr="00BD2C81">
              <w:rPr>
                <w:rFonts w:ascii="Calibri" w:eastAsia="Calibri" w:hAnsi="Calibri"/>
                <w:noProof/>
              </w:rPr>
              <mc:AlternateContent>
                <mc:Choice Requires="wpg">
                  <w:drawing>
                    <wp:inline distT="0" distB="0" distL="0" distR="0" wp14:anchorId="5E1568E0" wp14:editId="0BCCED2C">
                      <wp:extent cx="252730" cy="6350"/>
                      <wp:effectExtent l="0" t="0" r="0" b="0"/>
                      <wp:docPr id="514998046" name="Grup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551906600" name="Line 25"/>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40010324" id="Gruppo 63"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">
                      <v:line id="Line 25"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" strokeweight=".17539mm"/>
                      <w10:anchorlock/>
                    </v:group>
                  </w:pict>
                </mc:Fallback>
              </mc:AlternateContent>
            </w:r>
          </w:p>
        </w:tc>
      </w:tr>
      <w:tr w:rsidR="00F965EC" w14:paraId="067E6746" w14:textId="77777777" w:rsidTr="00BD2C81">
        <w:trPr>
          <w:trHeight w:val="276"/>
        </w:trPr>
        <w:tc>
          <w:tcPr>
            <w:tcW w:w="8928" w:type="dxa"/>
            <w:gridSpan w:val="2"/>
          </w:tcPr>
          <w:p w14:paraId="2309B9B1" w14:textId="77777777" w:rsidR="00F965EC" w:rsidRPr="00BD2C81" w:rsidRDefault="00F965EC" w:rsidP="00BD2C81">
            <w:pPr>
              <w:pStyle w:val="TableParagraph"/>
              <w:tabs>
                <w:tab w:val="left" w:pos="386"/>
              </w:tabs>
              <w:rPr>
                <w:rFonts w:ascii="Calibri" w:eastAsia="Calibri" w:hAnsi="Calibri"/>
                <w:sz w:val="20"/>
              </w:rPr>
            </w:pPr>
          </w:p>
        </w:tc>
        <w:tc>
          <w:tcPr>
            <w:tcW w:w="1701" w:type="dxa"/>
            <w:gridSpan w:val="2"/>
          </w:tcPr>
          <w:p w14:paraId="47258C26" w14:textId="77777777" w:rsidR="00F965EC" w:rsidRPr="00BD2C81" w:rsidRDefault="00F965EC" w:rsidP="00BD2C81">
            <w:pPr>
              <w:pStyle w:val="TableParagraph"/>
              <w:rPr>
                <w:rFonts w:ascii="Calibri" w:eastAsia="Calibri" w:hAnsi="Calibri"/>
                <w:bCs/>
                <w:sz w:val="20"/>
              </w:rPr>
            </w:pPr>
            <w:r w:rsidRPr="00BD2C81">
              <w:rPr>
                <w:rFonts w:ascii="Calibri" w:eastAsia="Calibri" w:hAnsi="Calibri"/>
                <w:b/>
                <w:sz w:val="20"/>
              </w:rPr>
              <w:t xml:space="preserve">    </w:t>
            </w:r>
            <w:r w:rsidRPr="00BD2C81">
              <w:rPr>
                <w:rFonts w:ascii="Calibri" w:eastAsia="Calibri" w:hAnsi="Calibri"/>
                <w:bCs/>
                <w:sz w:val="20"/>
              </w:rPr>
              <w:t>________/40</w:t>
            </w:r>
          </w:p>
        </w:tc>
      </w:tr>
    </w:tbl>
    <w:p w14:paraId="3A4C9743" w14:textId="77777777" w:rsidR="00533E90" w:rsidRDefault="00533E90" w:rsidP="00C626C9">
      <w:pPr>
        <w:autoSpaceDE w:val="0"/>
        <w:autoSpaceDN w:val="0"/>
        <w:adjustRightInd w:val="0"/>
        <w:rPr>
          <w:rFonts w:ascii="Calibri" w:eastAsia="PMingLiU" w:hAnsi="Calibri"/>
          <w:b/>
          <w:bCs/>
          <w:sz w:val="28"/>
          <w:szCs w:val="28"/>
        </w:rPr>
      </w:pPr>
    </w:p>
    <w:tbl>
      <w:tblPr>
        <w:tblW w:w="10632"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18"/>
        <w:gridCol w:w="6013"/>
        <w:gridCol w:w="709"/>
        <w:gridCol w:w="992"/>
      </w:tblGrid>
      <w:tr w:rsidR="00F965EC" w14:paraId="2C7C3854" w14:textId="77777777" w:rsidTr="00BD2C81">
        <w:trPr>
          <w:trHeight w:val="446"/>
        </w:trPr>
        <w:tc>
          <w:tcPr>
            <w:tcW w:w="2918" w:type="dxa"/>
          </w:tcPr>
          <w:p w14:paraId="2753ACF9" w14:textId="77777777" w:rsidR="00F965EC" w:rsidRPr="00BD2C81" w:rsidRDefault="00F965EC" w:rsidP="00BD2C81">
            <w:pPr>
              <w:pStyle w:val="TableParagraph"/>
              <w:spacing w:before="110"/>
              <w:ind w:left="21"/>
              <w:jc w:val="center"/>
              <w:rPr>
                <w:rFonts w:ascii="Calibri" w:eastAsia="Calibri" w:hAnsi="Calibri"/>
                <w:b/>
                <w:sz w:val="20"/>
              </w:rPr>
            </w:pPr>
            <w:bookmarkStart w:id="2" w:name="_Hlk196855436"/>
            <w:r w:rsidRPr="00BD2C81">
              <w:rPr>
                <w:rFonts w:ascii="Calibri" w:eastAsia="Calibri" w:hAnsi="Calibri"/>
                <w:b/>
                <w:sz w:val="20"/>
              </w:rPr>
              <w:t>INDICATORI</w:t>
            </w:r>
          </w:p>
        </w:tc>
        <w:tc>
          <w:tcPr>
            <w:tcW w:w="6013" w:type="dxa"/>
          </w:tcPr>
          <w:p w14:paraId="501F98CF" w14:textId="77777777" w:rsidR="00F965EC" w:rsidRPr="00BD2C81" w:rsidRDefault="00F965EC" w:rsidP="00BD2C81">
            <w:pPr>
              <w:pStyle w:val="TableParagraph"/>
              <w:spacing w:before="110"/>
              <w:ind w:left="-1"/>
              <w:jc w:val="center"/>
              <w:rPr>
                <w:rFonts w:ascii="Calibri" w:eastAsia="Calibri" w:hAnsi="Calibri"/>
                <w:b/>
                <w:sz w:val="20"/>
              </w:rPr>
            </w:pPr>
            <w:r w:rsidRPr="00BD2C81">
              <w:rPr>
                <w:rFonts w:ascii="Calibri" w:eastAsia="Calibri" w:hAnsi="Calibri"/>
                <w:b/>
                <w:sz w:val="20"/>
              </w:rPr>
              <w:t>DESCRITTORI GENERALI DI PRIMA PROVA</w:t>
            </w:r>
          </w:p>
        </w:tc>
        <w:tc>
          <w:tcPr>
            <w:tcW w:w="709" w:type="dxa"/>
          </w:tcPr>
          <w:p w14:paraId="67361A8F" w14:textId="77777777" w:rsidR="00F965EC" w:rsidRPr="00BD2C81" w:rsidRDefault="00F965EC" w:rsidP="00BD2C81">
            <w:pPr>
              <w:pStyle w:val="TableParagraph"/>
              <w:jc w:val="center"/>
              <w:rPr>
                <w:rFonts w:ascii="Calibri" w:eastAsia="Calibri" w:hAnsi="Calibri"/>
                <w:sz w:val="18"/>
              </w:rPr>
            </w:pPr>
            <w:r w:rsidRPr="00BD2C81">
              <w:rPr>
                <w:rFonts w:ascii="Calibri" w:eastAsia="Calibri" w:hAnsi="Calibri"/>
                <w:b/>
                <w:sz w:val="18"/>
                <w:szCs w:val="24"/>
              </w:rPr>
              <w:t>PUNTI</w:t>
            </w:r>
          </w:p>
        </w:tc>
        <w:tc>
          <w:tcPr>
            <w:tcW w:w="992" w:type="dxa"/>
          </w:tcPr>
          <w:p w14:paraId="21A5C63A" w14:textId="77777777" w:rsidR="00F965EC" w:rsidRPr="00BD2C81" w:rsidRDefault="00F965EC" w:rsidP="00BD2C81">
            <w:pPr>
              <w:pStyle w:val="TableParagraph"/>
              <w:jc w:val="center"/>
              <w:rPr>
                <w:rFonts w:ascii="Calibri" w:eastAsia="Calibri" w:hAnsi="Calibri"/>
                <w:b/>
                <w:sz w:val="18"/>
                <w:szCs w:val="24"/>
              </w:rPr>
            </w:pPr>
            <w:r w:rsidRPr="00BD2C81">
              <w:rPr>
                <w:rFonts w:ascii="Calibri" w:eastAsia="Calibri" w:hAnsi="Calibri"/>
                <w:b/>
                <w:sz w:val="18"/>
                <w:szCs w:val="24"/>
              </w:rPr>
              <w:t>PUNTI</w:t>
            </w:r>
          </w:p>
          <w:p w14:paraId="6FB27695" w14:textId="77777777" w:rsidR="00F965EC" w:rsidRPr="00BD2C81" w:rsidRDefault="00F965EC" w:rsidP="00BD2C81">
            <w:pPr>
              <w:pStyle w:val="TableParagraph"/>
              <w:spacing w:before="100"/>
              <w:jc w:val="center"/>
              <w:rPr>
                <w:rFonts w:ascii="Calibri" w:eastAsia="Calibri" w:hAnsi="Calibri"/>
                <w:b/>
                <w:sz w:val="18"/>
                <w:szCs w:val="24"/>
              </w:rPr>
            </w:pPr>
            <w:r w:rsidRPr="00BD2C81">
              <w:rPr>
                <w:rFonts w:ascii="Calibri" w:eastAsia="Calibri" w:hAnsi="Calibri"/>
                <w:b/>
                <w:sz w:val="18"/>
                <w:szCs w:val="24"/>
              </w:rPr>
              <w:t>ATTRIBUITI</w:t>
            </w:r>
          </w:p>
        </w:tc>
      </w:tr>
      <w:tr w:rsidR="00F965EC" w14:paraId="1B374FA3" w14:textId="77777777" w:rsidTr="00BD2C81">
        <w:trPr>
          <w:trHeight w:val="1406"/>
        </w:trPr>
        <w:tc>
          <w:tcPr>
            <w:tcW w:w="2918" w:type="dxa"/>
          </w:tcPr>
          <w:p w14:paraId="3489AE48" w14:textId="77777777" w:rsidR="00F965EC" w:rsidRPr="00BD2C81" w:rsidRDefault="00F965EC" w:rsidP="00BD2C81">
            <w:pPr>
              <w:pStyle w:val="TableParagraph"/>
              <w:rPr>
                <w:rFonts w:ascii="Calibri" w:eastAsia="Calibri" w:hAnsi="Calibri"/>
                <w:b/>
              </w:rPr>
            </w:pPr>
          </w:p>
          <w:p w14:paraId="20EFC9BD" w14:textId="77777777" w:rsidR="00F965EC" w:rsidRPr="00BD2C81" w:rsidRDefault="00F965EC" w:rsidP="00BD2C81">
            <w:pPr>
              <w:pStyle w:val="TableParagraph"/>
              <w:spacing w:line="247" w:lineRule="auto"/>
              <w:ind w:left="21" w:right="202"/>
              <w:jc w:val="center"/>
              <w:rPr>
                <w:rFonts w:ascii="Calibri" w:eastAsia="Calibri" w:hAnsi="Calibri"/>
                <w:b/>
                <w:sz w:val="20"/>
              </w:rPr>
            </w:pPr>
            <w:r w:rsidRPr="00BD2C81">
              <w:rPr>
                <w:rFonts w:ascii="Calibri" w:eastAsia="Calibri" w:hAnsi="Calibri"/>
                <w:b/>
                <w:sz w:val="20"/>
              </w:rPr>
              <w:t>Capacità di ideare e organizzare un testo</w:t>
            </w:r>
          </w:p>
        </w:tc>
        <w:tc>
          <w:tcPr>
            <w:tcW w:w="6013" w:type="dxa"/>
          </w:tcPr>
          <w:p w14:paraId="2A1B1960" w14:textId="77777777" w:rsidR="00F965EC" w:rsidRPr="00BD2C81" w:rsidRDefault="00F965EC">
            <w:pPr>
              <w:pStyle w:val="TableParagraph"/>
              <w:numPr>
                <w:ilvl w:val="0"/>
                <w:numId w:val="26"/>
              </w:numPr>
              <w:tabs>
                <w:tab w:val="left" w:pos="331"/>
              </w:tabs>
              <w:rPr>
                <w:rFonts w:ascii="Calibri" w:eastAsia="Calibri" w:hAnsi="Calibri"/>
                <w:sz w:val="20"/>
              </w:rPr>
            </w:pPr>
            <w:r w:rsidRPr="00BD2C81">
              <w:rPr>
                <w:rFonts w:ascii="Calibri" w:eastAsia="Calibri" w:hAnsi="Calibri"/>
                <w:sz w:val="20"/>
              </w:rPr>
              <w:t>Scelta</w:t>
            </w:r>
            <w:r w:rsidRPr="00BD2C81">
              <w:rPr>
                <w:rFonts w:ascii="Calibri" w:eastAsia="Calibri" w:hAnsi="Calibri"/>
                <w:spacing w:val="6"/>
                <w:sz w:val="20"/>
              </w:rPr>
              <w:t xml:space="preserve"> </w:t>
            </w:r>
            <w:r w:rsidRPr="00BD2C81">
              <w:rPr>
                <w:rFonts w:ascii="Calibri" w:eastAsia="Calibri" w:hAnsi="Calibri"/>
                <w:sz w:val="20"/>
              </w:rPr>
              <w:t>e</w:t>
            </w:r>
            <w:r w:rsidRPr="00BD2C81">
              <w:rPr>
                <w:rFonts w:ascii="Calibri" w:eastAsia="Calibri" w:hAnsi="Calibri"/>
                <w:spacing w:val="-21"/>
                <w:sz w:val="20"/>
              </w:rPr>
              <w:t xml:space="preserve"> </w:t>
            </w:r>
            <w:r w:rsidRPr="00BD2C81">
              <w:rPr>
                <w:rFonts w:ascii="Calibri" w:eastAsia="Calibri" w:hAnsi="Calibri"/>
                <w:sz w:val="20"/>
              </w:rPr>
              <w:t>organizzazione</w:t>
            </w:r>
            <w:r w:rsidRPr="00BD2C81">
              <w:rPr>
                <w:rFonts w:ascii="Calibri" w:eastAsia="Calibri" w:hAnsi="Calibri"/>
                <w:spacing w:val="-21"/>
                <w:sz w:val="20"/>
              </w:rPr>
              <w:t xml:space="preserve"> </w:t>
            </w:r>
            <w:r w:rsidRPr="00BD2C81">
              <w:rPr>
                <w:rFonts w:ascii="Calibri" w:eastAsia="Calibri" w:hAnsi="Calibri"/>
                <w:sz w:val="20"/>
              </w:rPr>
              <w:t>degli</w:t>
            </w:r>
            <w:r w:rsidRPr="00BD2C81">
              <w:rPr>
                <w:rFonts w:ascii="Calibri" w:eastAsia="Calibri" w:hAnsi="Calibri"/>
                <w:spacing w:val="-23"/>
                <w:sz w:val="20"/>
              </w:rPr>
              <w:t xml:space="preserve"> </w:t>
            </w:r>
            <w:r w:rsidRPr="00BD2C81">
              <w:rPr>
                <w:rFonts w:ascii="Calibri" w:eastAsia="Calibri" w:hAnsi="Calibri"/>
                <w:sz w:val="20"/>
              </w:rPr>
              <w:t>argomenti</w:t>
            </w:r>
            <w:r w:rsidRPr="00BD2C81">
              <w:rPr>
                <w:rFonts w:ascii="Calibri" w:eastAsia="Calibri" w:hAnsi="Calibri"/>
                <w:spacing w:val="-21"/>
                <w:sz w:val="20"/>
              </w:rPr>
              <w:t xml:space="preserve"> </w:t>
            </w:r>
            <w:r w:rsidRPr="00BD2C81">
              <w:rPr>
                <w:rFonts w:ascii="Calibri" w:eastAsia="Calibri" w:hAnsi="Calibri"/>
                <w:sz w:val="20"/>
              </w:rPr>
              <w:t>non pertinenti</w:t>
            </w:r>
            <w:r w:rsidRPr="00BD2C81">
              <w:rPr>
                <w:rFonts w:ascii="Calibri" w:eastAsia="Calibri" w:hAnsi="Calibri"/>
                <w:spacing w:val="-22"/>
                <w:sz w:val="20"/>
              </w:rPr>
              <w:t xml:space="preserve"> </w:t>
            </w:r>
            <w:r w:rsidRPr="00BD2C81">
              <w:rPr>
                <w:rFonts w:ascii="Calibri" w:eastAsia="Calibri" w:hAnsi="Calibri"/>
                <w:sz w:val="20"/>
              </w:rPr>
              <w:t>alla</w:t>
            </w:r>
            <w:r w:rsidRPr="00BD2C81">
              <w:rPr>
                <w:rFonts w:ascii="Calibri" w:eastAsia="Calibri" w:hAnsi="Calibri"/>
                <w:spacing w:val="-21"/>
                <w:sz w:val="20"/>
              </w:rPr>
              <w:t xml:space="preserve"> </w:t>
            </w:r>
            <w:r w:rsidRPr="00BD2C81">
              <w:rPr>
                <w:rFonts w:ascii="Calibri" w:eastAsia="Calibri" w:hAnsi="Calibri"/>
                <w:sz w:val="20"/>
              </w:rPr>
              <w:t>traccia</w:t>
            </w:r>
          </w:p>
          <w:p w14:paraId="6CA936D0" w14:textId="77777777" w:rsidR="00F965EC" w:rsidRPr="00BD2C81" w:rsidRDefault="00F965EC">
            <w:pPr>
              <w:pStyle w:val="TableParagraph"/>
              <w:numPr>
                <w:ilvl w:val="0"/>
                <w:numId w:val="26"/>
              </w:numPr>
              <w:tabs>
                <w:tab w:val="left" w:pos="353"/>
              </w:tabs>
              <w:rPr>
                <w:rFonts w:ascii="Calibri" w:eastAsia="Calibri" w:hAnsi="Calibri"/>
                <w:sz w:val="20"/>
              </w:rPr>
            </w:pPr>
            <w:r w:rsidRPr="00BD2C81">
              <w:rPr>
                <w:rFonts w:ascii="Calibri" w:eastAsia="Calibri" w:hAnsi="Calibri"/>
                <w:sz w:val="20"/>
                <w:szCs w:val="20"/>
              </w:rPr>
              <w:t>Scelta</w:t>
            </w:r>
            <w:r w:rsidRPr="00BD2C81">
              <w:rPr>
                <w:rFonts w:ascii="Calibri" w:eastAsia="Calibri" w:hAnsi="Calibri"/>
                <w:spacing w:val="6"/>
                <w:sz w:val="20"/>
                <w:szCs w:val="20"/>
              </w:rPr>
              <w:t xml:space="preserve"> </w:t>
            </w:r>
            <w:r w:rsidRPr="00BD2C81">
              <w:rPr>
                <w:rFonts w:ascii="Calibri" w:eastAsia="Calibri" w:hAnsi="Calibri"/>
                <w:sz w:val="20"/>
                <w:szCs w:val="20"/>
              </w:rPr>
              <w:t>e</w:t>
            </w:r>
            <w:r w:rsidRPr="00BD2C81">
              <w:rPr>
                <w:rFonts w:ascii="Calibri" w:eastAsia="Calibri" w:hAnsi="Calibri"/>
                <w:spacing w:val="-21"/>
                <w:sz w:val="20"/>
                <w:szCs w:val="20"/>
              </w:rPr>
              <w:t xml:space="preserve"> </w:t>
            </w:r>
            <w:r w:rsidRPr="00BD2C81">
              <w:rPr>
                <w:rFonts w:ascii="Calibri" w:eastAsia="Calibri" w:hAnsi="Calibri"/>
                <w:sz w:val="20"/>
                <w:szCs w:val="20"/>
              </w:rPr>
              <w:t>organizzazione</w:t>
            </w:r>
            <w:r w:rsidRPr="00BD2C81">
              <w:rPr>
                <w:rFonts w:ascii="Calibri" w:eastAsia="Calibri" w:hAnsi="Calibri"/>
                <w:spacing w:val="-21"/>
                <w:sz w:val="20"/>
                <w:szCs w:val="20"/>
              </w:rPr>
              <w:t xml:space="preserve"> </w:t>
            </w:r>
            <w:r w:rsidRPr="00BD2C81">
              <w:rPr>
                <w:rFonts w:ascii="Calibri" w:eastAsia="Calibri" w:hAnsi="Calibri"/>
                <w:sz w:val="20"/>
                <w:szCs w:val="20"/>
              </w:rPr>
              <w:t>degli</w:t>
            </w:r>
            <w:r w:rsidRPr="00BD2C81">
              <w:rPr>
                <w:rFonts w:ascii="Calibri" w:eastAsia="Calibri" w:hAnsi="Calibri"/>
                <w:spacing w:val="-23"/>
                <w:sz w:val="20"/>
                <w:szCs w:val="20"/>
              </w:rPr>
              <w:t xml:space="preserve"> </w:t>
            </w:r>
            <w:r w:rsidRPr="00BD2C81">
              <w:rPr>
                <w:rFonts w:ascii="Calibri" w:eastAsia="Calibri" w:hAnsi="Calibri"/>
                <w:sz w:val="20"/>
                <w:szCs w:val="20"/>
              </w:rPr>
              <w:t>argomenti poco pertinenti e disorganiche</w:t>
            </w:r>
          </w:p>
          <w:p w14:paraId="32A8B995" w14:textId="77777777" w:rsidR="00F965EC" w:rsidRPr="00BD2C81" w:rsidRDefault="00F965EC">
            <w:pPr>
              <w:pStyle w:val="TableParagraph"/>
              <w:numPr>
                <w:ilvl w:val="0"/>
                <w:numId w:val="26"/>
              </w:numPr>
              <w:tabs>
                <w:tab w:val="left" w:pos="338"/>
              </w:tabs>
              <w:rPr>
                <w:rFonts w:ascii="Calibri" w:eastAsia="Calibri" w:hAnsi="Calibri"/>
                <w:sz w:val="20"/>
              </w:rPr>
            </w:pPr>
            <w:r w:rsidRPr="00BD2C81">
              <w:rPr>
                <w:rFonts w:ascii="Calibri" w:eastAsia="Calibri" w:hAnsi="Calibri"/>
                <w:sz w:val="20"/>
                <w:szCs w:val="20"/>
              </w:rPr>
              <w:t>Organizzazione</w:t>
            </w:r>
            <w:r w:rsidRPr="00BD2C81">
              <w:rPr>
                <w:rFonts w:ascii="Calibri" w:eastAsia="Calibri" w:hAnsi="Calibri"/>
                <w:spacing w:val="-16"/>
                <w:sz w:val="20"/>
                <w:szCs w:val="20"/>
              </w:rPr>
              <w:t xml:space="preserve"> </w:t>
            </w:r>
            <w:r w:rsidRPr="00BD2C81">
              <w:rPr>
                <w:rFonts w:ascii="Calibri" w:eastAsia="Calibri" w:hAnsi="Calibri"/>
                <w:sz w:val="20"/>
                <w:szCs w:val="20"/>
              </w:rPr>
              <w:t>degli argomenti pertinente, ma disomogenea</w:t>
            </w:r>
          </w:p>
          <w:p w14:paraId="0DE451E3" w14:textId="77777777" w:rsidR="00F965EC" w:rsidRPr="00BD2C81" w:rsidRDefault="00F965EC">
            <w:pPr>
              <w:pStyle w:val="TableParagraph"/>
              <w:numPr>
                <w:ilvl w:val="0"/>
                <w:numId w:val="26"/>
              </w:numPr>
              <w:tabs>
                <w:tab w:val="left" w:pos="350"/>
              </w:tabs>
              <w:rPr>
                <w:rFonts w:ascii="Calibri" w:eastAsia="Calibri" w:hAnsi="Calibri"/>
                <w:sz w:val="20"/>
              </w:rPr>
            </w:pPr>
            <w:r w:rsidRPr="00BD2C81">
              <w:rPr>
                <w:rFonts w:ascii="Calibri" w:eastAsia="Calibri" w:hAnsi="Calibri"/>
                <w:b/>
                <w:bCs/>
                <w:sz w:val="20"/>
                <w:szCs w:val="20"/>
              </w:rPr>
              <w:t>Organizzazione</w:t>
            </w:r>
            <w:r w:rsidRPr="00BD2C81">
              <w:rPr>
                <w:rFonts w:ascii="Calibri" w:eastAsia="Calibri" w:hAnsi="Calibri"/>
                <w:b/>
                <w:bCs/>
                <w:spacing w:val="-11"/>
                <w:sz w:val="20"/>
                <w:szCs w:val="20"/>
              </w:rPr>
              <w:t xml:space="preserve"> </w:t>
            </w:r>
            <w:r w:rsidRPr="00BD2C81">
              <w:rPr>
                <w:rFonts w:ascii="Calibri" w:eastAsia="Calibri" w:hAnsi="Calibri"/>
                <w:b/>
                <w:bCs/>
                <w:sz w:val="20"/>
                <w:szCs w:val="20"/>
              </w:rPr>
              <w:t>adeguata</w:t>
            </w:r>
            <w:r w:rsidRPr="00BD2C81">
              <w:rPr>
                <w:rFonts w:ascii="Calibri" w:eastAsia="Calibri" w:hAnsi="Calibri"/>
                <w:b/>
                <w:bCs/>
                <w:spacing w:val="-9"/>
                <w:sz w:val="20"/>
                <w:szCs w:val="20"/>
              </w:rPr>
              <w:t xml:space="preserve"> e omogenea </w:t>
            </w:r>
            <w:r w:rsidRPr="00BD2C81">
              <w:rPr>
                <w:rFonts w:ascii="Calibri" w:eastAsia="Calibri" w:hAnsi="Calibri"/>
                <w:b/>
                <w:bCs/>
                <w:sz w:val="20"/>
                <w:szCs w:val="20"/>
              </w:rPr>
              <w:t>degli</w:t>
            </w:r>
            <w:r w:rsidRPr="00BD2C81">
              <w:rPr>
                <w:rFonts w:ascii="Calibri" w:eastAsia="Calibri" w:hAnsi="Calibri"/>
                <w:b/>
                <w:bCs/>
                <w:spacing w:val="-11"/>
                <w:sz w:val="20"/>
                <w:szCs w:val="20"/>
              </w:rPr>
              <w:t xml:space="preserve"> </w:t>
            </w:r>
            <w:r w:rsidRPr="00BD2C81">
              <w:rPr>
                <w:rFonts w:ascii="Calibri" w:eastAsia="Calibri" w:hAnsi="Calibri"/>
                <w:b/>
                <w:bCs/>
                <w:sz w:val="20"/>
                <w:szCs w:val="20"/>
              </w:rPr>
              <w:t>argomenti</w:t>
            </w:r>
            <w:r w:rsidRPr="00BD2C81">
              <w:rPr>
                <w:rFonts w:ascii="Calibri" w:eastAsia="Calibri" w:hAnsi="Calibri"/>
                <w:b/>
                <w:bCs/>
                <w:spacing w:val="-10"/>
                <w:sz w:val="20"/>
                <w:szCs w:val="20"/>
              </w:rPr>
              <w:t xml:space="preserve"> </w:t>
            </w:r>
          </w:p>
          <w:p w14:paraId="0B263341" w14:textId="77777777" w:rsidR="00F965EC" w:rsidRPr="00BD2C81" w:rsidRDefault="00F965EC">
            <w:pPr>
              <w:pStyle w:val="TableParagraph"/>
              <w:numPr>
                <w:ilvl w:val="0"/>
                <w:numId w:val="26"/>
              </w:numPr>
              <w:tabs>
                <w:tab w:val="left" w:pos="350"/>
              </w:tabs>
              <w:rPr>
                <w:rFonts w:ascii="Calibri" w:eastAsia="Calibri" w:hAnsi="Calibri"/>
                <w:sz w:val="20"/>
              </w:rPr>
            </w:pPr>
            <w:r w:rsidRPr="00BD2C81">
              <w:rPr>
                <w:rFonts w:ascii="Calibri" w:eastAsia="Calibri" w:hAnsi="Calibri"/>
                <w:sz w:val="20"/>
                <w:szCs w:val="20"/>
              </w:rPr>
              <w:t>Organizzazione del testo corretta e buona articolazione degli argomenti</w:t>
            </w:r>
          </w:p>
          <w:p w14:paraId="53890A85" w14:textId="77777777" w:rsidR="00F965EC" w:rsidRPr="00BD2C81" w:rsidRDefault="00F965EC">
            <w:pPr>
              <w:pStyle w:val="TableParagraph"/>
              <w:numPr>
                <w:ilvl w:val="0"/>
                <w:numId w:val="26"/>
              </w:numPr>
              <w:tabs>
                <w:tab w:val="left" w:pos="350"/>
              </w:tabs>
              <w:rPr>
                <w:rFonts w:ascii="Calibri" w:eastAsia="Calibri" w:hAnsi="Calibri"/>
                <w:sz w:val="20"/>
              </w:rPr>
            </w:pPr>
            <w:r w:rsidRPr="00BD2C81">
              <w:rPr>
                <w:rFonts w:ascii="Calibri" w:eastAsia="Calibri" w:hAnsi="Calibri"/>
                <w:sz w:val="20"/>
                <w:szCs w:val="20"/>
              </w:rPr>
              <w:t>Ideazione e organizzazione del testo funzionali con efficace e personale articolazione degli argomenti</w:t>
            </w:r>
          </w:p>
        </w:tc>
        <w:tc>
          <w:tcPr>
            <w:tcW w:w="709" w:type="dxa"/>
          </w:tcPr>
          <w:p w14:paraId="4B657C36" w14:textId="77777777" w:rsidR="00F965EC" w:rsidRPr="00BD2C81" w:rsidRDefault="00F965EC" w:rsidP="00BD2C81">
            <w:pPr>
              <w:pStyle w:val="TableParagraph"/>
              <w:ind w:left="175" w:right="175"/>
              <w:jc w:val="center"/>
              <w:rPr>
                <w:rFonts w:ascii="Calibri" w:eastAsia="Calibri" w:hAnsi="Calibri"/>
                <w:sz w:val="20"/>
              </w:rPr>
            </w:pPr>
            <w:r w:rsidRPr="00BD2C81">
              <w:rPr>
                <w:rFonts w:ascii="Calibri" w:eastAsia="Calibri" w:hAnsi="Calibri"/>
                <w:sz w:val="20"/>
                <w:szCs w:val="20"/>
              </w:rPr>
              <w:t>1-3</w:t>
            </w:r>
          </w:p>
          <w:p w14:paraId="0F5B130A" w14:textId="77777777" w:rsidR="00F965EC" w:rsidRPr="00BD2C81" w:rsidRDefault="00F965EC" w:rsidP="00BD2C81">
            <w:pPr>
              <w:pStyle w:val="TableParagraph"/>
              <w:ind w:left="38" w:right="-5"/>
              <w:rPr>
                <w:rFonts w:ascii="Calibri" w:eastAsia="Calibri" w:hAnsi="Calibri"/>
                <w:sz w:val="20"/>
                <w:szCs w:val="20"/>
              </w:rPr>
            </w:pPr>
            <w:r w:rsidRPr="00BD2C81">
              <w:rPr>
                <w:rFonts w:ascii="Calibri" w:eastAsia="Calibri" w:hAnsi="Calibri"/>
                <w:sz w:val="20"/>
                <w:szCs w:val="20"/>
              </w:rPr>
              <w:t xml:space="preserve">   4-6</w:t>
            </w:r>
          </w:p>
          <w:p w14:paraId="33F61DEE" w14:textId="77777777" w:rsidR="00F965EC" w:rsidRPr="00BD2C81" w:rsidRDefault="00F965EC" w:rsidP="00BD2C81">
            <w:pPr>
              <w:pStyle w:val="TableParagraph"/>
              <w:ind w:left="175" w:right="175"/>
              <w:jc w:val="center"/>
              <w:rPr>
                <w:rFonts w:ascii="Calibri" w:eastAsia="Calibri" w:hAnsi="Calibri"/>
                <w:sz w:val="20"/>
              </w:rPr>
            </w:pPr>
          </w:p>
          <w:p w14:paraId="03E70F41" w14:textId="77777777" w:rsidR="00F965EC" w:rsidRPr="00BD2C81" w:rsidRDefault="00F965EC" w:rsidP="00BD2C81">
            <w:pPr>
              <w:pStyle w:val="TableParagraph"/>
              <w:ind w:left="175" w:right="175"/>
              <w:jc w:val="center"/>
              <w:rPr>
                <w:rFonts w:ascii="Calibri" w:eastAsia="Calibri" w:hAnsi="Calibri"/>
                <w:sz w:val="20"/>
              </w:rPr>
            </w:pPr>
            <w:r w:rsidRPr="00BD2C81">
              <w:rPr>
                <w:rFonts w:ascii="Calibri" w:eastAsia="Calibri" w:hAnsi="Calibri"/>
                <w:sz w:val="20"/>
              </w:rPr>
              <w:t>7-9</w:t>
            </w:r>
          </w:p>
          <w:p w14:paraId="5240D148" w14:textId="77777777" w:rsidR="00F965EC" w:rsidRPr="00BD2C81" w:rsidRDefault="00F965EC" w:rsidP="00BD2C81">
            <w:pPr>
              <w:pStyle w:val="TableParagraph"/>
              <w:ind w:right="172"/>
              <w:rPr>
                <w:rFonts w:ascii="Calibri" w:eastAsia="Calibri" w:hAnsi="Calibri"/>
                <w:b/>
                <w:bCs/>
                <w:sz w:val="20"/>
                <w:szCs w:val="20"/>
              </w:rPr>
            </w:pPr>
            <w:r w:rsidRPr="00BD2C81">
              <w:rPr>
                <w:rFonts w:ascii="Calibri" w:eastAsia="Calibri" w:hAnsi="Calibri"/>
                <w:sz w:val="20"/>
                <w:szCs w:val="20"/>
              </w:rPr>
              <w:t xml:space="preserve"> </w:t>
            </w:r>
            <w:r w:rsidRPr="00BD2C81">
              <w:rPr>
                <w:rFonts w:ascii="Calibri" w:eastAsia="Calibri" w:hAnsi="Calibri"/>
                <w:b/>
                <w:bCs/>
                <w:sz w:val="20"/>
                <w:szCs w:val="20"/>
              </w:rPr>
              <w:t>10-11</w:t>
            </w:r>
          </w:p>
          <w:p w14:paraId="1BA9987E" w14:textId="77777777" w:rsidR="00F965EC" w:rsidRPr="00BD2C81" w:rsidRDefault="00F965EC" w:rsidP="00BD2C81">
            <w:pPr>
              <w:pStyle w:val="TableParagraph"/>
              <w:ind w:right="178"/>
              <w:rPr>
                <w:rFonts w:ascii="Calibri" w:eastAsia="Calibri" w:hAnsi="Calibri"/>
                <w:sz w:val="20"/>
                <w:szCs w:val="20"/>
              </w:rPr>
            </w:pPr>
            <w:r w:rsidRPr="00BD2C81">
              <w:rPr>
                <w:rFonts w:ascii="Calibri" w:eastAsia="Calibri" w:hAnsi="Calibri"/>
                <w:sz w:val="20"/>
                <w:szCs w:val="20"/>
              </w:rPr>
              <w:t xml:space="preserve"> 12-14</w:t>
            </w:r>
          </w:p>
          <w:p w14:paraId="544BCB60" w14:textId="77777777" w:rsidR="00F965EC" w:rsidRPr="00BD2C81" w:rsidRDefault="00F965EC" w:rsidP="00BD2C81">
            <w:pPr>
              <w:pStyle w:val="TableParagraph"/>
              <w:ind w:right="178"/>
              <w:rPr>
                <w:rFonts w:ascii="Calibri" w:eastAsia="Calibri" w:hAnsi="Calibri"/>
                <w:sz w:val="20"/>
              </w:rPr>
            </w:pPr>
            <w:r w:rsidRPr="00BD2C81">
              <w:rPr>
                <w:rFonts w:ascii="Calibri" w:eastAsia="Calibri" w:hAnsi="Calibri"/>
                <w:sz w:val="20"/>
              </w:rPr>
              <w:t xml:space="preserve">    </w:t>
            </w:r>
          </w:p>
          <w:p w14:paraId="7AC60527" w14:textId="77777777" w:rsidR="00F965EC" w:rsidRPr="00BD2C81" w:rsidRDefault="00F965EC" w:rsidP="00BD2C81">
            <w:pPr>
              <w:pStyle w:val="TableParagraph"/>
              <w:ind w:right="-5"/>
              <w:rPr>
                <w:rFonts w:ascii="Calibri" w:eastAsia="Calibri" w:hAnsi="Calibri"/>
                <w:sz w:val="20"/>
              </w:rPr>
            </w:pPr>
            <w:r w:rsidRPr="00BD2C81">
              <w:rPr>
                <w:rFonts w:ascii="Calibri" w:eastAsia="Calibri" w:hAnsi="Calibri"/>
                <w:sz w:val="20"/>
              </w:rPr>
              <w:t xml:space="preserve"> 15-16</w:t>
            </w:r>
          </w:p>
        </w:tc>
        <w:tc>
          <w:tcPr>
            <w:tcW w:w="992" w:type="dxa"/>
          </w:tcPr>
          <w:p w14:paraId="19C09CDC" w14:textId="77777777" w:rsidR="00F965EC" w:rsidRPr="00BD2C81" w:rsidRDefault="00F965EC" w:rsidP="00BD2C81">
            <w:pPr>
              <w:pStyle w:val="TableParagraph"/>
              <w:rPr>
                <w:rFonts w:ascii="Calibri" w:eastAsia="Calibri" w:hAnsi="Calibri"/>
                <w:b/>
                <w:sz w:val="20"/>
              </w:rPr>
            </w:pPr>
          </w:p>
          <w:p w14:paraId="0D4E68C9" w14:textId="77777777" w:rsidR="00F965EC" w:rsidRPr="00BD2C81" w:rsidRDefault="00F965EC" w:rsidP="00BD2C81">
            <w:pPr>
              <w:pStyle w:val="TableParagraph"/>
              <w:rPr>
                <w:rFonts w:ascii="Calibri" w:eastAsia="Calibri" w:hAnsi="Calibri"/>
                <w:b/>
                <w:sz w:val="20"/>
              </w:rPr>
            </w:pPr>
          </w:p>
          <w:p w14:paraId="141697BA" w14:textId="77777777" w:rsidR="00F965EC" w:rsidRPr="00BD2C81" w:rsidRDefault="00F965EC" w:rsidP="00BD2C81">
            <w:pPr>
              <w:pStyle w:val="TableParagraph"/>
              <w:spacing w:before="8"/>
              <w:rPr>
                <w:rFonts w:ascii="Calibri" w:eastAsia="Calibri" w:hAnsi="Calibri"/>
                <w:b/>
                <w:sz w:val="29"/>
              </w:rPr>
            </w:pPr>
          </w:p>
          <w:p w14:paraId="41C77098" w14:textId="11402ED4" w:rsidR="00F965EC" w:rsidRPr="00BD2C81" w:rsidRDefault="00590471" w:rsidP="00BD2C81">
            <w:pPr>
              <w:pStyle w:val="TableParagraph"/>
              <w:spacing w:line="20" w:lineRule="exact"/>
              <w:ind w:left="161"/>
              <w:rPr>
                <w:rFonts w:ascii="Calibri" w:eastAsia="Calibri" w:hAnsi="Calibri"/>
                <w:sz w:val="2"/>
              </w:rPr>
            </w:pPr>
            <w:r w:rsidRPr="00BD2C81">
              <w:rPr>
                <w:rFonts w:ascii="Calibri" w:eastAsia="Calibri" w:hAnsi="Calibri"/>
                <w:noProof/>
              </w:rPr>
              <mc:AlternateContent>
                <mc:Choice Requires="wpg">
                  <w:drawing>
                    <wp:inline distT="0" distB="0" distL="0" distR="0" wp14:anchorId="76653888" wp14:editId="7F198640">
                      <wp:extent cx="252730" cy="6350"/>
                      <wp:effectExtent l="0" t="0" r="0" b="0"/>
                      <wp:docPr id="498604895" name="Grup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3" name="Line 37"/>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59DA8045" id="Gruppo 60"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">
                      <v:line id="Line 37"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" strokeweight=".17539mm"/>
                      <w10:anchorlock/>
                    </v:group>
                  </w:pict>
                </mc:Fallback>
              </mc:AlternateContent>
            </w:r>
          </w:p>
        </w:tc>
      </w:tr>
      <w:tr w:rsidR="00F965EC" w14:paraId="299A4805" w14:textId="77777777" w:rsidTr="00BD2C81">
        <w:trPr>
          <w:trHeight w:val="646"/>
        </w:trPr>
        <w:tc>
          <w:tcPr>
            <w:tcW w:w="2918" w:type="dxa"/>
          </w:tcPr>
          <w:p w14:paraId="33F6E094" w14:textId="77777777" w:rsidR="00F965EC" w:rsidRPr="00BD2C81" w:rsidRDefault="00F965EC" w:rsidP="00BD2C81">
            <w:pPr>
              <w:pStyle w:val="TableParagraph"/>
              <w:spacing w:line="247" w:lineRule="auto"/>
              <w:ind w:left="21" w:right="202"/>
              <w:jc w:val="center"/>
              <w:rPr>
                <w:rFonts w:ascii="Calibri" w:eastAsia="Calibri" w:hAnsi="Calibri"/>
                <w:b/>
                <w:sz w:val="20"/>
              </w:rPr>
            </w:pPr>
            <w:r w:rsidRPr="00BD2C81">
              <w:rPr>
                <w:rFonts w:ascii="Calibri" w:eastAsia="Calibri" w:hAnsi="Calibri"/>
                <w:b/>
                <w:sz w:val="20"/>
              </w:rPr>
              <w:t>Coesione e coerenza testuale</w:t>
            </w:r>
          </w:p>
        </w:tc>
        <w:tc>
          <w:tcPr>
            <w:tcW w:w="6013" w:type="dxa"/>
          </w:tcPr>
          <w:p w14:paraId="211268BB" w14:textId="77777777" w:rsidR="00F965EC" w:rsidRPr="00BD2C81" w:rsidRDefault="00F965EC">
            <w:pPr>
              <w:pStyle w:val="TableParagraph"/>
              <w:numPr>
                <w:ilvl w:val="0"/>
                <w:numId w:val="27"/>
              </w:numPr>
              <w:tabs>
                <w:tab w:val="left" w:pos="432"/>
              </w:tabs>
              <w:rPr>
                <w:rFonts w:ascii="Calibri" w:eastAsia="Calibri" w:hAnsi="Calibri"/>
                <w:sz w:val="20"/>
                <w:szCs w:val="20"/>
              </w:rPr>
            </w:pPr>
            <w:r w:rsidRPr="00BD2C81">
              <w:rPr>
                <w:rFonts w:ascii="Calibri" w:eastAsia="Calibri" w:hAnsi="Calibri"/>
                <w:sz w:val="20"/>
                <w:szCs w:val="20"/>
              </w:rPr>
              <w:t>Piano</w:t>
            </w:r>
            <w:r w:rsidRPr="00BD2C81">
              <w:rPr>
                <w:rFonts w:ascii="Calibri" w:eastAsia="Calibri" w:hAnsi="Calibri"/>
                <w:spacing w:val="-13"/>
                <w:sz w:val="20"/>
                <w:szCs w:val="20"/>
              </w:rPr>
              <w:t xml:space="preserve"> </w:t>
            </w:r>
            <w:r w:rsidRPr="00BD2C81">
              <w:rPr>
                <w:rFonts w:ascii="Calibri" w:eastAsia="Calibri" w:hAnsi="Calibri"/>
                <w:sz w:val="20"/>
                <w:szCs w:val="20"/>
              </w:rPr>
              <w:t>espositivo</w:t>
            </w:r>
            <w:r w:rsidRPr="00BD2C81">
              <w:rPr>
                <w:rFonts w:ascii="Calibri" w:eastAsia="Calibri" w:hAnsi="Calibri"/>
                <w:spacing w:val="-13"/>
                <w:sz w:val="20"/>
                <w:szCs w:val="20"/>
              </w:rPr>
              <w:t xml:space="preserve"> </w:t>
            </w:r>
            <w:r w:rsidRPr="00BD2C81">
              <w:rPr>
                <w:rFonts w:ascii="Calibri" w:eastAsia="Calibri" w:hAnsi="Calibri"/>
                <w:sz w:val="20"/>
                <w:szCs w:val="20"/>
              </w:rPr>
              <w:t>del tutto incoerente e nessi logici inadeguati</w:t>
            </w:r>
          </w:p>
          <w:p w14:paraId="5A48950A" w14:textId="77777777" w:rsidR="00F965EC" w:rsidRPr="00BD2C81" w:rsidRDefault="00F965EC">
            <w:pPr>
              <w:pStyle w:val="TableParagraph"/>
              <w:numPr>
                <w:ilvl w:val="0"/>
                <w:numId w:val="27"/>
              </w:numPr>
              <w:tabs>
                <w:tab w:val="left" w:pos="432"/>
              </w:tabs>
              <w:rPr>
                <w:rFonts w:ascii="Calibri" w:eastAsia="Calibri" w:hAnsi="Calibri"/>
                <w:sz w:val="20"/>
                <w:szCs w:val="20"/>
              </w:rPr>
            </w:pPr>
            <w:r w:rsidRPr="00BD2C81">
              <w:rPr>
                <w:rFonts w:ascii="Calibri" w:eastAsia="Calibri" w:hAnsi="Calibri"/>
                <w:sz w:val="20"/>
              </w:rPr>
              <w:t>Piano</w:t>
            </w:r>
            <w:r w:rsidRPr="00BD2C81">
              <w:rPr>
                <w:rFonts w:ascii="Calibri" w:eastAsia="Calibri" w:hAnsi="Calibri"/>
                <w:spacing w:val="-13"/>
                <w:sz w:val="20"/>
              </w:rPr>
              <w:t xml:space="preserve"> </w:t>
            </w:r>
            <w:r w:rsidRPr="00BD2C81">
              <w:rPr>
                <w:rFonts w:ascii="Calibri" w:eastAsia="Calibri" w:hAnsi="Calibri"/>
                <w:sz w:val="20"/>
              </w:rPr>
              <w:t>espositivo</w:t>
            </w:r>
            <w:r w:rsidRPr="00BD2C81">
              <w:rPr>
                <w:rFonts w:ascii="Calibri" w:eastAsia="Calibri" w:hAnsi="Calibri"/>
                <w:spacing w:val="-13"/>
                <w:sz w:val="20"/>
              </w:rPr>
              <w:t xml:space="preserve"> </w:t>
            </w:r>
            <w:r w:rsidRPr="00BD2C81">
              <w:rPr>
                <w:rFonts w:ascii="Calibri" w:eastAsia="Calibri" w:hAnsi="Calibri"/>
                <w:sz w:val="20"/>
              </w:rPr>
              <w:t>non del tutto coerente,</w:t>
            </w:r>
            <w:r w:rsidRPr="00BD2C81">
              <w:rPr>
                <w:rFonts w:ascii="Calibri" w:eastAsia="Calibri" w:hAnsi="Calibri"/>
                <w:spacing w:val="-12"/>
                <w:sz w:val="20"/>
              </w:rPr>
              <w:t xml:space="preserve"> </w:t>
            </w:r>
            <w:r w:rsidRPr="00BD2C81">
              <w:rPr>
                <w:rFonts w:ascii="Calibri" w:eastAsia="Calibri" w:hAnsi="Calibri"/>
                <w:sz w:val="20"/>
              </w:rPr>
              <w:t>nessi logici</w:t>
            </w:r>
            <w:r w:rsidRPr="00BD2C81">
              <w:rPr>
                <w:rFonts w:ascii="Calibri" w:eastAsia="Calibri" w:hAnsi="Calibri"/>
                <w:spacing w:val="-14"/>
                <w:sz w:val="20"/>
              </w:rPr>
              <w:t xml:space="preserve"> </w:t>
            </w:r>
            <w:r w:rsidRPr="00BD2C81">
              <w:rPr>
                <w:rFonts w:ascii="Calibri" w:eastAsia="Calibri" w:hAnsi="Calibri"/>
                <w:sz w:val="20"/>
              </w:rPr>
              <w:t>non sempre adeguati</w:t>
            </w:r>
          </w:p>
          <w:p w14:paraId="2D8A88EF" w14:textId="77777777" w:rsidR="00F965EC" w:rsidRPr="00BD2C81" w:rsidRDefault="00F965EC">
            <w:pPr>
              <w:pStyle w:val="TableParagraph"/>
              <w:numPr>
                <w:ilvl w:val="0"/>
                <w:numId w:val="27"/>
              </w:numPr>
              <w:tabs>
                <w:tab w:val="left" w:pos="432"/>
              </w:tabs>
              <w:rPr>
                <w:rFonts w:ascii="Calibri" w:eastAsia="Calibri" w:hAnsi="Calibri"/>
                <w:sz w:val="20"/>
                <w:szCs w:val="20"/>
              </w:rPr>
            </w:pPr>
            <w:r w:rsidRPr="00BD2C81">
              <w:rPr>
                <w:rFonts w:ascii="Calibri" w:eastAsia="Calibri" w:hAnsi="Calibri"/>
                <w:sz w:val="20"/>
              </w:rPr>
              <w:t>Piano</w:t>
            </w:r>
            <w:r w:rsidRPr="00BD2C81">
              <w:rPr>
                <w:rFonts w:ascii="Calibri" w:eastAsia="Calibri" w:hAnsi="Calibri"/>
                <w:spacing w:val="-24"/>
                <w:sz w:val="20"/>
              </w:rPr>
              <w:t xml:space="preserve"> </w:t>
            </w:r>
            <w:r w:rsidRPr="00BD2C81">
              <w:rPr>
                <w:rFonts w:ascii="Calibri" w:eastAsia="Calibri" w:hAnsi="Calibri"/>
                <w:sz w:val="20"/>
              </w:rPr>
              <w:t>espositivo</w:t>
            </w:r>
            <w:r w:rsidRPr="00BD2C81">
              <w:rPr>
                <w:rFonts w:ascii="Calibri" w:eastAsia="Calibri" w:hAnsi="Calibri"/>
                <w:spacing w:val="-24"/>
                <w:sz w:val="20"/>
              </w:rPr>
              <w:t xml:space="preserve"> </w:t>
            </w:r>
            <w:r w:rsidRPr="00BD2C81">
              <w:rPr>
                <w:rFonts w:ascii="Calibri" w:eastAsia="Calibri" w:hAnsi="Calibri"/>
                <w:sz w:val="20"/>
              </w:rPr>
              <w:t>coerente,</w:t>
            </w:r>
            <w:r w:rsidRPr="00BD2C81">
              <w:rPr>
                <w:rFonts w:ascii="Calibri" w:eastAsia="Calibri" w:hAnsi="Calibri"/>
                <w:spacing w:val="-25"/>
                <w:sz w:val="20"/>
              </w:rPr>
              <w:t xml:space="preserve"> </w:t>
            </w:r>
            <w:r w:rsidRPr="00BD2C81">
              <w:rPr>
                <w:rFonts w:ascii="Calibri" w:eastAsia="Calibri" w:hAnsi="Calibri"/>
                <w:sz w:val="20"/>
              </w:rPr>
              <w:t>imprecisioni</w:t>
            </w:r>
            <w:r w:rsidRPr="00BD2C81">
              <w:rPr>
                <w:rFonts w:ascii="Calibri" w:eastAsia="Calibri" w:hAnsi="Calibri"/>
                <w:spacing w:val="-24"/>
                <w:sz w:val="20"/>
              </w:rPr>
              <w:t xml:space="preserve"> </w:t>
            </w:r>
            <w:r w:rsidRPr="00BD2C81">
              <w:rPr>
                <w:rFonts w:ascii="Calibri" w:eastAsia="Calibri" w:hAnsi="Calibri"/>
                <w:sz w:val="20"/>
              </w:rPr>
              <w:t>nell’utilizzo</w:t>
            </w:r>
            <w:r w:rsidRPr="00BD2C81">
              <w:rPr>
                <w:rFonts w:ascii="Calibri" w:eastAsia="Calibri" w:hAnsi="Calibri"/>
                <w:spacing w:val="-23"/>
                <w:sz w:val="20"/>
              </w:rPr>
              <w:t xml:space="preserve"> </w:t>
            </w:r>
            <w:r w:rsidRPr="00BD2C81">
              <w:rPr>
                <w:rFonts w:ascii="Calibri" w:eastAsia="Calibri" w:hAnsi="Calibri"/>
                <w:sz w:val="20"/>
              </w:rPr>
              <w:t>dei</w:t>
            </w:r>
            <w:r w:rsidRPr="00BD2C81">
              <w:rPr>
                <w:rFonts w:ascii="Calibri" w:eastAsia="Calibri" w:hAnsi="Calibri"/>
                <w:spacing w:val="-24"/>
                <w:sz w:val="20"/>
              </w:rPr>
              <w:t xml:space="preserve"> </w:t>
            </w:r>
            <w:r w:rsidRPr="00BD2C81">
              <w:rPr>
                <w:rFonts w:ascii="Calibri" w:eastAsia="Calibri" w:hAnsi="Calibri"/>
                <w:sz w:val="20"/>
              </w:rPr>
              <w:t>connettivi</w:t>
            </w:r>
            <w:r w:rsidRPr="00BD2C81">
              <w:rPr>
                <w:rFonts w:ascii="Calibri" w:eastAsia="Calibri" w:hAnsi="Calibri"/>
                <w:spacing w:val="-25"/>
                <w:sz w:val="20"/>
              </w:rPr>
              <w:t xml:space="preserve"> </w:t>
            </w:r>
            <w:r w:rsidRPr="00BD2C81">
              <w:rPr>
                <w:rFonts w:ascii="Calibri" w:eastAsia="Calibri" w:hAnsi="Calibri"/>
                <w:sz w:val="20"/>
              </w:rPr>
              <w:t>testuali</w:t>
            </w:r>
          </w:p>
          <w:p w14:paraId="36B40CAB" w14:textId="77777777" w:rsidR="00F965EC" w:rsidRPr="00BD2C81" w:rsidRDefault="00F965EC">
            <w:pPr>
              <w:pStyle w:val="TableParagraph"/>
              <w:numPr>
                <w:ilvl w:val="0"/>
                <w:numId w:val="27"/>
              </w:numPr>
              <w:tabs>
                <w:tab w:val="left" w:pos="432"/>
              </w:tabs>
              <w:rPr>
                <w:rFonts w:ascii="Calibri" w:eastAsia="Calibri" w:hAnsi="Calibri"/>
                <w:sz w:val="20"/>
                <w:szCs w:val="20"/>
              </w:rPr>
            </w:pPr>
            <w:r w:rsidRPr="00BD2C81">
              <w:rPr>
                <w:rFonts w:ascii="Calibri" w:eastAsia="Calibri" w:hAnsi="Calibri"/>
                <w:b/>
                <w:sz w:val="20"/>
              </w:rPr>
              <w:t>Piano</w:t>
            </w:r>
            <w:r w:rsidRPr="00BD2C81">
              <w:rPr>
                <w:rFonts w:ascii="Calibri" w:eastAsia="Calibri" w:hAnsi="Calibri"/>
                <w:b/>
                <w:spacing w:val="-8"/>
                <w:sz w:val="20"/>
              </w:rPr>
              <w:t xml:space="preserve"> </w:t>
            </w:r>
            <w:r w:rsidRPr="00BD2C81">
              <w:rPr>
                <w:rFonts w:ascii="Calibri" w:eastAsia="Calibri" w:hAnsi="Calibri"/>
                <w:b/>
                <w:sz w:val="20"/>
              </w:rPr>
              <w:t>espositivo</w:t>
            </w:r>
            <w:r w:rsidRPr="00BD2C81">
              <w:rPr>
                <w:rFonts w:ascii="Calibri" w:eastAsia="Calibri" w:hAnsi="Calibri"/>
                <w:b/>
                <w:spacing w:val="-9"/>
                <w:sz w:val="20"/>
              </w:rPr>
              <w:t xml:space="preserve"> </w:t>
            </w:r>
            <w:r w:rsidRPr="00BD2C81">
              <w:rPr>
                <w:rFonts w:ascii="Calibri" w:eastAsia="Calibri" w:hAnsi="Calibri"/>
                <w:b/>
                <w:sz w:val="20"/>
              </w:rPr>
              <w:t>coerente</w:t>
            </w:r>
            <w:r w:rsidRPr="00BD2C81">
              <w:rPr>
                <w:rFonts w:ascii="Calibri" w:eastAsia="Calibri" w:hAnsi="Calibri"/>
                <w:b/>
                <w:spacing w:val="-11"/>
                <w:sz w:val="20"/>
              </w:rPr>
              <w:t xml:space="preserve"> </w:t>
            </w:r>
            <w:r w:rsidRPr="00BD2C81">
              <w:rPr>
                <w:rFonts w:ascii="Calibri" w:eastAsia="Calibri" w:hAnsi="Calibri"/>
                <w:b/>
                <w:sz w:val="20"/>
              </w:rPr>
              <w:t>e</w:t>
            </w:r>
            <w:r w:rsidRPr="00BD2C81">
              <w:rPr>
                <w:rFonts w:ascii="Calibri" w:eastAsia="Calibri" w:hAnsi="Calibri"/>
                <w:b/>
                <w:spacing w:val="-10"/>
                <w:sz w:val="20"/>
              </w:rPr>
              <w:t xml:space="preserve"> </w:t>
            </w:r>
            <w:r w:rsidRPr="00BD2C81">
              <w:rPr>
                <w:rFonts w:ascii="Calibri" w:eastAsia="Calibri" w:hAnsi="Calibri"/>
                <w:b/>
                <w:sz w:val="20"/>
              </w:rPr>
              <w:t>coeso</w:t>
            </w:r>
            <w:r w:rsidRPr="00BD2C81">
              <w:rPr>
                <w:rFonts w:ascii="Calibri" w:eastAsia="Calibri" w:hAnsi="Calibri"/>
                <w:b/>
                <w:spacing w:val="-9"/>
                <w:sz w:val="20"/>
              </w:rPr>
              <w:t xml:space="preserve"> </w:t>
            </w:r>
            <w:r w:rsidRPr="00BD2C81">
              <w:rPr>
                <w:rFonts w:ascii="Calibri" w:eastAsia="Calibri" w:hAnsi="Calibri"/>
                <w:b/>
                <w:sz w:val="20"/>
              </w:rPr>
              <w:t>con</w:t>
            </w:r>
            <w:r w:rsidRPr="00BD2C81">
              <w:rPr>
                <w:rFonts w:ascii="Calibri" w:eastAsia="Calibri" w:hAnsi="Calibri"/>
                <w:b/>
                <w:spacing w:val="-9"/>
                <w:sz w:val="20"/>
              </w:rPr>
              <w:t xml:space="preserve"> </w:t>
            </w:r>
            <w:r w:rsidRPr="00BD2C81">
              <w:rPr>
                <w:rFonts w:ascii="Calibri" w:eastAsia="Calibri" w:hAnsi="Calibri"/>
                <w:b/>
                <w:sz w:val="20"/>
              </w:rPr>
              <w:t>utilizzo</w:t>
            </w:r>
            <w:r w:rsidRPr="00BD2C81">
              <w:rPr>
                <w:rFonts w:ascii="Calibri" w:eastAsia="Calibri" w:hAnsi="Calibri"/>
                <w:b/>
                <w:spacing w:val="-9"/>
                <w:sz w:val="20"/>
              </w:rPr>
              <w:t xml:space="preserve"> </w:t>
            </w:r>
            <w:r w:rsidRPr="00BD2C81">
              <w:rPr>
                <w:rFonts w:ascii="Calibri" w:eastAsia="Calibri" w:hAnsi="Calibri"/>
                <w:b/>
                <w:sz w:val="20"/>
              </w:rPr>
              <w:t>appropriato</w:t>
            </w:r>
            <w:r w:rsidRPr="00BD2C81">
              <w:rPr>
                <w:rFonts w:ascii="Calibri" w:eastAsia="Calibri" w:hAnsi="Calibri"/>
                <w:b/>
                <w:spacing w:val="-8"/>
                <w:sz w:val="20"/>
              </w:rPr>
              <w:t xml:space="preserve"> </w:t>
            </w:r>
            <w:r w:rsidRPr="00BD2C81">
              <w:rPr>
                <w:rFonts w:ascii="Calibri" w:eastAsia="Calibri" w:hAnsi="Calibri"/>
                <w:b/>
                <w:sz w:val="20"/>
              </w:rPr>
              <w:t>dei</w:t>
            </w:r>
            <w:r w:rsidRPr="00BD2C81">
              <w:rPr>
                <w:rFonts w:ascii="Calibri" w:eastAsia="Calibri" w:hAnsi="Calibri"/>
                <w:b/>
                <w:spacing w:val="-9"/>
                <w:sz w:val="20"/>
              </w:rPr>
              <w:t xml:space="preserve"> </w:t>
            </w:r>
            <w:r w:rsidRPr="00BD2C81">
              <w:rPr>
                <w:rFonts w:ascii="Calibri" w:eastAsia="Calibri" w:hAnsi="Calibri"/>
                <w:b/>
                <w:sz w:val="20"/>
              </w:rPr>
              <w:t>connettivi</w:t>
            </w:r>
          </w:p>
          <w:p w14:paraId="3456DFC7" w14:textId="77777777" w:rsidR="00F965EC" w:rsidRPr="00BD2C81" w:rsidRDefault="00F965EC">
            <w:pPr>
              <w:pStyle w:val="TableParagraph"/>
              <w:numPr>
                <w:ilvl w:val="0"/>
                <w:numId w:val="27"/>
              </w:numPr>
              <w:tabs>
                <w:tab w:val="left" w:pos="432"/>
              </w:tabs>
              <w:rPr>
                <w:rFonts w:ascii="Calibri" w:eastAsia="Calibri" w:hAnsi="Calibri"/>
                <w:sz w:val="20"/>
                <w:szCs w:val="20"/>
              </w:rPr>
            </w:pPr>
            <w:r w:rsidRPr="00BD2C81">
              <w:rPr>
                <w:rFonts w:ascii="Calibri" w:eastAsia="Calibri" w:hAnsi="Calibri"/>
                <w:sz w:val="20"/>
              </w:rPr>
              <w:t>Piano</w:t>
            </w:r>
            <w:r w:rsidRPr="00BD2C81">
              <w:rPr>
                <w:rFonts w:ascii="Calibri" w:eastAsia="Calibri" w:hAnsi="Calibri"/>
                <w:spacing w:val="-18"/>
                <w:sz w:val="20"/>
              </w:rPr>
              <w:t xml:space="preserve"> </w:t>
            </w:r>
            <w:r w:rsidRPr="00BD2C81">
              <w:rPr>
                <w:rFonts w:ascii="Calibri" w:eastAsia="Calibri" w:hAnsi="Calibri"/>
                <w:sz w:val="20"/>
              </w:rPr>
              <w:t>espositivo</w:t>
            </w:r>
            <w:r w:rsidRPr="00BD2C81">
              <w:rPr>
                <w:rFonts w:ascii="Calibri" w:eastAsia="Calibri" w:hAnsi="Calibri"/>
                <w:spacing w:val="-19"/>
                <w:sz w:val="20"/>
              </w:rPr>
              <w:t xml:space="preserve"> </w:t>
            </w:r>
            <w:r w:rsidRPr="00BD2C81">
              <w:rPr>
                <w:rFonts w:ascii="Calibri" w:eastAsia="Calibri" w:hAnsi="Calibri"/>
                <w:sz w:val="20"/>
              </w:rPr>
              <w:t>articolato,</w:t>
            </w:r>
            <w:r w:rsidRPr="00BD2C81">
              <w:rPr>
                <w:rFonts w:ascii="Calibri" w:eastAsia="Calibri" w:hAnsi="Calibri"/>
                <w:spacing w:val="-19"/>
                <w:sz w:val="20"/>
              </w:rPr>
              <w:t xml:space="preserve"> </w:t>
            </w:r>
            <w:r w:rsidRPr="00BD2C81">
              <w:rPr>
                <w:rFonts w:ascii="Calibri" w:eastAsia="Calibri" w:hAnsi="Calibri"/>
                <w:sz w:val="20"/>
              </w:rPr>
              <w:t>utilizzo</w:t>
            </w:r>
            <w:r w:rsidRPr="00BD2C81">
              <w:rPr>
                <w:rFonts w:ascii="Calibri" w:eastAsia="Calibri" w:hAnsi="Calibri"/>
                <w:spacing w:val="-18"/>
                <w:sz w:val="20"/>
              </w:rPr>
              <w:t xml:space="preserve"> </w:t>
            </w:r>
            <w:r w:rsidRPr="00BD2C81">
              <w:rPr>
                <w:rFonts w:ascii="Calibri" w:eastAsia="Calibri" w:hAnsi="Calibri"/>
                <w:sz w:val="20"/>
              </w:rPr>
              <w:t>efficace</w:t>
            </w:r>
            <w:r w:rsidRPr="00BD2C81">
              <w:rPr>
                <w:rFonts w:ascii="Calibri" w:eastAsia="Calibri" w:hAnsi="Calibri"/>
                <w:spacing w:val="-17"/>
                <w:sz w:val="20"/>
              </w:rPr>
              <w:t xml:space="preserve"> </w:t>
            </w:r>
            <w:r w:rsidRPr="00BD2C81">
              <w:rPr>
                <w:rFonts w:ascii="Calibri" w:eastAsia="Calibri" w:hAnsi="Calibri"/>
                <w:sz w:val="20"/>
              </w:rPr>
              <w:t>dei</w:t>
            </w:r>
            <w:r w:rsidRPr="00BD2C81">
              <w:rPr>
                <w:rFonts w:ascii="Calibri" w:eastAsia="Calibri" w:hAnsi="Calibri"/>
                <w:spacing w:val="-21"/>
                <w:sz w:val="20"/>
              </w:rPr>
              <w:t xml:space="preserve"> </w:t>
            </w:r>
            <w:r w:rsidRPr="00BD2C81">
              <w:rPr>
                <w:rFonts w:ascii="Calibri" w:eastAsia="Calibri" w:hAnsi="Calibri"/>
                <w:sz w:val="20"/>
              </w:rPr>
              <w:t>connettivi</w:t>
            </w:r>
          </w:p>
          <w:p w14:paraId="03D39F1A" w14:textId="77777777" w:rsidR="00F965EC" w:rsidRPr="00BD2C81" w:rsidRDefault="00F965EC">
            <w:pPr>
              <w:pStyle w:val="TableParagraph"/>
              <w:numPr>
                <w:ilvl w:val="0"/>
                <w:numId w:val="27"/>
              </w:numPr>
              <w:tabs>
                <w:tab w:val="left" w:pos="432"/>
              </w:tabs>
              <w:rPr>
                <w:rFonts w:ascii="Calibri" w:eastAsia="Calibri" w:hAnsi="Calibri"/>
                <w:sz w:val="20"/>
                <w:szCs w:val="20"/>
              </w:rPr>
            </w:pPr>
            <w:r w:rsidRPr="00BD2C81">
              <w:rPr>
                <w:rFonts w:ascii="Calibri" w:eastAsia="Calibri" w:hAnsi="Calibri"/>
                <w:sz w:val="20"/>
              </w:rPr>
              <w:t>Piano</w:t>
            </w:r>
            <w:r w:rsidRPr="00BD2C81">
              <w:rPr>
                <w:rFonts w:ascii="Calibri" w:eastAsia="Calibri" w:hAnsi="Calibri"/>
                <w:spacing w:val="-18"/>
                <w:sz w:val="20"/>
              </w:rPr>
              <w:t xml:space="preserve"> </w:t>
            </w:r>
            <w:r w:rsidRPr="00BD2C81">
              <w:rPr>
                <w:rFonts w:ascii="Calibri" w:eastAsia="Calibri" w:hAnsi="Calibri"/>
                <w:sz w:val="20"/>
              </w:rPr>
              <w:t>espositivo</w:t>
            </w:r>
            <w:r w:rsidRPr="00BD2C81">
              <w:rPr>
                <w:rFonts w:ascii="Calibri" w:eastAsia="Calibri" w:hAnsi="Calibri"/>
                <w:spacing w:val="-19"/>
                <w:sz w:val="20"/>
              </w:rPr>
              <w:t xml:space="preserve"> </w:t>
            </w:r>
            <w:r w:rsidRPr="00BD2C81">
              <w:rPr>
                <w:rFonts w:ascii="Calibri" w:eastAsia="Calibri" w:hAnsi="Calibri"/>
                <w:sz w:val="20"/>
              </w:rPr>
              <w:t>ben</w:t>
            </w:r>
            <w:r w:rsidRPr="00BD2C81">
              <w:rPr>
                <w:rFonts w:ascii="Calibri" w:eastAsia="Calibri" w:hAnsi="Calibri"/>
                <w:spacing w:val="-20"/>
                <w:sz w:val="20"/>
              </w:rPr>
              <w:t xml:space="preserve"> </w:t>
            </w:r>
            <w:r w:rsidRPr="00BD2C81">
              <w:rPr>
                <w:rFonts w:ascii="Calibri" w:eastAsia="Calibri" w:hAnsi="Calibri"/>
                <w:sz w:val="20"/>
              </w:rPr>
              <w:t>articolato,</w:t>
            </w:r>
            <w:r w:rsidRPr="00BD2C81">
              <w:rPr>
                <w:rFonts w:ascii="Calibri" w:eastAsia="Calibri" w:hAnsi="Calibri"/>
                <w:spacing w:val="-19"/>
                <w:sz w:val="20"/>
              </w:rPr>
              <w:t xml:space="preserve"> </w:t>
            </w:r>
            <w:r w:rsidRPr="00BD2C81">
              <w:rPr>
                <w:rFonts w:ascii="Calibri" w:eastAsia="Calibri" w:hAnsi="Calibri"/>
                <w:sz w:val="20"/>
              </w:rPr>
              <w:t>utilizzo</w:t>
            </w:r>
            <w:r w:rsidRPr="00BD2C81">
              <w:rPr>
                <w:rFonts w:ascii="Calibri" w:eastAsia="Calibri" w:hAnsi="Calibri"/>
                <w:spacing w:val="-18"/>
                <w:sz w:val="20"/>
              </w:rPr>
              <w:t xml:space="preserve"> </w:t>
            </w:r>
            <w:r w:rsidRPr="00BD2C81">
              <w:rPr>
                <w:rFonts w:ascii="Calibri" w:eastAsia="Calibri" w:hAnsi="Calibri"/>
                <w:sz w:val="20"/>
              </w:rPr>
              <w:t>efficace</w:t>
            </w:r>
            <w:r w:rsidRPr="00BD2C81">
              <w:rPr>
                <w:rFonts w:ascii="Calibri" w:eastAsia="Calibri" w:hAnsi="Calibri"/>
                <w:spacing w:val="-17"/>
                <w:sz w:val="20"/>
              </w:rPr>
              <w:t xml:space="preserve"> </w:t>
            </w:r>
            <w:r w:rsidRPr="00BD2C81">
              <w:rPr>
                <w:rFonts w:ascii="Calibri" w:eastAsia="Calibri" w:hAnsi="Calibri"/>
                <w:sz w:val="20"/>
              </w:rPr>
              <w:t>e</w:t>
            </w:r>
            <w:r w:rsidRPr="00BD2C81">
              <w:rPr>
                <w:rFonts w:ascii="Calibri" w:eastAsia="Calibri" w:hAnsi="Calibri"/>
                <w:spacing w:val="-20"/>
                <w:sz w:val="20"/>
              </w:rPr>
              <w:t xml:space="preserve"> </w:t>
            </w:r>
            <w:r w:rsidRPr="00BD2C81">
              <w:rPr>
                <w:rFonts w:ascii="Calibri" w:eastAsia="Calibri" w:hAnsi="Calibri"/>
                <w:sz w:val="20"/>
              </w:rPr>
              <w:t>vario</w:t>
            </w:r>
            <w:r w:rsidRPr="00BD2C81">
              <w:rPr>
                <w:rFonts w:ascii="Calibri" w:eastAsia="Calibri" w:hAnsi="Calibri"/>
                <w:spacing w:val="-19"/>
                <w:sz w:val="20"/>
              </w:rPr>
              <w:t xml:space="preserve"> </w:t>
            </w:r>
            <w:r w:rsidRPr="00BD2C81">
              <w:rPr>
                <w:rFonts w:ascii="Calibri" w:eastAsia="Calibri" w:hAnsi="Calibri"/>
                <w:sz w:val="20"/>
              </w:rPr>
              <w:t>dei</w:t>
            </w:r>
            <w:r w:rsidRPr="00BD2C81">
              <w:rPr>
                <w:rFonts w:ascii="Calibri" w:eastAsia="Calibri" w:hAnsi="Calibri"/>
                <w:spacing w:val="-21"/>
                <w:sz w:val="20"/>
              </w:rPr>
              <w:t xml:space="preserve"> </w:t>
            </w:r>
            <w:r w:rsidRPr="00BD2C81">
              <w:rPr>
                <w:rFonts w:ascii="Calibri" w:eastAsia="Calibri" w:hAnsi="Calibri"/>
                <w:sz w:val="20"/>
              </w:rPr>
              <w:t>connettivi</w:t>
            </w:r>
          </w:p>
        </w:tc>
        <w:tc>
          <w:tcPr>
            <w:tcW w:w="709" w:type="dxa"/>
          </w:tcPr>
          <w:p w14:paraId="688B58B2" w14:textId="77777777" w:rsidR="00F965EC" w:rsidRPr="00BD2C81" w:rsidRDefault="00F965EC" w:rsidP="00BD2C81">
            <w:pPr>
              <w:pStyle w:val="TableParagraph"/>
              <w:ind w:left="175" w:right="175"/>
              <w:jc w:val="center"/>
              <w:rPr>
                <w:rFonts w:ascii="Calibri" w:eastAsia="Calibri" w:hAnsi="Calibri"/>
                <w:sz w:val="20"/>
              </w:rPr>
            </w:pPr>
            <w:r w:rsidRPr="00BD2C81">
              <w:rPr>
                <w:rFonts w:ascii="Calibri" w:eastAsia="Calibri" w:hAnsi="Calibri"/>
                <w:sz w:val="20"/>
              </w:rPr>
              <w:t>1-3</w:t>
            </w:r>
          </w:p>
          <w:p w14:paraId="44D6A3F8" w14:textId="77777777" w:rsidR="00F965EC" w:rsidRPr="00BD2C81" w:rsidRDefault="00F965EC" w:rsidP="00BD2C81">
            <w:pPr>
              <w:pStyle w:val="TableParagraph"/>
              <w:ind w:left="175" w:right="175"/>
              <w:jc w:val="center"/>
              <w:rPr>
                <w:rFonts w:ascii="Calibri" w:eastAsia="Calibri" w:hAnsi="Calibri"/>
                <w:sz w:val="20"/>
              </w:rPr>
            </w:pPr>
            <w:r w:rsidRPr="00BD2C81">
              <w:rPr>
                <w:rFonts w:ascii="Calibri" w:eastAsia="Calibri" w:hAnsi="Calibri"/>
                <w:sz w:val="20"/>
              </w:rPr>
              <w:t>4-5</w:t>
            </w:r>
          </w:p>
          <w:p w14:paraId="795D2BDE" w14:textId="77777777" w:rsidR="00F965EC" w:rsidRPr="00BD2C81" w:rsidRDefault="00F965EC" w:rsidP="00BD2C81">
            <w:pPr>
              <w:pStyle w:val="TableParagraph"/>
              <w:ind w:left="175" w:right="175"/>
              <w:jc w:val="center"/>
              <w:rPr>
                <w:rFonts w:ascii="Calibri" w:eastAsia="Calibri" w:hAnsi="Calibri"/>
                <w:sz w:val="20"/>
                <w:szCs w:val="20"/>
              </w:rPr>
            </w:pPr>
          </w:p>
          <w:p w14:paraId="0668EE7F" w14:textId="77777777" w:rsidR="00F965EC" w:rsidRPr="00BD2C81" w:rsidRDefault="00F965EC" w:rsidP="00BD2C81">
            <w:pPr>
              <w:pStyle w:val="TableParagraph"/>
              <w:ind w:left="175" w:right="175"/>
              <w:jc w:val="center"/>
              <w:rPr>
                <w:rFonts w:ascii="Calibri" w:eastAsia="Calibri" w:hAnsi="Calibri"/>
                <w:sz w:val="20"/>
                <w:szCs w:val="20"/>
              </w:rPr>
            </w:pPr>
            <w:r w:rsidRPr="00BD2C81">
              <w:rPr>
                <w:rFonts w:ascii="Calibri" w:eastAsia="Calibri" w:hAnsi="Calibri"/>
                <w:sz w:val="20"/>
                <w:szCs w:val="20"/>
              </w:rPr>
              <w:t>6-8</w:t>
            </w:r>
          </w:p>
          <w:p w14:paraId="02922195" w14:textId="77777777" w:rsidR="00F965EC" w:rsidRPr="00BD2C81" w:rsidRDefault="00F965EC" w:rsidP="00BD2C81">
            <w:pPr>
              <w:pStyle w:val="TableParagraph"/>
              <w:ind w:left="175" w:right="172"/>
              <w:jc w:val="center"/>
              <w:rPr>
                <w:rFonts w:ascii="Calibri" w:eastAsia="Calibri" w:hAnsi="Calibri"/>
                <w:b/>
                <w:bCs/>
                <w:sz w:val="20"/>
                <w:szCs w:val="20"/>
              </w:rPr>
            </w:pPr>
          </w:p>
          <w:p w14:paraId="3B1F0162" w14:textId="77777777" w:rsidR="00F965EC" w:rsidRPr="00BD2C81" w:rsidRDefault="00F965EC" w:rsidP="00BD2C81">
            <w:pPr>
              <w:pStyle w:val="TableParagraph"/>
              <w:ind w:right="172"/>
              <w:rPr>
                <w:rFonts w:ascii="Calibri" w:eastAsia="Calibri" w:hAnsi="Calibri"/>
                <w:b/>
                <w:bCs/>
                <w:sz w:val="20"/>
                <w:szCs w:val="20"/>
              </w:rPr>
            </w:pPr>
            <w:r w:rsidRPr="00BD2C81">
              <w:rPr>
                <w:rFonts w:ascii="Calibri" w:eastAsia="Calibri" w:hAnsi="Calibri"/>
                <w:b/>
                <w:bCs/>
                <w:sz w:val="20"/>
                <w:szCs w:val="20"/>
              </w:rPr>
              <w:t xml:space="preserve">   9-11</w:t>
            </w:r>
          </w:p>
          <w:p w14:paraId="2F84E58C" w14:textId="77777777" w:rsidR="00F965EC" w:rsidRPr="00BD2C81" w:rsidRDefault="00F965EC" w:rsidP="00BD2C81">
            <w:pPr>
              <w:pStyle w:val="TableParagraph"/>
              <w:ind w:left="168" w:right="178"/>
              <w:jc w:val="center"/>
              <w:rPr>
                <w:rFonts w:ascii="Calibri" w:eastAsia="Calibri" w:hAnsi="Calibri"/>
                <w:sz w:val="20"/>
              </w:rPr>
            </w:pPr>
          </w:p>
          <w:p w14:paraId="1866E748" w14:textId="77777777" w:rsidR="00F965EC" w:rsidRPr="00BD2C81" w:rsidRDefault="00F965EC" w:rsidP="00BD2C81">
            <w:pPr>
              <w:pStyle w:val="TableParagraph"/>
              <w:ind w:right="178"/>
              <w:rPr>
                <w:rFonts w:ascii="Calibri" w:eastAsia="Calibri" w:hAnsi="Calibri"/>
                <w:sz w:val="20"/>
              </w:rPr>
            </w:pPr>
            <w:r w:rsidRPr="00BD2C81">
              <w:rPr>
                <w:rFonts w:ascii="Calibri" w:eastAsia="Calibri" w:hAnsi="Calibri"/>
                <w:sz w:val="20"/>
              </w:rPr>
              <w:t xml:space="preserve"> 12-14</w:t>
            </w:r>
          </w:p>
          <w:p w14:paraId="3EC36A35" w14:textId="77777777" w:rsidR="00F965EC" w:rsidRPr="00BD2C81" w:rsidRDefault="00F965EC" w:rsidP="00BD2C81">
            <w:pPr>
              <w:pStyle w:val="TableParagraph"/>
              <w:ind w:right="178"/>
              <w:rPr>
                <w:rFonts w:ascii="Calibri" w:eastAsia="Calibri" w:hAnsi="Calibri"/>
                <w:sz w:val="20"/>
              </w:rPr>
            </w:pPr>
            <w:r w:rsidRPr="00BD2C81">
              <w:rPr>
                <w:rFonts w:ascii="Calibri" w:eastAsia="Calibri" w:hAnsi="Calibri"/>
                <w:sz w:val="20"/>
              </w:rPr>
              <w:t xml:space="preserve"> 15-16</w:t>
            </w:r>
          </w:p>
        </w:tc>
        <w:tc>
          <w:tcPr>
            <w:tcW w:w="992" w:type="dxa"/>
          </w:tcPr>
          <w:p w14:paraId="69CE3DCE" w14:textId="77777777" w:rsidR="00F965EC" w:rsidRPr="00BD2C81" w:rsidRDefault="00F965EC" w:rsidP="00BD2C81">
            <w:pPr>
              <w:pStyle w:val="TableParagraph"/>
              <w:rPr>
                <w:rFonts w:ascii="Calibri" w:eastAsia="Calibri" w:hAnsi="Calibri"/>
                <w:b/>
                <w:sz w:val="20"/>
              </w:rPr>
            </w:pPr>
          </w:p>
          <w:p w14:paraId="2825FDC6" w14:textId="77777777" w:rsidR="00F965EC" w:rsidRPr="00BD2C81" w:rsidRDefault="00F965EC" w:rsidP="00BD2C81">
            <w:pPr>
              <w:pStyle w:val="TableParagraph"/>
              <w:rPr>
                <w:rFonts w:ascii="Calibri" w:eastAsia="Calibri" w:hAnsi="Calibri"/>
                <w:b/>
                <w:sz w:val="20"/>
              </w:rPr>
            </w:pPr>
          </w:p>
          <w:p w14:paraId="54856B05" w14:textId="77777777" w:rsidR="00F965EC" w:rsidRPr="00BD2C81" w:rsidRDefault="00F965EC" w:rsidP="00BD2C81">
            <w:pPr>
              <w:pStyle w:val="TableParagraph"/>
              <w:spacing w:before="6" w:after="1"/>
              <w:rPr>
                <w:rFonts w:ascii="Calibri" w:eastAsia="Calibri" w:hAnsi="Calibri"/>
                <w:b/>
                <w:sz w:val="29"/>
              </w:rPr>
            </w:pPr>
          </w:p>
          <w:p w14:paraId="1D6793B5" w14:textId="6D4BECF1" w:rsidR="00F965EC"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2436AD79" wp14:editId="02C8D2CE">
                      <wp:extent cx="189230" cy="6350"/>
                      <wp:effectExtent l="0" t="0" r="0" b="0"/>
                      <wp:docPr id="142139815" name="Grup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5" name="Line 35"/>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4545029E" id="Gruppo 58"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">
                      <v:line id="Line 35"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" strokeweight=".17539mm"/>
                      <w10:anchorlock/>
                    </v:group>
                  </w:pict>
                </mc:Fallback>
              </mc:AlternateContent>
            </w:r>
          </w:p>
        </w:tc>
      </w:tr>
      <w:tr w:rsidR="00F965EC" w14:paraId="4E6BE506" w14:textId="77777777" w:rsidTr="00BD2C81">
        <w:trPr>
          <w:trHeight w:val="547"/>
        </w:trPr>
        <w:tc>
          <w:tcPr>
            <w:tcW w:w="2918" w:type="dxa"/>
          </w:tcPr>
          <w:p w14:paraId="1EC9A350" w14:textId="77777777" w:rsidR="00F965EC" w:rsidRPr="00BD2C81" w:rsidRDefault="00F965EC" w:rsidP="00BD2C81">
            <w:pPr>
              <w:pStyle w:val="TableParagraph"/>
              <w:spacing w:before="108" w:line="249" w:lineRule="auto"/>
              <w:ind w:right="168" w:hanging="1"/>
              <w:jc w:val="center"/>
              <w:rPr>
                <w:rFonts w:ascii="Calibri" w:eastAsia="Calibri" w:hAnsi="Calibri"/>
                <w:b/>
                <w:sz w:val="20"/>
              </w:rPr>
            </w:pPr>
            <w:r w:rsidRPr="00BD2C81">
              <w:rPr>
                <w:rFonts w:ascii="Calibri" w:eastAsia="Calibri" w:hAnsi="Calibri"/>
                <w:b/>
                <w:sz w:val="20"/>
              </w:rPr>
              <w:lastRenderedPageBreak/>
              <w:t xml:space="preserve">Correttezza grammaticale; uso adeguato ed efficace della punteggiatura; </w:t>
            </w:r>
            <w:r w:rsidRPr="00BD2C81">
              <w:rPr>
                <w:rFonts w:ascii="Calibri" w:eastAsia="Calibri" w:hAnsi="Calibri"/>
                <w:b/>
                <w:w w:val="95"/>
                <w:sz w:val="20"/>
              </w:rPr>
              <w:t>ricchezza e</w:t>
            </w:r>
            <w:r w:rsidRPr="00BD2C81">
              <w:rPr>
                <w:rFonts w:ascii="Calibri" w:eastAsia="Calibri" w:hAnsi="Calibri"/>
                <w:b/>
                <w:spacing w:val="-17"/>
                <w:w w:val="95"/>
                <w:sz w:val="20"/>
              </w:rPr>
              <w:t xml:space="preserve"> </w:t>
            </w:r>
            <w:r w:rsidRPr="00BD2C81">
              <w:rPr>
                <w:rFonts w:ascii="Calibri" w:eastAsia="Calibri" w:hAnsi="Calibri"/>
                <w:b/>
                <w:w w:val="95"/>
                <w:sz w:val="20"/>
              </w:rPr>
              <w:t xml:space="preserve">padronanza </w:t>
            </w:r>
            <w:r w:rsidRPr="00BD2C81">
              <w:rPr>
                <w:rFonts w:ascii="Calibri" w:eastAsia="Calibri" w:hAnsi="Calibri"/>
                <w:b/>
                <w:sz w:val="20"/>
              </w:rPr>
              <w:t>lessicali</w:t>
            </w:r>
          </w:p>
        </w:tc>
        <w:tc>
          <w:tcPr>
            <w:tcW w:w="6013" w:type="dxa"/>
          </w:tcPr>
          <w:p w14:paraId="388AF015" w14:textId="77777777" w:rsidR="00F965EC" w:rsidRPr="00BD2C81" w:rsidRDefault="00F965EC">
            <w:pPr>
              <w:pStyle w:val="TableParagraph"/>
              <w:numPr>
                <w:ilvl w:val="0"/>
                <w:numId w:val="28"/>
              </w:numPr>
              <w:tabs>
                <w:tab w:val="left" w:pos="386"/>
              </w:tabs>
              <w:rPr>
                <w:rFonts w:ascii="Calibri" w:eastAsia="Calibri" w:hAnsi="Calibri"/>
                <w:sz w:val="20"/>
                <w:szCs w:val="20"/>
              </w:rPr>
            </w:pPr>
            <w:r w:rsidRPr="00BD2C81">
              <w:rPr>
                <w:rFonts w:ascii="Calibri" w:eastAsia="Calibri" w:hAnsi="Calibri"/>
                <w:sz w:val="20"/>
                <w:szCs w:val="20"/>
              </w:rPr>
              <w:t>Gravi</w:t>
            </w:r>
            <w:r w:rsidRPr="00BD2C81">
              <w:rPr>
                <w:rFonts w:ascii="Calibri" w:eastAsia="Calibri" w:hAnsi="Calibri"/>
                <w:spacing w:val="-20"/>
                <w:sz w:val="20"/>
                <w:szCs w:val="20"/>
              </w:rPr>
              <w:t xml:space="preserve"> </w:t>
            </w:r>
            <w:r w:rsidRPr="00BD2C81">
              <w:rPr>
                <w:rFonts w:ascii="Calibri" w:eastAsia="Calibri" w:hAnsi="Calibri"/>
                <w:sz w:val="20"/>
                <w:szCs w:val="20"/>
              </w:rPr>
              <w:t>e</w:t>
            </w:r>
            <w:r w:rsidRPr="00BD2C81">
              <w:rPr>
                <w:rFonts w:ascii="Calibri" w:eastAsia="Calibri" w:hAnsi="Calibri"/>
                <w:spacing w:val="-19"/>
                <w:sz w:val="20"/>
                <w:szCs w:val="20"/>
              </w:rPr>
              <w:t xml:space="preserve"> </w:t>
            </w:r>
            <w:r w:rsidRPr="00BD2C81">
              <w:rPr>
                <w:rFonts w:ascii="Calibri" w:eastAsia="Calibri" w:hAnsi="Calibri"/>
                <w:sz w:val="20"/>
                <w:szCs w:val="20"/>
              </w:rPr>
              <w:t>diffusi</w:t>
            </w:r>
            <w:r w:rsidRPr="00BD2C81">
              <w:rPr>
                <w:rFonts w:ascii="Calibri" w:eastAsia="Calibri" w:hAnsi="Calibri"/>
                <w:spacing w:val="-20"/>
                <w:sz w:val="20"/>
                <w:szCs w:val="20"/>
              </w:rPr>
              <w:t xml:space="preserve"> </w:t>
            </w:r>
            <w:r w:rsidRPr="00BD2C81">
              <w:rPr>
                <w:rFonts w:ascii="Calibri" w:eastAsia="Calibri" w:hAnsi="Calibri"/>
                <w:sz w:val="20"/>
                <w:szCs w:val="20"/>
              </w:rPr>
              <w:t>errori</w:t>
            </w:r>
            <w:r w:rsidRPr="00BD2C81">
              <w:rPr>
                <w:rFonts w:ascii="Calibri" w:eastAsia="Calibri" w:hAnsi="Calibri"/>
                <w:spacing w:val="-18"/>
                <w:sz w:val="20"/>
                <w:szCs w:val="20"/>
              </w:rPr>
              <w:t xml:space="preserve"> </w:t>
            </w:r>
            <w:r w:rsidRPr="00BD2C81">
              <w:rPr>
                <w:rFonts w:ascii="Calibri" w:eastAsia="Calibri" w:hAnsi="Calibri"/>
                <w:sz w:val="20"/>
                <w:szCs w:val="20"/>
              </w:rPr>
              <w:t>formali,</w:t>
            </w:r>
            <w:r w:rsidRPr="00BD2C81">
              <w:rPr>
                <w:rFonts w:ascii="Calibri" w:eastAsia="Calibri" w:hAnsi="Calibri"/>
                <w:spacing w:val="-17"/>
                <w:sz w:val="20"/>
                <w:szCs w:val="20"/>
              </w:rPr>
              <w:t xml:space="preserve"> </w:t>
            </w:r>
            <w:r w:rsidRPr="00BD2C81">
              <w:rPr>
                <w:rFonts w:ascii="Calibri" w:eastAsia="Calibri" w:hAnsi="Calibri"/>
                <w:sz w:val="20"/>
                <w:szCs w:val="20"/>
              </w:rPr>
              <w:t>repertorio lessicale ripetitivo e incongruente</w:t>
            </w:r>
          </w:p>
          <w:p w14:paraId="45291C10" w14:textId="77777777" w:rsidR="00F965EC" w:rsidRPr="00BD2C81" w:rsidRDefault="00F965EC">
            <w:pPr>
              <w:pStyle w:val="TableParagraph"/>
              <w:numPr>
                <w:ilvl w:val="0"/>
                <w:numId w:val="28"/>
              </w:numPr>
              <w:tabs>
                <w:tab w:val="left" w:pos="386"/>
              </w:tabs>
              <w:rPr>
                <w:rFonts w:ascii="Calibri" w:eastAsia="Calibri" w:hAnsi="Calibri"/>
                <w:sz w:val="20"/>
                <w:szCs w:val="20"/>
              </w:rPr>
            </w:pPr>
            <w:r w:rsidRPr="00BD2C81">
              <w:rPr>
                <w:rFonts w:ascii="Calibri" w:eastAsia="Calibri" w:hAnsi="Calibri"/>
                <w:sz w:val="20"/>
                <w:szCs w:val="20"/>
              </w:rPr>
              <w:t>Presenza</w:t>
            </w:r>
            <w:r w:rsidRPr="00BD2C81">
              <w:rPr>
                <w:rFonts w:ascii="Calibri" w:eastAsia="Calibri" w:hAnsi="Calibri"/>
                <w:spacing w:val="-25"/>
                <w:sz w:val="20"/>
                <w:szCs w:val="20"/>
              </w:rPr>
              <w:t xml:space="preserve"> </w:t>
            </w:r>
            <w:r w:rsidRPr="00BD2C81">
              <w:rPr>
                <w:rFonts w:ascii="Calibri" w:eastAsia="Calibri" w:hAnsi="Calibri"/>
                <w:sz w:val="20"/>
                <w:szCs w:val="20"/>
              </w:rPr>
              <w:t>di</w:t>
            </w:r>
            <w:r w:rsidRPr="00BD2C81">
              <w:rPr>
                <w:rFonts w:ascii="Calibri" w:eastAsia="Calibri" w:hAnsi="Calibri"/>
                <w:spacing w:val="-25"/>
                <w:sz w:val="20"/>
                <w:szCs w:val="20"/>
              </w:rPr>
              <w:t xml:space="preserve"> </w:t>
            </w:r>
            <w:r w:rsidRPr="00BD2C81">
              <w:rPr>
                <w:rFonts w:ascii="Calibri" w:eastAsia="Calibri" w:hAnsi="Calibri"/>
                <w:sz w:val="20"/>
                <w:szCs w:val="20"/>
              </w:rPr>
              <w:t>alcuni</w:t>
            </w:r>
            <w:r w:rsidRPr="00BD2C81">
              <w:rPr>
                <w:rFonts w:ascii="Calibri" w:eastAsia="Calibri" w:hAnsi="Calibri"/>
                <w:spacing w:val="-25"/>
                <w:sz w:val="20"/>
                <w:szCs w:val="20"/>
              </w:rPr>
              <w:t xml:space="preserve"> </w:t>
            </w:r>
            <w:r w:rsidRPr="00BD2C81">
              <w:rPr>
                <w:rFonts w:ascii="Calibri" w:eastAsia="Calibri" w:hAnsi="Calibri"/>
                <w:sz w:val="20"/>
                <w:szCs w:val="20"/>
              </w:rPr>
              <w:t>errori</w:t>
            </w:r>
            <w:r w:rsidRPr="00BD2C81">
              <w:rPr>
                <w:rFonts w:ascii="Calibri" w:eastAsia="Calibri" w:hAnsi="Calibri"/>
                <w:spacing w:val="-24"/>
                <w:sz w:val="20"/>
                <w:szCs w:val="20"/>
              </w:rPr>
              <w:t xml:space="preserve"> </w:t>
            </w:r>
            <w:r w:rsidRPr="00BD2C81">
              <w:rPr>
                <w:rFonts w:ascii="Calibri" w:eastAsia="Calibri" w:hAnsi="Calibri"/>
                <w:sz w:val="20"/>
                <w:szCs w:val="20"/>
              </w:rPr>
              <w:t>ortografici</w:t>
            </w:r>
            <w:r w:rsidRPr="00BD2C81">
              <w:rPr>
                <w:rFonts w:ascii="Calibri" w:eastAsia="Calibri" w:hAnsi="Calibri"/>
                <w:spacing w:val="-24"/>
                <w:sz w:val="20"/>
                <w:szCs w:val="20"/>
              </w:rPr>
              <w:t xml:space="preserve"> </w:t>
            </w:r>
            <w:r w:rsidRPr="00BD2C81">
              <w:rPr>
                <w:rFonts w:ascii="Calibri" w:eastAsia="Calibri" w:hAnsi="Calibri"/>
                <w:sz w:val="20"/>
                <w:szCs w:val="20"/>
              </w:rPr>
              <w:t>e/o</w:t>
            </w:r>
            <w:r w:rsidRPr="00BD2C81">
              <w:rPr>
                <w:rFonts w:ascii="Calibri" w:eastAsia="Calibri" w:hAnsi="Calibri"/>
                <w:spacing w:val="-25"/>
                <w:sz w:val="20"/>
                <w:szCs w:val="20"/>
              </w:rPr>
              <w:t xml:space="preserve"> </w:t>
            </w:r>
            <w:r w:rsidRPr="00BD2C81">
              <w:rPr>
                <w:rFonts w:ascii="Calibri" w:eastAsia="Calibri" w:hAnsi="Calibri"/>
                <w:sz w:val="20"/>
                <w:szCs w:val="20"/>
              </w:rPr>
              <w:t>sintattici,</w:t>
            </w:r>
            <w:r w:rsidRPr="00BD2C81">
              <w:rPr>
                <w:rFonts w:ascii="Calibri" w:eastAsia="Calibri" w:hAnsi="Calibri"/>
                <w:spacing w:val="-25"/>
                <w:sz w:val="20"/>
                <w:szCs w:val="20"/>
              </w:rPr>
              <w:t xml:space="preserve"> </w:t>
            </w:r>
            <w:r w:rsidRPr="00BD2C81">
              <w:rPr>
                <w:rFonts w:ascii="Calibri" w:eastAsia="Calibri" w:hAnsi="Calibri"/>
                <w:sz w:val="20"/>
                <w:szCs w:val="20"/>
              </w:rPr>
              <w:t>lessico</w:t>
            </w:r>
            <w:r w:rsidRPr="00BD2C81">
              <w:rPr>
                <w:rFonts w:ascii="Calibri" w:eastAsia="Calibri" w:hAnsi="Calibri"/>
                <w:spacing w:val="-24"/>
                <w:sz w:val="20"/>
                <w:szCs w:val="20"/>
              </w:rPr>
              <w:t xml:space="preserve"> </w:t>
            </w:r>
            <w:r w:rsidRPr="00BD2C81">
              <w:rPr>
                <w:rFonts w:ascii="Calibri" w:eastAsia="Calibri" w:hAnsi="Calibri"/>
                <w:sz w:val="20"/>
                <w:szCs w:val="20"/>
              </w:rPr>
              <w:t>non</w:t>
            </w:r>
            <w:r w:rsidRPr="00BD2C81">
              <w:rPr>
                <w:rFonts w:ascii="Calibri" w:eastAsia="Calibri" w:hAnsi="Calibri"/>
                <w:spacing w:val="-24"/>
                <w:sz w:val="20"/>
                <w:szCs w:val="20"/>
              </w:rPr>
              <w:t xml:space="preserve"> </w:t>
            </w:r>
            <w:r w:rsidRPr="00BD2C81">
              <w:rPr>
                <w:rFonts w:ascii="Calibri" w:eastAsia="Calibri" w:hAnsi="Calibri"/>
                <w:sz w:val="20"/>
                <w:szCs w:val="20"/>
              </w:rPr>
              <w:t>sempre</w:t>
            </w:r>
            <w:r w:rsidRPr="00BD2C81">
              <w:rPr>
                <w:rFonts w:ascii="Calibri" w:eastAsia="Calibri" w:hAnsi="Calibri"/>
                <w:spacing w:val="-24"/>
                <w:sz w:val="20"/>
                <w:szCs w:val="20"/>
              </w:rPr>
              <w:t xml:space="preserve"> </w:t>
            </w:r>
            <w:r w:rsidRPr="00BD2C81">
              <w:rPr>
                <w:rFonts w:ascii="Calibri" w:eastAsia="Calibri" w:hAnsi="Calibri"/>
                <w:sz w:val="20"/>
                <w:szCs w:val="20"/>
              </w:rPr>
              <w:t>adeguato</w:t>
            </w:r>
          </w:p>
          <w:p w14:paraId="552661C3" w14:textId="77777777" w:rsidR="00F965EC" w:rsidRPr="00BD2C81" w:rsidRDefault="00F965EC">
            <w:pPr>
              <w:pStyle w:val="TableParagraph"/>
              <w:numPr>
                <w:ilvl w:val="0"/>
                <w:numId w:val="28"/>
              </w:numPr>
              <w:tabs>
                <w:tab w:val="left" w:pos="386"/>
              </w:tabs>
              <w:rPr>
                <w:rFonts w:ascii="Calibri" w:eastAsia="Calibri" w:hAnsi="Calibri"/>
                <w:sz w:val="20"/>
                <w:szCs w:val="20"/>
              </w:rPr>
            </w:pPr>
            <w:r w:rsidRPr="00BD2C81">
              <w:rPr>
                <w:rFonts w:ascii="Calibri" w:eastAsia="Calibri" w:hAnsi="Calibri"/>
                <w:b/>
                <w:bCs/>
                <w:sz w:val="20"/>
                <w:szCs w:val="20"/>
              </w:rPr>
              <w:t>Forma</w:t>
            </w:r>
            <w:r w:rsidRPr="00BD2C81">
              <w:rPr>
                <w:rFonts w:ascii="Calibri" w:eastAsia="Calibri" w:hAnsi="Calibri"/>
                <w:b/>
                <w:bCs/>
                <w:spacing w:val="-25"/>
                <w:sz w:val="20"/>
                <w:szCs w:val="20"/>
              </w:rPr>
              <w:t xml:space="preserve"> </w:t>
            </w:r>
            <w:r w:rsidRPr="00BD2C81">
              <w:rPr>
                <w:rFonts w:ascii="Calibri" w:eastAsia="Calibri" w:hAnsi="Calibri"/>
                <w:b/>
                <w:bCs/>
                <w:sz w:val="20"/>
                <w:szCs w:val="20"/>
              </w:rPr>
              <w:t>complessivamente</w:t>
            </w:r>
            <w:r w:rsidRPr="00BD2C81">
              <w:rPr>
                <w:rFonts w:ascii="Calibri" w:eastAsia="Calibri" w:hAnsi="Calibri"/>
                <w:b/>
                <w:bCs/>
                <w:spacing w:val="-24"/>
                <w:sz w:val="20"/>
                <w:szCs w:val="20"/>
              </w:rPr>
              <w:t xml:space="preserve"> </w:t>
            </w:r>
            <w:r w:rsidRPr="00BD2C81">
              <w:rPr>
                <w:rFonts w:ascii="Calibri" w:eastAsia="Calibri" w:hAnsi="Calibri"/>
                <w:b/>
                <w:bCs/>
                <w:sz w:val="20"/>
                <w:szCs w:val="20"/>
              </w:rPr>
              <w:t>corretta</w:t>
            </w:r>
            <w:r w:rsidRPr="00BD2C81">
              <w:rPr>
                <w:rFonts w:ascii="Calibri" w:eastAsia="Calibri" w:hAnsi="Calibri"/>
                <w:b/>
                <w:bCs/>
                <w:spacing w:val="-25"/>
                <w:sz w:val="20"/>
                <w:szCs w:val="20"/>
              </w:rPr>
              <w:t xml:space="preserve"> </w:t>
            </w:r>
            <w:r w:rsidRPr="00BD2C81">
              <w:rPr>
                <w:rFonts w:ascii="Calibri" w:eastAsia="Calibri" w:hAnsi="Calibri"/>
                <w:b/>
                <w:bCs/>
                <w:sz w:val="20"/>
                <w:szCs w:val="20"/>
              </w:rPr>
              <w:t>dal</w:t>
            </w:r>
            <w:r w:rsidRPr="00BD2C81">
              <w:rPr>
                <w:rFonts w:ascii="Calibri" w:eastAsia="Calibri" w:hAnsi="Calibri"/>
                <w:b/>
                <w:bCs/>
                <w:spacing w:val="-26"/>
                <w:sz w:val="20"/>
                <w:szCs w:val="20"/>
              </w:rPr>
              <w:t xml:space="preserve"> </w:t>
            </w:r>
            <w:r w:rsidRPr="00BD2C81">
              <w:rPr>
                <w:rFonts w:ascii="Calibri" w:eastAsia="Calibri" w:hAnsi="Calibri"/>
                <w:b/>
                <w:bCs/>
                <w:sz w:val="20"/>
                <w:szCs w:val="20"/>
              </w:rPr>
              <w:t>punto</w:t>
            </w:r>
            <w:r w:rsidRPr="00BD2C81">
              <w:rPr>
                <w:rFonts w:ascii="Calibri" w:eastAsia="Calibri" w:hAnsi="Calibri"/>
                <w:b/>
                <w:bCs/>
                <w:spacing w:val="-24"/>
                <w:sz w:val="20"/>
                <w:szCs w:val="20"/>
              </w:rPr>
              <w:t xml:space="preserve"> </w:t>
            </w:r>
            <w:r w:rsidRPr="00BD2C81">
              <w:rPr>
                <w:rFonts w:ascii="Calibri" w:eastAsia="Calibri" w:hAnsi="Calibri"/>
                <w:b/>
                <w:bCs/>
                <w:sz w:val="20"/>
                <w:szCs w:val="20"/>
              </w:rPr>
              <w:t>di</w:t>
            </w:r>
            <w:r w:rsidRPr="00BD2C81">
              <w:rPr>
                <w:rFonts w:ascii="Calibri" w:eastAsia="Calibri" w:hAnsi="Calibri"/>
                <w:b/>
                <w:bCs/>
                <w:spacing w:val="-27"/>
                <w:sz w:val="20"/>
                <w:szCs w:val="20"/>
              </w:rPr>
              <w:t xml:space="preserve"> </w:t>
            </w:r>
            <w:r w:rsidRPr="00BD2C81">
              <w:rPr>
                <w:rFonts w:ascii="Calibri" w:eastAsia="Calibri" w:hAnsi="Calibri"/>
                <w:b/>
                <w:bCs/>
                <w:sz w:val="20"/>
                <w:szCs w:val="20"/>
              </w:rPr>
              <w:t>vista</w:t>
            </w:r>
          </w:p>
          <w:p w14:paraId="3C814869" w14:textId="77777777" w:rsidR="00F965EC" w:rsidRPr="00BD2C81" w:rsidRDefault="00F965EC" w:rsidP="00BD2C81">
            <w:pPr>
              <w:pStyle w:val="TableParagraph"/>
              <w:tabs>
                <w:tab w:val="left" w:pos="386"/>
              </w:tabs>
              <w:ind w:left="360"/>
              <w:rPr>
                <w:rFonts w:ascii="Calibri" w:eastAsia="Calibri" w:hAnsi="Calibri"/>
                <w:sz w:val="20"/>
                <w:szCs w:val="20"/>
              </w:rPr>
            </w:pPr>
            <w:r w:rsidRPr="00BD2C81">
              <w:rPr>
                <w:rFonts w:ascii="Calibri" w:eastAsia="Calibri" w:hAnsi="Calibri"/>
                <w:b/>
                <w:bCs/>
                <w:sz w:val="20"/>
                <w:szCs w:val="20"/>
              </w:rPr>
              <w:t>ortografico</w:t>
            </w:r>
            <w:r w:rsidRPr="00BD2C81">
              <w:rPr>
                <w:rFonts w:ascii="Calibri" w:eastAsia="Calibri" w:hAnsi="Calibri"/>
                <w:b/>
                <w:bCs/>
                <w:spacing w:val="-24"/>
                <w:sz w:val="20"/>
                <w:szCs w:val="20"/>
              </w:rPr>
              <w:t xml:space="preserve"> </w:t>
            </w:r>
            <w:r w:rsidRPr="00BD2C81">
              <w:rPr>
                <w:rFonts w:ascii="Calibri" w:eastAsia="Calibri" w:hAnsi="Calibri"/>
                <w:b/>
                <w:bCs/>
                <w:sz w:val="20"/>
                <w:szCs w:val="20"/>
              </w:rPr>
              <w:t>e</w:t>
            </w:r>
            <w:r w:rsidRPr="00BD2C81">
              <w:rPr>
                <w:rFonts w:ascii="Calibri" w:eastAsia="Calibri" w:hAnsi="Calibri"/>
                <w:b/>
                <w:bCs/>
                <w:spacing w:val="-26"/>
                <w:sz w:val="20"/>
                <w:szCs w:val="20"/>
              </w:rPr>
              <w:t xml:space="preserve"> </w:t>
            </w:r>
            <w:r w:rsidRPr="00BD2C81">
              <w:rPr>
                <w:rFonts w:ascii="Calibri" w:eastAsia="Calibri" w:hAnsi="Calibri"/>
                <w:b/>
                <w:bCs/>
                <w:sz w:val="20"/>
                <w:szCs w:val="20"/>
              </w:rPr>
              <w:t>sintattico, repertorio</w:t>
            </w:r>
            <w:r w:rsidRPr="00BD2C81">
              <w:rPr>
                <w:rFonts w:ascii="Calibri" w:eastAsia="Calibri" w:hAnsi="Calibri"/>
                <w:b/>
                <w:bCs/>
                <w:spacing w:val="-10"/>
                <w:sz w:val="20"/>
                <w:szCs w:val="20"/>
              </w:rPr>
              <w:t xml:space="preserve"> </w:t>
            </w:r>
            <w:r w:rsidRPr="00BD2C81">
              <w:rPr>
                <w:rFonts w:ascii="Calibri" w:eastAsia="Calibri" w:hAnsi="Calibri"/>
                <w:b/>
                <w:bCs/>
                <w:sz w:val="20"/>
                <w:szCs w:val="20"/>
              </w:rPr>
              <w:t>lessicale</w:t>
            </w:r>
            <w:r w:rsidRPr="00BD2C81">
              <w:rPr>
                <w:rFonts w:ascii="Calibri" w:eastAsia="Calibri" w:hAnsi="Calibri"/>
                <w:b/>
                <w:bCs/>
                <w:spacing w:val="-13"/>
                <w:sz w:val="20"/>
                <w:szCs w:val="20"/>
              </w:rPr>
              <w:t xml:space="preserve"> </w:t>
            </w:r>
            <w:r w:rsidRPr="00BD2C81">
              <w:rPr>
                <w:rFonts w:ascii="Calibri" w:eastAsia="Calibri" w:hAnsi="Calibri"/>
                <w:b/>
                <w:bCs/>
                <w:sz w:val="20"/>
                <w:szCs w:val="20"/>
              </w:rPr>
              <w:t>semplice,</w:t>
            </w:r>
            <w:r w:rsidRPr="00BD2C81">
              <w:rPr>
                <w:rFonts w:ascii="Calibri" w:eastAsia="Calibri" w:hAnsi="Calibri"/>
                <w:b/>
                <w:bCs/>
                <w:spacing w:val="-9"/>
                <w:sz w:val="20"/>
                <w:szCs w:val="20"/>
              </w:rPr>
              <w:t xml:space="preserve"> </w:t>
            </w:r>
            <w:r w:rsidRPr="00BD2C81">
              <w:rPr>
                <w:rFonts w:ascii="Calibri" w:eastAsia="Calibri" w:hAnsi="Calibri"/>
                <w:b/>
                <w:bCs/>
                <w:sz w:val="20"/>
                <w:szCs w:val="20"/>
              </w:rPr>
              <w:t>punteggiatura</w:t>
            </w:r>
            <w:r w:rsidRPr="00BD2C81">
              <w:rPr>
                <w:rFonts w:ascii="Calibri" w:eastAsia="Calibri" w:hAnsi="Calibri"/>
                <w:b/>
                <w:bCs/>
                <w:spacing w:val="-10"/>
                <w:sz w:val="20"/>
                <w:szCs w:val="20"/>
              </w:rPr>
              <w:t xml:space="preserve"> </w:t>
            </w:r>
            <w:r w:rsidRPr="00BD2C81">
              <w:rPr>
                <w:rFonts w:ascii="Calibri" w:eastAsia="Calibri" w:hAnsi="Calibri"/>
                <w:b/>
                <w:bCs/>
                <w:sz w:val="20"/>
                <w:szCs w:val="20"/>
              </w:rPr>
              <w:t>non</w:t>
            </w:r>
            <w:r w:rsidRPr="00BD2C81">
              <w:rPr>
                <w:rFonts w:ascii="Calibri" w:eastAsia="Calibri" w:hAnsi="Calibri"/>
                <w:b/>
                <w:bCs/>
                <w:spacing w:val="-12"/>
                <w:sz w:val="20"/>
                <w:szCs w:val="20"/>
              </w:rPr>
              <w:t xml:space="preserve"> </w:t>
            </w:r>
            <w:r w:rsidRPr="00BD2C81">
              <w:rPr>
                <w:rFonts w:ascii="Calibri" w:eastAsia="Calibri" w:hAnsi="Calibri"/>
                <w:b/>
                <w:bCs/>
                <w:sz w:val="20"/>
                <w:szCs w:val="20"/>
              </w:rPr>
              <w:t>sempre</w:t>
            </w:r>
            <w:r w:rsidRPr="00BD2C81">
              <w:rPr>
                <w:rFonts w:ascii="Calibri" w:eastAsia="Calibri" w:hAnsi="Calibri"/>
                <w:b/>
                <w:bCs/>
                <w:spacing w:val="-12"/>
                <w:sz w:val="20"/>
                <w:szCs w:val="20"/>
              </w:rPr>
              <w:t xml:space="preserve"> </w:t>
            </w:r>
            <w:r w:rsidRPr="00BD2C81">
              <w:rPr>
                <w:rFonts w:ascii="Calibri" w:eastAsia="Calibri" w:hAnsi="Calibri"/>
                <w:b/>
                <w:bCs/>
                <w:sz w:val="20"/>
                <w:szCs w:val="20"/>
              </w:rPr>
              <w:t>idonea</w:t>
            </w:r>
          </w:p>
          <w:p w14:paraId="46C3C46D" w14:textId="77777777" w:rsidR="00F965EC" w:rsidRPr="00BD2C81" w:rsidRDefault="00F965EC">
            <w:pPr>
              <w:pStyle w:val="TableParagraph"/>
              <w:numPr>
                <w:ilvl w:val="0"/>
                <w:numId w:val="28"/>
              </w:numPr>
              <w:tabs>
                <w:tab w:val="left" w:pos="386"/>
              </w:tabs>
              <w:rPr>
                <w:rFonts w:ascii="Calibri" w:eastAsia="Calibri" w:hAnsi="Calibri"/>
                <w:sz w:val="20"/>
                <w:szCs w:val="20"/>
              </w:rPr>
            </w:pPr>
            <w:r w:rsidRPr="00BD2C81">
              <w:rPr>
                <w:rFonts w:ascii="Calibri" w:eastAsia="Calibri" w:hAnsi="Calibri"/>
                <w:w w:val="95"/>
                <w:sz w:val="20"/>
                <w:szCs w:val="20"/>
              </w:rPr>
              <w:t>Esposizione</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corretta,</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scelte</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stilistiche</w:t>
            </w:r>
            <w:r w:rsidRPr="00BD2C81">
              <w:rPr>
                <w:rFonts w:ascii="Calibri" w:eastAsia="Calibri" w:hAnsi="Calibri"/>
                <w:spacing w:val="-21"/>
                <w:w w:val="95"/>
                <w:sz w:val="20"/>
                <w:szCs w:val="20"/>
              </w:rPr>
              <w:t xml:space="preserve"> </w:t>
            </w:r>
            <w:r w:rsidRPr="00BD2C81">
              <w:rPr>
                <w:rFonts w:ascii="Calibri" w:eastAsia="Calibri" w:hAnsi="Calibri"/>
                <w:w w:val="95"/>
                <w:sz w:val="20"/>
                <w:szCs w:val="20"/>
              </w:rPr>
              <w:t>pertinenti.</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Buona</w:t>
            </w:r>
            <w:r w:rsidRPr="00BD2C81">
              <w:rPr>
                <w:rFonts w:ascii="Calibri" w:eastAsia="Calibri" w:hAnsi="Calibri"/>
                <w:spacing w:val="-21"/>
                <w:w w:val="95"/>
                <w:sz w:val="20"/>
                <w:szCs w:val="20"/>
              </w:rPr>
              <w:t xml:space="preserve"> </w:t>
            </w:r>
            <w:r w:rsidRPr="00BD2C81">
              <w:rPr>
                <w:rFonts w:ascii="Calibri" w:eastAsia="Calibri" w:hAnsi="Calibri"/>
                <w:w w:val="95"/>
                <w:sz w:val="20"/>
                <w:szCs w:val="20"/>
              </w:rPr>
              <w:t>proprietà</w:t>
            </w:r>
            <w:r w:rsidRPr="00BD2C81">
              <w:rPr>
                <w:rFonts w:ascii="Calibri" w:eastAsia="Calibri" w:hAnsi="Calibri"/>
                <w:spacing w:val="-20"/>
                <w:w w:val="95"/>
                <w:sz w:val="20"/>
                <w:szCs w:val="20"/>
              </w:rPr>
              <w:t xml:space="preserve"> </w:t>
            </w:r>
            <w:r w:rsidRPr="00BD2C81">
              <w:rPr>
                <w:rFonts w:ascii="Calibri" w:eastAsia="Calibri" w:hAnsi="Calibri"/>
                <w:w w:val="95"/>
                <w:sz w:val="20"/>
                <w:szCs w:val="20"/>
              </w:rPr>
              <w:t>di</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linguaggio e lessico</w:t>
            </w:r>
            <w:r w:rsidRPr="00BD2C81">
              <w:rPr>
                <w:rFonts w:ascii="Calibri" w:eastAsia="Calibri" w:hAnsi="Calibri"/>
                <w:spacing w:val="-21"/>
                <w:w w:val="95"/>
                <w:sz w:val="20"/>
                <w:szCs w:val="20"/>
              </w:rPr>
              <w:t xml:space="preserve"> </w:t>
            </w:r>
            <w:r w:rsidRPr="00BD2C81">
              <w:rPr>
                <w:rFonts w:ascii="Calibri" w:eastAsia="Calibri" w:hAnsi="Calibri"/>
                <w:w w:val="95"/>
                <w:sz w:val="20"/>
                <w:szCs w:val="20"/>
              </w:rPr>
              <w:t xml:space="preserve">e </w:t>
            </w:r>
            <w:r w:rsidRPr="00BD2C81">
              <w:rPr>
                <w:rFonts w:ascii="Calibri" w:eastAsia="Calibri" w:hAnsi="Calibri"/>
                <w:sz w:val="20"/>
                <w:szCs w:val="20"/>
              </w:rPr>
              <w:t>utilizzo efficace della</w:t>
            </w:r>
            <w:r w:rsidRPr="00BD2C81">
              <w:rPr>
                <w:rFonts w:ascii="Calibri" w:eastAsia="Calibri" w:hAnsi="Calibri"/>
                <w:spacing w:val="-35"/>
                <w:sz w:val="20"/>
                <w:szCs w:val="20"/>
              </w:rPr>
              <w:t xml:space="preserve"> </w:t>
            </w:r>
            <w:r w:rsidRPr="00BD2C81">
              <w:rPr>
                <w:rFonts w:ascii="Calibri" w:eastAsia="Calibri" w:hAnsi="Calibri"/>
                <w:sz w:val="20"/>
                <w:szCs w:val="20"/>
              </w:rPr>
              <w:t>punteggiatura.</w:t>
            </w:r>
          </w:p>
          <w:p w14:paraId="5F537318" w14:textId="77777777" w:rsidR="00F965EC" w:rsidRPr="00BD2C81" w:rsidRDefault="00F965EC">
            <w:pPr>
              <w:pStyle w:val="TableParagraph"/>
              <w:numPr>
                <w:ilvl w:val="0"/>
                <w:numId w:val="28"/>
              </w:numPr>
              <w:tabs>
                <w:tab w:val="left" w:pos="386"/>
              </w:tabs>
              <w:rPr>
                <w:rFonts w:ascii="Calibri" w:eastAsia="Calibri" w:hAnsi="Calibri"/>
                <w:sz w:val="20"/>
                <w:szCs w:val="20"/>
              </w:rPr>
            </w:pPr>
            <w:r w:rsidRPr="00BD2C81">
              <w:rPr>
                <w:rFonts w:ascii="Calibri" w:eastAsia="Calibri" w:hAnsi="Calibri"/>
                <w:sz w:val="20"/>
                <w:szCs w:val="20"/>
              </w:rPr>
              <w:t>Esposizione fluida, stile e registro funzionali, lessico ricco e uso efficace e vario della punteggiatura</w:t>
            </w:r>
          </w:p>
        </w:tc>
        <w:tc>
          <w:tcPr>
            <w:tcW w:w="709" w:type="dxa"/>
          </w:tcPr>
          <w:p w14:paraId="1F735655" w14:textId="77777777" w:rsidR="00F965EC" w:rsidRPr="00BD2C81" w:rsidRDefault="00F965EC" w:rsidP="00BD2C81">
            <w:pPr>
              <w:pStyle w:val="TableParagraph"/>
              <w:ind w:left="175" w:right="175"/>
              <w:jc w:val="center"/>
              <w:rPr>
                <w:rFonts w:ascii="Calibri" w:eastAsia="Calibri" w:hAnsi="Calibri"/>
                <w:sz w:val="20"/>
              </w:rPr>
            </w:pPr>
            <w:r w:rsidRPr="00BD2C81">
              <w:rPr>
                <w:rFonts w:ascii="Calibri" w:eastAsia="Calibri" w:hAnsi="Calibri"/>
                <w:sz w:val="20"/>
              </w:rPr>
              <w:t>1-3</w:t>
            </w:r>
          </w:p>
          <w:p w14:paraId="26C3C2F6" w14:textId="77777777" w:rsidR="00F965EC" w:rsidRPr="00BD2C81" w:rsidRDefault="00F965EC" w:rsidP="00BD2C81">
            <w:pPr>
              <w:pStyle w:val="TableParagraph"/>
              <w:ind w:left="175" w:right="175"/>
              <w:jc w:val="center"/>
              <w:rPr>
                <w:rFonts w:ascii="Calibri" w:eastAsia="Calibri" w:hAnsi="Calibri"/>
                <w:sz w:val="20"/>
              </w:rPr>
            </w:pPr>
          </w:p>
          <w:p w14:paraId="3F1B272B" w14:textId="77777777" w:rsidR="00F965EC" w:rsidRPr="00BD2C81" w:rsidRDefault="00F965EC" w:rsidP="00BD2C81">
            <w:pPr>
              <w:pStyle w:val="TableParagraph"/>
              <w:ind w:left="175" w:right="175"/>
              <w:jc w:val="center"/>
              <w:rPr>
                <w:rFonts w:ascii="Calibri" w:eastAsia="Calibri" w:hAnsi="Calibri"/>
                <w:sz w:val="20"/>
              </w:rPr>
            </w:pPr>
            <w:r w:rsidRPr="00BD2C81">
              <w:rPr>
                <w:rFonts w:ascii="Calibri" w:eastAsia="Calibri" w:hAnsi="Calibri"/>
                <w:sz w:val="20"/>
              </w:rPr>
              <w:t>4-6</w:t>
            </w:r>
          </w:p>
          <w:p w14:paraId="0FBA6142" w14:textId="77777777" w:rsidR="00F965EC" w:rsidRPr="00BD2C81" w:rsidRDefault="00F965EC" w:rsidP="00BD2C81">
            <w:pPr>
              <w:pStyle w:val="TableParagraph"/>
              <w:ind w:left="175" w:right="173"/>
              <w:jc w:val="center"/>
              <w:rPr>
                <w:rFonts w:ascii="Calibri" w:eastAsia="Calibri" w:hAnsi="Calibri"/>
                <w:b/>
                <w:sz w:val="20"/>
              </w:rPr>
            </w:pPr>
          </w:p>
          <w:p w14:paraId="7C31E323" w14:textId="77777777" w:rsidR="00F965EC" w:rsidRPr="00BD2C81" w:rsidRDefault="00F965EC" w:rsidP="00BD2C81">
            <w:pPr>
              <w:pStyle w:val="TableParagraph"/>
              <w:ind w:left="175" w:right="173"/>
              <w:jc w:val="center"/>
              <w:rPr>
                <w:rFonts w:ascii="Calibri" w:eastAsia="Calibri" w:hAnsi="Calibri"/>
                <w:b/>
                <w:sz w:val="20"/>
              </w:rPr>
            </w:pPr>
            <w:r w:rsidRPr="00BD2C81">
              <w:rPr>
                <w:rFonts w:ascii="Calibri" w:eastAsia="Calibri" w:hAnsi="Calibri"/>
                <w:b/>
                <w:sz w:val="20"/>
              </w:rPr>
              <w:t>7-8</w:t>
            </w:r>
          </w:p>
          <w:p w14:paraId="20E39E78" w14:textId="77777777" w:rsidR="00F965EC" w:rsidRPr="00BD2C81" w:rsidRDefault="00F965EC" w:rsidP="00BD2C81">
            <w:pPr>
              <w:pStyle w:val="TableParagraph"/>
              <w:rPr>
                <w:rFonts w:ascii="Calibri" w:eastAsia="Calibri" w:hAnsi="Calibri"/>
                <w:b/>
                <w:sz w:val="21"/>
              </w:rPr>
            </w:pPr>
          </w:p>
          <w:p w14:paraId="574312AC" w14:textId="77777777" w:rsidR="00F965EC" w:rsidRPr="00BD2C81" w:rsidRDefault="00F965EC" w:rsidP="00BD2C81">
            <w:pPr>
              <w:pStyle w:val="TableParagraph"/>
              <w:ind w:left="175" w:right="169"/>
              <w:jc w:val="center"/>
              <w:rPr>
                <w:rFonts w:ascii="Calibri" w:eastAsia="Calibri" w:hAnsi="Calibri"/>
                <w:sz w:val="20"/>
                <w:szCs w:val="20"/>
              </w:rPr>
            </w:pPr>
          </w:p>
          <w:p w14:paraId="43302959" w14:textId="77777777" w:rsidR="00F965EC" w:rsidRPr="00BD2C81" w:rsidRDefault="00F965EC" w:rsidP="00BD2C81">
            <w:pPr>
              <w:pStyle w:val="TableParagraph"/>
              <w:ind w:right="169"/>
              <w:rPr>
                <w:rFonts w:ascii="Calibri" w:eastAsia="Calibri" w:hAnsi="Calibri"/>
                <w:sz w:val="20"/>
              </w:rPr>
            </w:pPr>
            <w:r w:rsidRPr="00BD2C81">
              <w:rPr>
                <w:rFonts w:ascii="Calibri" w:eastAsia="Calibri" w:hAnsi="Calibri"/>
                <w:sz w:val="20"/>
              </w:rPr>
              <w:t xml:space="preserve">   9-10</w:t>
            </w:r>
          </w:p>
          <w:p w14:paraId="29AF2582" w14:textId="77777777" w:rsidR="00F965EC" w:rsidRPr="00BD2C81" w:rsidRDefault="00F965EC" w:rsidP="00BD2C81">
            <w:pPr>
              <w:pStyle w:val="TableParagraph"/>
              <w:ind w:left="175" w:right="169"/>
              <w:jc w:val="center"/>
              <w:rPr>
                <w:rFonts w:ascii="Calibri" w:eastAsia="Calibri" w:hAnsi="Calibri"/>
                <w:sz w:val="20"/>
              </w:rPr>
            </w:pPr>
          </w:p>
          <w:p w14:paraId="3F3EAE77" w14:textId="77777777" w:rsidR="00F965EC" w:rsidRPr="00BD2C81" w:rsidRDefault="00F965EC" w:rsidP="00BD2C81">
            <w:pPr>
              <w:pStyle w:val="TableParagraph"/>
              <w:ind w:right="169"/>
              <w:rPr>
                <w:rFonts w:ascii="Calibri" w:eastAsia="Calibri" w:hAnsi="Calibri"/>
                <w:sz w:val="20"/>
              </w:rPr>
            </w:pPr>
            <w:r w:rsidRPr="00BD2C81">
              <w:rPr>
                <w:rFonts w:ascii="Calibri" w:eastAsia="Calibri" w:hAnsi="Calibri"/>
                <w:sz w:val="20"/>
              </w:rPr>
              <w:t xml:space="preserve"> 11-12</w:t>
            </w:r>
          </w:p>
        </w:tc>
        <w:tc>
          <w:tcPr>
            <w:tcW w:w="992" w:type="dxa"/>
          </w:tcPr>
          <w:p w14:paraId="62B7D495" w14:textId="77777777" w:rsidR="00F965EC" w:rsidRPr="00BD2C81" w:rsidRDefault="00F965EC" w:rsidP="00BD2C81">
            <w:pPr>
              <w:pStyle w:val="TableParagraph"/>
              <w:rPr>
                <w:rFonts w:ascii="Calibri" w:eastAsia="Calibri" w:hAnsi="Calibri"/>
                <w:b/>
                <w:sz w:val="20"/>
              </w:rPr>
            </w:pPr>
          </w:p>
          <w:p w14:paraId="416351AA" w14:textId="77777777" w:rsidR="00F965EC" w:rsidRPr="00BD2C81" w:rsidRDefault="00F965EC" w:rsidP="00BD2C81">
            <w:pPr>
              <w:pStyle w:val="TableParagraph"/>
              <w:rPr>
                <w:rFonts w:ascii="Calibri" w:eastAsia="Calibri" w:hAnsi="Calibri"/>
                <w:b/>
                <w:sz w:val="20"/>
              </w:rPr>
            </w:pPr>
          </w:p>
          <w:p w14:paraId="1A40B210" w14:textId="77777777" w:rsidR="00F965EC" w:rsidRPr="00BD2C81" w:rsidRDefault="00F965EC" w:rsidP="00BD2C81">
            <w:pPr>
              <w:pStyle w:val="TableParagraph"/>
              <w:rPr>
                <w:rFonts w:ascii="Calibri" w:eastAsia="Calibri" w:hAnsi="Calibri"/>
                <w:b/>
                <w:sz w:val="20"/>
              </w:rPr>
            </w:pPr>
          </w:p>
          <w:p w14:paraId="3EFBD858" w14:textId="77777777" w:rsidR="00F965EC" w:rsidRPr="00BD2C81" w:rsidRDefault="00F965EC" w:rsidP="00BD2C81">
            <w:pPr>
              <w:pStyle w:val="TableParagraph"/>
              <w:rPr>
                <w:rFonts w:ascii="Calibri" w:eastAsia="Calibri" w:hAnsi="Calibri"/>
                <w:b/>
                <w:sz w:val="20"/>
              </w:rPr>
            </w:pPr>
          </w:p>
          <w:p w14:paraId="5EA77B36" w14:textId="77777777" w:rsidR="00F965EC" w:rsidRPr="00BD2C81" w:rsidRDefault="00F965EC" w:rsidP="00BD2C81">
            <w:pPr>
              <w:pStyle w:val="TableParagraph"/>
              <w:spacing w:before="3" w:after="1"/>
              <w:rPr>
                <w:rFonts w:ascii="Calibri" w:eastAsia="Calibri" w:hAnsi="Calibri"/>
                <w:b/>
                <w:sz w:val="10"/>
              </w:rPr>
            </w:pPr>
          </w:p>
          <w:p w14:paraId="5A2EBF40" w14:textId="7035245B" w:rsidR="00F965EC"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60A9BC5E" wp14:editId="3BA97D35">
                      <wp:extent cx="189230" cy="6350"/>
                      <wp:effectExtent l="0" t="0" r="0" b="0"/>
                      <wp:docPr id="279515418" name="Grup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7"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3ED63C06" id="Gruppo 56"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" strokeweight=".17539mm"/>
                      <w10:anchorlock/>
                    </v:group>
                  </w:pict>
                </mc:Fallback>
              </mc:AlternateContent>
            </w:r>
          </w:p>
        </w:tc>
      </w:tr>
      <w:tr w:rsidR="00F965EC" w14:paraId="2E626CFC" w14:textId="77777777" w:rsidTr="00BD2C81">
        <w:trPr>
          <w:trHeight w:val="2036"/>
        </w:trPr>
        <w:tc>
          <w:tcPr>
            <w:tcW w:w="2918" w:type="dxa"/>
          </w:tcPr>
          <w:p w14:paraId="1C3DEACD" w14:textId="77777777" w:rsidR="00F965EC" w:rsidRPr="00BD2C81" w:rsidRDefault="00F965EC" w:rsidP="00BD2C81">
            <w:pPr>
              <w:spacing w:after="160" w:line="259" w:lineRule="auto"/>
              <w:jc w:val="center"/>
              <w:rPr>
                <w:rFonts w:ascii="Calibri" w:eastAsia="Calibri" w:hAnsi="Calibri"/>
                <w:b/>
              </w:rPr>
            </w:pPr>
            <w:r w:rsidRPr="00BD2C81">
              <w:rPr>
                <w:rFonts w:ascii="Calibri" w:eastAsia="Calibri" w:hAnsi="Calibri"/>
                <w:b/>
              </w:rPr>
              <w:t>Ampiezza delle conoscenze e dei  riferimenti culturali</w:t>
            </w:r>
          </w:p>
          <w:p w14:paraId="0E65893A" w14:textId="77777777" w:rsidR="00F965EC" w:rsidRPr="00BD2C81" w:rsidRDefault="00F965EC" w:rsidP="00BD2C81">
            <w:pPr>
              <w:pStyle w:val="TableParagraph"/>
              <w:tabs>
                <w:tab w:val="left" w:pos="3281"/>
              </w:tabs>
              <w:spacing w:before="1" w:line="247" w:lineRule="auto"/>
              <w:ind w:left="119" w:right="109"/>
              <w:jc w:val="center"/>
              <w:rPr>
                <w:rFonts w:ascii="Calibri" w:eastAsia="Calibri" w:hAnsi="Calibri"/>
                <w:b/>
                <w:sz w:val="20"/>
                <w:szCs w:val="20"/>
              </w:rPr>
            </w:pPr>
          </w:p>
        </w:tc>
        <w:tc>
          <w:tcPr>
            <w:tcW w:w="6013" w:type="dxa"/>
          </w:tcPr>
          <w:p w14:paraId="684E25DF" w14:textId="77777777" w:rsidR="00F965EC" w:rsidRPr="00BD2C81" w:rsidRDefault="00F965EC" w:rsidP="00BD2C81">
            <w:pPr>
              <w:pStyle w:val="TableParagraph"/>
              <w:tabs>
                <w:tab w:val="left" w:pos="432"/>
              </w:tabs>
              <w:ind w:right="836"/>
              <w:rPr>
                <w:rFonts w:ascii="Calibri" w:eastAsia="Calibri" w:hAnsi="Calibri"/>
                <w:sz w:val="20"/>
                <w:szCs w:val="20"/>
              </w:rPr>
            </w:pPr>
            <w:r w:rsidRPr="00BD2C81">
              <w:rPr>
                <w:rFonts w:ascii="Calibri" w:eastAsia="Calibri" w:hAnsi="Calibri"/>
                <w:bCs/>
                <w:sz w:val="20"/>
                <w:szCs w:val="20"/>
              </w:rPr>
              <w:t>a)Conoscenze e riferimenti culturali inesistenti, informazioni scarse e/o imprecise</w:t>
            </w:r>
          </w:p>
          <w:p w14:paraId="190FD7DF" w14:textId="77777777" w:rsidR="00F965EC" w:rsidRPr="00BD2C81" w:rsidRDefault="00F965EC" w:rsidP="00BD2C81">
            <w:pPr>
              <w:pStyle w:val="TableParagraph"/>
              <w:tabs>
                <w:tab w:val="left" w:pos="432"/>
              </w:tabs>
              <w:ind w:right="836"/>
              <w:rPr>
                <w:rFonts w:ascii="Calibri" w:eastAsia="Calibri" w:hAnsi="Calibri"/>
                <w:sz w:val="20"/>
                <w:szCs w:val="20"/>
              </w:rPr>
            </w:pPr>
            <w:r w:rsidRPr="00BD2C81">
              <w:rPr>
                <w:rFonts w:ascii="Calibri" w:eastAsia="Calibri" w:hAnsi="Calibri"/>
                <w:sz w:val="20"/>
                <w:szCs w:val="20"/>
              </w:rPr>
              <w:t xml:space="preserve"> b)</w:t>
            </w:r>
            <w:r w:rsidRPr="00BD2C81">
              <w:rPr>
                <w:rFonts w:ascii="Calibri" w:eastAsia="Calibri" w:hAnsi="Calibri"/>
                <w:sz w:val="20"/>
                <w:szCs w:val="20"/>
                <w:lang w:bidi="ar-SA"/>
              </w:rPr>
              <w:t>Conoscenze e riferimenti culturali modesti, informazioni superficiali</w:t>
            </w:r>
          </w:p>
          <w:p w14:paraId="0FD94328" w14:textId="77777777" w:rsidR="00F965EC" w:rsidRPr="00BD2C81" w:rsidRDefault="00F965EC" w:rsidP="00BD2C81">
            <w:pPr>
              <w:pStyle w:val="TableParagraph"/>
              <w:tabs>
                <w:tab w:val="left" w:pos="432"/>
              </w:tabs>
              <w:ind w:right="836"/>
              <w:rPr>
                <w:rFonts w:ascii="Calibri" w:eastAsia="Calibri" w:hAnsi="Calibri"/>
                <w:sz w:val="20"/>
                <w:szCs w:val="20"/>
              </w:rPr>
            </w:pPr>
            <w:r w:rsidRPr="00BD2C81">
              <w:rPr>
                <w:rFonts w:ascii="Calibri" w:eastAsia="Calibri" w:hAnsi="Calibri"/>
                <w:b/>
                <w:sz w:val="20"/>
                <w:szCs w:val="20"/>
                <w:lang w:bidi="ar-SA"/>
              </w:rPr>
              <w:t>c)Conoscenze e riferimenti culturali essenziali</w:t>
            </w:r>
          </w:p>
          <w:p w14:paraId="1CF21167" w14:textId="77777777" w:rsidR="00F965EC" w:rsidRPr="00BD2C81" w:rsidRDefault="00F965EC" w:rsidP="00BD2C81">
            <w:pPr>
              <w:pStyle w:val="TableParagraph"/>
              <w:tabs>
                <w:tab w:val="left" w:pos="432"/>
              </w:tabs>
              <w:ind w:right="836"/>
              <w:rPr>
                <w:rFonts w:ascii="Calibri" w:eastAsia="Calibri" w:hAnsi="Calibri"/>
                <w:sz w:val="20"/>
                <w:szCs w:val="20"/>
                <w:lang w:bidi="ar-SA"/>
              </w:rPr>
            </w:pPr>
            <w:r w:rsidRPr="00BD2C81">
              <w:rPr>
                <w:rFonts w:ascii="Calibri" w:eastAsia="Calibri" w:hAnsi="Calibri"/>
                <w:sz w:val="20"/>
                <w:szCs w:val="20"/>
                <w:lang w:bidi="ar-SA"/>
              </w:rPr>
              <w:t>d)Conoscenze approfondite, riferimenti culturali significativi</w:t>
            </w:r>
          </w:p>
          <w:p w14:paraId="0D9254EB" w14:textId="77777777" w:rsidR="00F965EC" w:rsidRPr="00BD2C81" w:rsidRDefault="00F965EC" w:rsidP="00BD2C81">
            <w:pPr>
              <w:spacing w:line="259" w:lineRule="auto"/>
              <w:rPr>
                <w:rFonts w:ascii="Calibri" w:eastAsia="Calibri" w:hAnsi="Calibri"/>
              </w:rPr>
            </w:pPr>
            <w:r w:rsidRPr="00BD2C81">
              <w:rPr>
                <w:rFonts w:ascii="Calibri" w:eastAsia="Calibri" w:hAnsi="Calibri"/>
              </w:rPr>
              <w:t>e)Conoscenze approfondite, riferimenti culturali ricchi e</w:t>
            </w:r>
          </w:p>
          <w:p w14:paraId="41D06D33" w14:textId="77777777" w:rsidR="00F965EC" w:rsidRPr="00BD2C81" w:rsidRDefault="00F965EC" w:rsidP="00BD2C81">
            <w:pPr>
              <w:pStyle w:val="TableParagraph"/>
              <w:tabs>
                <w:tab w:val="left" w:pos="432"/>
              </w:tabs>
              <w:ind w:right="836"/>
              <w:rPr>
                <w:rFonts w:ascii="Calibri" w:eastAsia="Calibri" w:hAnsi="Calibri"/>
                <w:sz w:val="20"/>
                <w:szCs w:val="20"/>
              </w:rPr>
            </w:pPr>
            <w:r w:rsidRPr="00BD2C81">
              <w:rPr>
                <w:rFonts w:ascii="Calibri" w:eastAsia="Calibri" w:hAnsi="Calibri"/>
                <w:sz w:val="20"/>
                <w:szCs w:val="20"/>
                <w:lang w:bidi="ar-SA"/>
              </w:rPr>
              <w:t>significativi</w:t>
            </w:r>
          </w:p>
          <w:p w14:paraId="73FA0F59" w14:textId="77777777" w:rsidR="00F965EC" w:rsidRPr="00BD2C81" w:rsidRDefault="00F965EC" w:rsidP="00BD2C81">
            <w:pPr>
              <w:pStyle w:val="TableParagraph"/>
              <w:tabs>
                <w:tab w:val="left" w:pos="432"/>
              </w:tabs>
              <w:ind w:left="431" w:right="836"/>
              <w:rPr>
                <w:rFonts w:ascii="Calibri" w:eastAsia="Calibri" w:hAnsi="Calibri"/>
                <w:sz w:val="20"/>
                <w:szCs w:val="20"/>
              </w:rPr>
            </w:pPr>
          </w:p>
        </w:tc>
        <w:tc>
          <w:tcPr>
            <w:tcW w:w="709" w:type="dxa"/>
          </w:tcPr>
          <w:p w14:paraId="5B2BB0A8" w14:textId="77777777" w:rsidR="00F965EC" w:rsidRPr="00BD2C81" w:rsidRDefault="00F965EC" w:rsidP="00BD2C81">
            <w:pPr>
              <w:pStyle w:val="TableParagraph"/>
              <w:ind w:firstLine="168"/>
              <w:rPr>
                <w:rFonts w:ascii="Calibri" w:eastAsia="Calibri" w:hAnsi="Calibri"/>
                <w:sz w:val="20"/>
                <w:szCs w:val="20"/>
              </w:rPr>
            </w:pPr>
            <w:r w:rsidRPr="00BD2C81">
              <w:rPr>
                <w:rFonts w:ascii="Calibri" w:eastAsia="Calibri" w:hAnsi="Calibri"/>
                <w:sz w:val="20"/>
                <w:szCs w:val="20"/>
              </w:rPr>
              <w:t>1-2</w:t>
            </w:r>
          </w:p>
          <w:p w14:paraId="36250974" w14:textId="77777777" w:rsidR="00F965EC" w:rsidRPr="00BD2C81" w:rsidRDefault="00F965EC" w:rsidP="00BD2C81">
            <w:pPr>
              <w:pStyle w:val="TableParagraph"/>
              <w:ind w:firstLine="168"/>
              <w:jc w:val="center"/>
              <w:rPr>
                <w:rFonts w:ascii="Calibri" w:eastAsia="Calibri" w:hAnsi="Calibri"/>
                <w:sz w:val="20"/>
                <w:szCs w:val="20"/>
              </w:rPr>
            </w:pPr>
          </w:p>
          <w:p w14:paraId="45E87A9C" w14:textId="77777777" w:rsidR="00F965EC" w:rsidRPr="00BD2C81" w:rsidRDefault="00F965EC" w:rsidP="00BD2C81">
            <w:pPr>
              <w:pStyle w:val="TableParagraph"/>
              <w:ind w:firstLine="168"/>
              <w:rPr>
                <w:rFonts w:ascii="Calibri" w:eastAsia="Calibri" w:hAnsi="Calibri"/>
                <w:sz w:val="20"/>
                <w:szCs w:val="20"/>
              </w:rPr>
            </w:pPr>
            <w:r w:rsidRPr="00BD2C81">
              <w:rPr>
                <w:rFonts w:ascii="Calibri" w:eastAsia="Calibri" w:hAnsi="Calibri"/>
                <w:sz w:val="20"/>
                <w:szCs w:val="20"/>
              </w:rPr>
              <w:t>3-4</w:t>
            </w:r>
          </w:p>
          <w:p w14:paraId="02B499DA" w14:textId="77777777" w:rsidR="00F965EC" w:rsidRPr="00BD2C81" w:rsidRDefault="00F965EC" w:rsidP="00BD2C81">
            <w:pPr>
              <w:pStyle w:val="TableParagraph"/>
              <w:ind w:firstLine="168"/>
              <w:jc w:val="center"/>
              <w:rPr>
                <w:rFonts w:ascii="Calibri" w:eastAsia="Calibri" w:hAnsi="Calibri"/>
                <w:b/>
                <w:bCs/>
                <w:sz w:val="20"/>
                <w:szCs w:val="20"/>
              </w:rPr>
            </w:pPr>
          </w:p>
          <w:p w14:paraId="657EF83D" w14:textId="77777777" w:rsidR="00F965EC" w:rsidRPr="00BD2C81" w:rsidRDefault="00F965EC" w:rsidP="00BD2C81">
            <w:pPr>
              <w:pStyle w:val="TableParagraph"/>
              <w:ind w:firstLine="168"/>
              <w:rPr>
                <w:rFonts w:ascii="Calibri" w:eastAsia="Calibri" w:hAnsi="Calibri"/>
                <w:b/>
                <w:bCs/>
                <w:sz w:val="20"/>
                <w:szCs w:val="20"/>
              </w:rPr>
            </w:pPr>
            <w:r w:rsidRPr="00BD2C81">
              <w:rPr>
                <w:rFonts w:ascii="Calibri" w:eastAsia="Calibri" w:hAnsi="Calibri"/>
                <w:b/>
                <w:bCs/>
                <w:sz w:val="20"/>
                <w:szCs w:val="20"/>
              </w:rPr>
              <w:t xml:space="preserve">  5</w:t>
            </w:r>
          </w:p>
          <w:p w14:paraId="53063745" w14:textId="77777777" w:rsidR="00F965EC" w:rsidRPr="00BD2C81" w:rsidRDefault="00F965EC" w:rsidP="00BD2C81">
            <w:pPr>
              <w:pStyle w:val="TableParagraph"/>
              <w:ind w:firstLine="168"/>
              <w:rPr>
                <w:rFonts w:ascii="Calibri" w:eastAsia="Calibri" w:hAnsi="Calibri"/>
                <w:sz w:val="20"/>
                <w:szCs w:val="20"/>
              </w:rPr>
            </w:pPr>
            <w:r w:rsidRPr="00BD2C81">
              <w:rPr>
                <w:rFonts w:ascii="Calibri" w:eastAsia="Calibri" w:hAnsi="Calibri"/>
                <w:sz w:val="20"/>
                <w:szCs w:val="20"/>
              </w:rPr>
              <w:t>6-7</w:t>
            </w:r>
          </w:p>
          <w:p w14:paraId="30832D41" w14:textId="77777777" w:rsidR="00F965EC" w:rsidRPr="00BD2C81" w:rsidRDefault="00F965EC" w:rsidP="00BD2C81">
            <w:pPr>
              <w:pStyle w:val="TableParagraph"/>
              <w:ind w:firstLine="168"/>
              <w:rPr>
                <w:rFonts w:ascii="Calibri" w:eastAsia="Calibri" w:hAnsi="Calibri"/>
                <w:sz w:val="20"/>
                <w:szCs w:val="20"/>
              </w:rPr>
            </w:pPr>
            <w:r w:rsidRPr="00BD2C81">
              <w:rPr>
                <w:rFonts w:ascii="Calibri" w:eastAsia="Calibri" w:hAnsi="Calibri"/>
                <w:sz w:val="20"/>
                <w:szCs w:val="20"/>
              </w:rPr>
              <w:t xml:space="preserve">  8</w:t>
            </w:r>
          </w:p>
        </w:tc>
        <w:tc>
          <w:tcPr>
            <w:tcW w:w="992" w:type="dxa"/>
          </w:tcPr>
          <w:p w14:paraId="336BF2A0" w14:textId="77777777" w:rsidR="00F965EC" w:rsidRPr="00BD2C81" w:rsidRDefault="00F965EC" w:rsidP="00BD2C81">
            <w:pPr>
              <w:pStyle w:val="TableParagraph"/>
              <w:spacing w:line="20" w:lineRule="exact"/>
              <w:ind w:left="206"/>
              <w:rPr>
                <w:rFonts w:ascii="Calibri" w:eastAsia="Calibri" w:hAnsi="Calibri"/>
                <w:sz w:val="2"/>
              </w:rPr>
            </w:pPr>
          </w:p>
          <w:p w14:paraId="4F47C010" w14:textId="77777777" w:rsidR="00F965EC" w:rsidRPr="00BD2C81" w:rsidRDefault="00F965EC" w:rsidP="00BD2C81">
            <w:pPr>
              <w:pStyle w:val="TableParagraph"/>
              <w:spacing w:line="20" w:lineRule="exact"/>
              <w:ind w:left="206"/>
              <w:rPr>
                <w:rFonts w:ascii="Calibri" w:eastAsia="Calibri" w:hAnsi="Calibri"/>
                <w:sz w:val="2"/>
              </w:rPr>
            </w:pPr>
          </w:p>
          <w:p w14:paraId="0E9FFAC9" w14:textId="77777777" w:rsidR="00F965EC" w:rsidRPr="00BD2C81" w:rsidRDefault="00F965EC" w:rsidP="00BD2C81">
            <w:pPr>
              <w:pStyle w:val="TableParagraph"/>
              <w:spacing w:line="20" w:lineRule="exact"/>
              <w:ind w:left="206"/>
              <w:rPr>
                <w:rFonts w:ascii="Calibri" w:eastAsia="Calibri" w:hAnsi="Calibri"/>
                <w:sz w:val="2"/>
              </w:rPr>
            </w:pPr>
          </w:p>
          <w:p w14:paraId="2A64A3BF" w14:textId="77777777" w:rsidR="00F965EC" w:rsidRPr="00BD2C81" w:rsidRDefault="00F965EC" w:rsidP="00BD2C81">
            <w:pPr>
              <w:pStyle w:val="TableParagraph"/>
              <w:spacing w:line="20" w:lineRule="exact"/>
              <w:ind w:left="206"/>
              <w:rPr>
                <w:rFonts w:ascii="Calibri" w:eastAsia="Calibri" w:hAnsi="Calibri"/>
                <w:sz w:val="2"/>
              </w:rPr>
            </w:pPr>
          </w:p>
          <w:p w14:paraId="71EAAF19" w14:textId="77777777" w:rsidR="00F965EC" w:rsidRPr="00BD2C81" w:rsidRDefault="00F965EC" w:rsidP="00BD2C81">
            <w:pPr>
              <w:pStyle w:val="TableParagraph"/>
              <w:spacing w:line="20" w:lineRule="exact"/>
              <w:ind w:left="206"/>
              <w:rPr>
                <w:rFonts w:ascii="Calibri" w:eastAsia="Calibri" w:hAnsi="Calibri"/>
                <w:sz w:val="2"/>
              </w:rPr>
            </w:pPr>
          </w:p>
          <w:p w14:paraId="534C54AE" w14:textId="77777777" w:rsidR="00F965EC" w:rsidRPr="00BD2C81" w:rsidRDefault="00F965EC" w:rsidP="00BD2C81">
            <w:pPr>
              <w:pStyle w:val="TableParagraph"/>
              <w:spacing w:line="20" w:lineRule="exact"/>
              <w:ind w:left="206"/>
              <w:rPr>
                <w:rFonts w:ascii="Calibri" w:eastAsia="Calibri" w:hAnsi="Calibri"/>
                <w:sz w:val="2"/>
              </w:rPr>
            </w:pPr>
          </w:p>
          <w:p w14:paraId="32598821" w14:textId="77777777" w:rsidR="00F965EC" w:rsidRPr="00BD2C81" w:rsidRDefault="00F965EC" w:rsidP="00BD2C81">
            <w:pPr>
              <w:pStyle w:val="TableParagraph"/>
              <w:spacing w:line="20" w:lineRule="exact"/>
              <w:ind w:left="206"/>
              <w:rPr>
                <w:rFonts w:ascii="Calibri" w:eastAsia="Calibri" w:hAnsi="Calibri"/>
                <w:sz w:val="2"/>
              </w:rPr>
            </w:pPr>
          </w:p>
          <w:p w14:paraId="2FC82990" w14:textId="77777777" w:rsidR="00F965EC" w:rsidRPr="00BD2C81" w:rsidRDefault="00F965EC" w:rsidP="00BD2C81">
            <w:pPr>
              <w:pStyle w:val="TableParagraph"/>
              <w:spacing w:line="20" w:lineRule="exact"/>
              <w:ind w:left="206"/>
              <w:rPr>
                <w:rFonts w:ascii="Calibri" w:eastAsia="Calibri" w:hAnsi="Calibri"/>
                <w:sz w:val="2"/>
              </w:rPr>
            </w:pPr>
          </w:p>
          <w:p w14:paraId="2CEF4F68" w14:textId="77777777" w:rsidR="00F965EC" w:rsidRPr="00BD2C81" w:rsidRDefault="00F965EC" w:rsidP="00BD2C81">
            <w:pPr>
              <w:pStyle w:val="TableParagraph"/>
              <w:spacing w:line="20" w:lineRule="exact"/>
              <w:ind w:left="206"/>
              <w:rPr>
                <w:rFonts w:ascii="Calibri" w:eastAsia="Calibri" w:hAnsi="Calibri"/>
                <w:sz w:val="2"/>
              </w:rPr>
            </w:pPr>
          </w:p>
          <w:p w14:paraId="73C6174E" w14:textId="77777777" w:rsidR="00F965EC" w:rsidRPr="00BD2C81" w:rsidRDefault="00F965EC" w:rsidP="00BD2C81">
            <w:pPr>
              <w:pStyle w:val="TableParagraph"/>
              <w:spacing w:line="20" w:lineRule="exact"/>
              <w:ind w:left="206"/>
              <w:rPr>
                <w:rFonts w:ascii="Calibri" w:eastAsia="Calibri" w:hAnsi="Calibri"/>
                <w:sz w:val="2"/>
              </w:rPr>
            </w:pPr>
          </w:p>
          <w:p w14:paraId="1178F2F7" w14:textId="77777777" w:rsidR="00F965EC" w:rsidRPr="00BD2C81" w:rsidRDefault="00F965EC" w:rsidP="00BD2C81">
            <w:pPr>
              <w:pStyle w:val="TableParagraph"/>
              <w:spacing w:line="20" w:lineRule="exact"/>
              <w:ind w:left="206"/>
              <w:rPr>
                <w:rFonts w:ascii="Calibri" w:eastAsia="Calibri" w:hAnsi="Calibri"/>
                <w:sz w:val="2"/>
              </w:rPr>
            </w:pPr>
          </w:p>
          <w:p w14:paraId="680DA94C" w14:textId="77777777" w:rsidR="00F965EC" w:rsidRPr="00BD2C81" w:rsidRDefault="00F965EC" w:rsidP="00BD2C81">
            <w:pPr>
              <w:pStyle w:val="TableParagraph"/>
              <w:spacing w:line="20" w:lineRule="exact"/>
              <w:ind w:left="206"/>
              <w:rPr>
                <w:rFonts w:ascii="Calibri" w:eastAsia="Calibri" w:hAnsi="Calibri"/>
                <w:sz w:val="2"/>
              </w:rPr>
            </w:pPr>
          </w:p>
          <w:p w14:paraId="6F24B1F5" w14:textId="77777777" w:rsidR="00F965EC" w:rsidRPr="00BD2C81" w:rsidRDefault="00F965EC" w:rsidP="00BD2C81">
            <w:pPr>
              <w:pStyle w:val="TableParagraph"/>
              <w:spacing w:line="20" w:lineRule="exact"/>
              <w:ind w:left="206"/>
              <w:rPr>
                <w:rFonts w:ascii="Calibri" w:eastAsia="Calibri" w:hAnsi="Calibri"/>
                <w:sz w:val="2"/>
              </w:rPr>
            </w:pPr>
          </w:p>
          <w:p w14:paraId="6DCBECAD" w14:textId="77777777" w:rsidR="00F965EC" w:rsidRPr="00BD2C81" w:rsidRDefault="00F965EC" w:rsidP="00BD2C81">
            <w:pPr>
              <w:pStyle w:val="TableParagraph"/>
              <w:spacing w:line="20" w:lineRule="exact"/>
              <w:ind w:left="206"/>
              <w:rPr>
                <w:rFonts w:ascii="Calibri" w:eastAsia="Calibri" w:hAnsi="Calibri"/>
                <w:sz w:val="2"/>
              </w:rPr>
            </w:pPr>
          </w:p>
          <w:p w14:paraId="43439F9C" w14:textId="77777777" w:rsidR="00F965EC" w:rsidRPr="00BD2C81" w:rsidRDefault="00F965EC" w:rsidP="00BD2C81">
            <w:pPr>
              <w:pStyle w:val="TableParagraph"/>
              <w:spacing w:line="20" w:lineRule="exact"/>
              <w:ind w:left="206"/>
              <w:rPr>
                <w:rFonts w:ascii="Calibri" w:eastAsia="Calibri" w:hAnsi="Calibri"/>
                <w:sz w:val="2"/>
              </w:rPr>
            </w:pPr>
          </w:p>
          <w:p w14:paraId="144EF9C4" w14:textId="77777777" w:rsidR="00F965EC" w:rsidRPr="00BD2C81" w:rsidRDefault="00F965EC" w:rsidP="00BD2C81">
            <w:pPr>
              <w:pStyle w:val="TableParagraph"/>
              <w:spacing w:line="20" w:lineRule="exact"/>
              <w:ind w:left="206"/>
              <w:rPr>
                <w:rFonts w:ascii="Calibri" w:eastAsia="Calibri" w:hAnsi="Calibri"/>
                <w:sz w:val="2"/>
              </w:rPr>
            </w:pPr>
          </w:p>
          <w:p w14:paraId="34D0A2BB" w14:textId="77777777" w:rsidR="00F965EC" w:rsidRPr="00BD2C81" w:rsidRDefault="00F965EC" w:rsidP="00BD2C81">
            <w:pPr>
              <w:pStyle w:val="TableParagraph"/>
              <w:spacing w:line="20" w:lineRule="exact"/>
              <w:ind w:left="206"/>
              <w:rPr>
                <w:rFonts w:ascii="Calibri" w:eastAsia="Calibri" w:hAnsi="Calibri"/>
                <w:sz w:val="2"/>
              </w:rPr>
            </w:pPr>
          </w:p>
          <w:p w14:paraId="42FFA132" w14:textId="77777777" w:rsidR="00F965EC" w:rsidRPr="00BD2C81" w:rsidRDefault="00F965EC" w:rsidP="00BD2C81">
            <w:pPr>
              <w:pStyle w:val="TableParagraph"/>
              <w:spacing w:line="20" w:lineRule="exact"/>
              <w:ind w:left="206"/>
              <w:rPr>
                <w:rFonts w:ascii="Calibri" w:eastAsia="Calibri" w:hAnsi="Calibri"/>
                <w:sz w:val="2"/>
              </w:rPr>
            </w:pPr>
          </w:p>
          <w:p w14:paraId="63D7DD05" w14:textId="77777777" w:rsidR="00F965EC" w:rsidRPr="00BD2C81" w:rsidRDefault="00F965EC" w:rsidP="00BD2C81">
            <w:pPr>
              <w:pStyle w:val="TableParagraph"/>
              <w:spacing w:line="20" w:lineRule="exact"/>
              <w:ind w:left="206"/>
              <w:rPr>
                <w:rFonts w:ascii="Calibri" w:eastAsia="Calibri" w:hAnsi="Calibri"/>
                <w:sz w:val="2"/>
              </w:rPr>
            </w:pPr>
          </w:p>
          <w:p w14:paraId="6B46EB32" w14:textId="77777777" w:rsidR="00F965EC" w:rsidRPr="00BD2C81" w:rsidRDefault="00F965EC" w:rsidP="00BD2C81">
            <w:pPr>
              <w:pStyle w:val="TableParagraph"/>
              <w:spacing w:line="20" w:lineRule="exact"/>
              <w:ind w:left="206"/>
              <w:rPr>
                <w:rFonts w:ascii="Calibri" w:eastAsia="Calibri" w:hAnsi="Calibri"/>
                <w:sz w:val="2"/>
              </w:rPr>
            </w:pPr>
          </w:p>
          <w:p w14:paraId="1AB9C9F6" w14:textId="77777777" w:rsidR="00F965EC" w:rsidRPr="00BD2C81" w:rsidRDefault="00F965EC" w:rsidP="00BD2C81">
            <w:pPr>
              <w:pStyle w:val="TableParagraph"/>
              <w:spacing w:line="20" w:lineRule="exact"/>
              <w:ind w:left="206"/>
              <w:rPr>
                <w:rFonts w:ascii="Calibri" w:eastAsia="Calibri" w:hAnsi="Calibri"/>
                <w:sz w:val="2"/>
              </w:rPr>
            </w:pPr>
          </w:p>
          <w:p w14:paraId="6485B250" w14:textId="77777777" w:rsidR="00F965EC" w:rsidRPr="00BD2C81" w:rsidRDefault="00F965EC" w:rsidP="00BD2C81">
            <w:pPr>
              <w:pStyle w:val="TableParagraph"/>
              <w:spacing w:line="20" w:lineRule="exact"/>
              <w:ind w:left="206"/>
              <w:rPr>
                <w:rFonts w:ascii="Calibri" w:eastAsia="Calibri" w:hAnsi="Calibri"/>
                <w:sz w:val="2"/>
              </w:rPr>
            </w:pPr>
          </w:p>
          <w:p w14:paraId="78169FFE" w14:textId="77777777" w:rsidR="00F965EC" w:rsidRPr="00BD2C81" w:rsidRDefault="00F965EC" w:rsidP="00BD2C81">
            <w:pPr>
              <w:pStyle w:val="TableParagraph"/>
              <w:spacing w:line="20" w:lineRule="exact"/>
              <w:ind w:left="206"/>
              <w:rPr>
                <w:rFonts w:ascii="Calibri" w:eastAsia="Calibri" w:hAnsi="Calibri"/>
                <w:sz w:val="2"/>
              </w:rPr>
            </w:pPr>
          </w:p>
          <w:p w14:paraId="1704D9EC" w14:textId="77777777" w:rsidR="00F965EC" w:rsidRPr="00BD2C81" w:rsidRDefault="00F965EC" w:rsidP="00BD2C81">
            <w:pPr>
              <w:pStyle w:val="TableParagraph"/>
              <w:spacing w:line="20" w:lineRule="exact"/>
              <w:ind w:left="206"/>
              <w:rPr>
                <w:rFonts w:ascii="Calibri" w:eastAsia="Calibri" w:hAnsi="Calibri"/>
                <w:sz w:val="2"/>
              </w:rPr>
            </w:pPr>
          </w:p>
          <w:p w14:paraId="3028F5F2" w14:textId="77777777" w:rsidR="00F965EC" w:rsidRPr="00BD2C81" w:rsidRDefault="00F965EC" w:rsidP="00BD2C81">
            <w:pPr>
              <w:pStyle w:val="TableParagraph"/>
              <w:spacing w:line="20" w:lineRule="exact"/>
              <w:ind w:left="206"/>
              <w:rPr>
                <w:rFonts w:ascii="Calibri" w:eastAsia="Calibri" w:hAnsi="Calibri"/>
                <w:sz w:val="2"/>
              </w:rPr>
            </w:pPr>
          </w:p>
          <w:p w14:paraId="2E701C22" w14:textId="77777777" w:rsidR="00F965EC" w:rsidRPr="00BD2C81" w:rsidRDefault="00F965EC" w:rsidP="00BD2C81">
            <w:pPr>
              <w:pStyle w:val="TableParagraph"/>
              <w:spacing w:line="20" w:lineRule="exact"/>
              <w:ind w:left="206"/>
              <w:rPr>
                <w:rFonts w:ascii="Calibri" w:eastAsia="Calibri" w:hAnsi="Calibri"/>
                <w:sz w:val="2"/>
              </w:rPr>
            </w:pPr>
          </w:p>
          <w:p w14:paraId="1DF40850" w14:textId="77777777" w:rsidR="00F965EC" w:rsidRPr="00BD2C81" w:rsidRDefault="00F965EC" w:rsidP="00BD2C81">
            <w:pPr>
              <w:pStyle w:val="TableParagraph"/>
              <w:spacing w:line="20" w:lineRule="exact"/>
              <w:ind w:left="206"/>
              <w:rPr>
                <w:rFonts w:ascii="Calibri" w:eastAsia="Calibri" w:hAnsi="Calibri"/>
                <w:sz w:val="2"/>
              </w:rPr>
            </w:pPr>
          </w:p>
          <w:p w14:paraId="35EFB53D" w14:textId="77777777" w:rsidR="00F965EC" w:rsidRPr="00BD2C81" w:rsidRDefault="00F965EC" w:rsidP="00BD2C81">
            <w:pPr>
              <w:pStyle w:val="TableParagraph"/>
              <w:spacing w:line="20" w:lineRule="exact"/>
              <w:ind w:left="206"/>
              <w:rPr>
                <w:rFonts w:ascii="Calibri" w:eastAsia="Calibri" w:hAnsi="Calibri"/>
                <w:sz w:val="2"/>
              </w:rPr>
            </w:pPr>
          </w:p>
          <w:p w14:paraId="4808A646" w14:textId="77777777" w:rsidR="00F965EC" w:rsidRPr="00BD2C81" w:rsidRDefault="00F965EC" w:rsidP="00BD2C81">
            <w:pPr>
              <w:pStyle w:val="TableParagraph"/>
              <w:spacing w:line="20" w:lineRule="exact"/>
              <w:ind w:left="206"/>
              <w:rPr>
                <w:rFonts w:ascii="Calibri" w:eastAsia="Calibri" w:hAnsi="Calibri"/>
                <w:sz w:val="2"/>
              </w:rPr>
            </w:pPr>
          </w:p>
          <w:p w14:paraId="0EDF9F5A" w14:textId="77777777" w:rsidR="00F965EC" w:rsidRPr="00BD2C81" w:rsidRDefault="00F965EC" w:rsidP="00BD2C81">
            <w:pPr>
              <w:pStyle w:val="TableParagraph"/>
              <w:spacing w:line="20" w:lineRule="exact"/>
              <w:ind w:left="206"/>
              <w:rPr>
                <w:rFonts w:ascii="Calibri" w:eastAsia="Calibri" w:hAnsi="Calibri"/>
                <w:sz w:val="2"/>
              </w:rPr>
            </w:pPr>
          </w:p>
          <w:p w14:paraId="33F103F5" w14:textId="77777777" w:rsidR="00F965EC" w:rsidRPr="00BD2C81" w:rsidRDefault="00F965EC" w:rsidP="00BD2C81">
            <w:pPr>
              <w:pStyle w:val="TableParagraph"/>
              <w:spacing w:line="20" w:lineRule="exact"/>
              <w:ind w:left="206"/>
              <w:rPr>
                <w:rFonts w:ascii="Calibri" w:eastAsia="Calibri" w:hAnsi="Calibri"/>
                <w:sz w:val="2"/>
              </w:rPr>
            </w:pPr>
          </w:p>
          <w:p w14:paraId="403193B0" w14:textId="77777777" w:rsidR="00F965EC" w:rsidRPr="00BD2C81" w:rsidRDefault="00F965EC" w:rsidP="00BD2C81">
            <w:pPr>
              <w:pStyle w:val="TableParagraph"/>
              <w:spacing w:line="20" w:lineRule="exact"/>
              <w:ind w:left="206"/>
              <w:rPr>
                <w:rFonts w:ascii="Calibri" w:eastAsia="Calibri" w:hAnsi="Calibri"/>
                <w:sz w:val="2"/>
              </w:rPr>
            </w:pPr>
          </w:p>
          <w:p w14:paraId="48FB9DEE" w14:textId="77777777" w:rsidR="00F965EC" w:rsidRPr="00BD2C81" w:rsidRDefault="00F965EC" w:rsidP="00BD2C81">
            <w:pPr>
              <w:pStyle w:val="TableParagraph"/>
              <w:spacing w:line="20" w:lineRule="exact"/>
              <w:ind w:left="206"/>
              <w:rPr>
                <w:rFonts w:ascii="Calibri" w:eastAsia="Calibri" w:hAnsi="Calibri"/>
                <w:sz w:val="2"/>
              </w:rPr>
            </w:pPr>
          </w:p>
          <w:p w14:paraId="77E688E0" w14:textId="77777777" w:rsidR="00F965EC" w:rsidRPr="00BD2C81" w:rsidRDefault="00F965EC" w:rsidP="00BD2C81">
            <w:pPr>
              <w:pStyle w:val="TableParagraph"/>
              <w:spacing w:line="20" w:lineRule="exact"/>
              <w:ind w:left="206"/>
              <w:rPr>
                <w:rFonts w:ascii="Calibri" w:eastAsia="Calibri" w:hAnsi="Calibri"/>
                <w:sz w:val="2"/>
              </w:rPr>
            </w:pPr>
          </w:p>
          <w:p w14:paraId="621DFC46" w14:textId="77777777" w:rsidR="00F965EC" w:rsidRPr="00BD2C81" w:rsidRDefault="00F965EC" w:rsidP="00BD2C81">
            <w:pPr>
              <w:pStyle w:val="TableParagraph"/>
              <w:spacing w:line="20" w:lineRule="exact"/>
              <w:ind w:left="206"/>
              <w:rPr>
                <w:rFonts w:ascii="Calibri" w:eastAsia="Calibri" w:hAnsi="Calibri"/>
                <w:sz w:val="2"/>
              </w:rPr>
            </w:pPr>
          </w:p>
          <w:p w14:paraId="3363EFDC" w14:textId="77777777" w:rsidR="00F965EC" w:rsidRPr="00BD2C81" w:rsidRDefault="00F965EC" w:rsidP="00BD2C81">
            <w:pPr>
              <w:pStyle w:val="TableParagraph"/>
              <w:spacing w:line="20" w:lineRule="exact"/>
              <w:ind w:left="206"/>
              <w:rPr>
                <w:rFonts w:ascii="Calibri" w:eastAsia="Calibri" w:hAnsi="Calibri"/>
                <w:sz w:val="2"/>
              </w:rPr>
            </w:pPr>
          </w:p>
          <w:p w14:paraId="1BF58A04" w14:textId="77777777" w:rsidR="00F965EC" w:rsidRPr="00BD2C81" w:rsidRDefault="00F965EC" w:rsidP="00BD2C81">
            <w:pPr>
              <w:pStyle w:val="TableParagraph"/>
              <w:spacing w:line="20" w:lineRule="exact"/>
              <w:ind w:left="206"/>
              <w:rPr>
                <w:rFonts w:ascii="Calibri" w:eastAsia="Calibri" w:hAnsi="Calibri"/>
                <w:sz w:val="2"/>
              </w:rPr>
            </w:pPr>
          </w:p>
          <w:p w14:paraId="35BC6CAF" w14:textId="77777777" w:rsidR="00F965EC" w:rsidRPr="00BD2C81" w:rsidRDefault="00F965EC" w:rsidP="00BD2C81">
            <w:pPr>
              <w:pStyle w:val="TableParagraph"/>
              <w:spacing w:line="20" w:lineRule="exact"/>
              <w:ind w:left="206"/>
              <w:rPr>
                <w:rFonts w:ascii="Calibri" w:eastAsia="Calibri" w:hAnsi="Calibri"/>
                <w:sz w:val="2"/>
              </w:rPr>
            </w:pPr>
          </w:p>
          <w:p w14:paraId="18A23604" w14:textId="77777777" w:rsidR="00F965EC" w:rsidRPr="00BD2C81" w:rsidRDefault="00F965EC" w:rsidP="00BD2C81">
            <w:pPr>
              <w:pStyle w:val="TableParagraph"/>
              <w:spacing w:line="20" w:lineRule="exact"/>
              <w:ind w:left="206"/>
              <w:rPr>
                <w:rFonts w:ascii="Calibri" w:eastAsia="Calibri" w:hAnsi="Calibri"/>
                <w:sz w:val="2"/>
              </w:rPr>
            </w:pPr>
          </w:p>
          <w:p w14:paraId="21FEF306" w14:textId="77777777" w:rsidR="00F965EC" w:rsidRPr="00BD2C81" w:rsidRDefault="00F965EC" w:rsidP="00BD2C81">
            <w:pPr>
              <w:pStyle w:val="TableParagraph"/>
              <w:spacing w:line="20" w:lineRule="exact"/>
              <w:ind w:left="206"/>
              <w:rPr>
                <w:rFonts w:ascii="Calibri" w:eastAsia="Calibri" w:hAnsi="Calibri"/>
                <w:sz w:val="2"/>
              </w:rPr>
            </w:pPr>
          </w:p>
          <w:p w14:paraId="4CBDF02A" w14:textId="77777777" w:rsidR="00F965EC" w:rsidRPr="00BD2C81" w:rsidRDefault="00F965EC" w:rsidP="00BD2C81">
            <w:pPr>
              <w:pStyle w:val="TableParagraph"/>
              <w:spacing w:line="20" w:lineRule="exact"/>
              <w:ind w:left="206"/>
              <w:rPr>
                <w:rFonts w:ascii="Calibri" w:eastAsia="Calibri" w:hAnsi="Calibri"/>
                <w:sz w:val="2"/>
              </w:rPr>
            </w:pPr>
          </w:p>
          <w:p w14:paraId="2DB363EF" w14:textId="77777777" w:rsidR="00F965EC" w:rsidRPr="00BD2C81" w:rsidRDefault="00F965EC" w:rsidP="00BD2C81">
            <w:pPr>
              <w:pStyle w:val="TableParagraph"/>
              <w:spacing w:line="20" w:lineRule="exact"/>
              <w:ind w:left="206"/>
              <w:rPr>
                <w:rFonts w:ascii="Calibri" w:eastAsia="Calibri" w:hAnsi="Calibri"/>
                <w:sz w:val="2"/>
              </w:rPr>
            </w:pPr>
          </w:p>
          <w:p w14:paraId="560D9825" w14:textId="77777777" w:rsidR="00F965EC" w:rsidRPr="00BD2C81" w:rsidRDefault="00F965EC" w:rsidP="00BD2C81">
            <w:pPr>
              <w:pStyle w:val="TableParagraph"/>
              <w:spacing w:line="20" w:lineRule="exact"/>
              <w:ind w:left="206"/>
              <w:rPr>
                <w:rFonts w:ascii="Calibri" w:eastAsia="Calibri" w:hAnsi="Calibri"/>
                <w:sz w:val="2"/>
              </w:rPr>
            </w:pPr>
          </w:p>
          <w:p w14:paraId="6292B8DA" w14:textId="77777777" w:rsidR="00F965EC" w:rsidRPr="00BD2C81" w:rsidRDefault="00F965EC" w:rsidP="00BD2C81">
            <w:pPr>
              <w:pStyle w:val="TableParagraph"/>
              <w:spacing w:line="20" w:lineRule="exact"/>
              <w:ind w:left="206"/>
              <w:rPr>
                <w:rFonts w:ascii="Calibri" w:eastAsia="Calibri" w:hAnsi="Calibri"/>
                <w:sz w:val="2"/>
              </w:rPr>
            </w:pPr>
          </w:p>
          <w:p w14:paraId="31CA753D" w14:textId="77777777" w:rsidR="00F965EC" w:rsidRPr="00BD2C81" w:rsidRDefault="00F965EC" w:rsidP="00BD2C81">
            <w:pPr>
              <w:pStyle w:val="TableParagraph"/>
              <w:spacing w:line="20" w:lineRule="exact"/>
              <w:ind w:left="206"/>
              <w:rPr>
                <w:rFonts w:ascii="Calibri" w:eastAsia="Calibri" w:hAnsi="Calibri"/>
                <w:sz w:val="2"/>
              </w:rPr>
            </w:pPr>
          </w:p>
          <w:p w14:paraId="3F006A2B" w14:textId="77777777" w:rsidR="00F965EC" w:rsidRPr="00BD2C81" w:rsidRDefault="00F965EC" w:rsidP="00BD2C81">
            <w:pPr>
              <w:pStyle w:val="TableParagraph"/>
              <w:spacing w:line="20" w:lineRule="exact"/>
              <w:ind w:left="206"/>
              <w:rPr>
                <w:rFonts w:ascii="Calibri" w:eastAsia="Calibri" w:hAnsi="Calibri"/>
                <w:sz w:val="2"/>
              </w:rPr>
            </w:pPr>
          </w:p>
          <w:p w14:paraId="0DF5D8A1" w14:textId="77777777" w:rsidR="00F965EC" w:rsidRPr="00BD2C81" w:rsidRDefault="00F965EC" w:rsidP="00BD2C81">
            <w:pPr>
              <w:pStyle w:val="TableParagraph"/>
              <w:spacing w:line="20" w:lineRule="exact"/>
              <w:ind w:left="206"/>
              <w:rPr>
                <w:rFonts w:ascii="Calibri" w:eastAsia="Calibri" w:hAnsi="Calibri"/>
                <w:sz w:val="2"/>
              </w:rPr>
            </w:pPr>
          </w:p>
          <w:p w14:paraId="2B844645" w14:textId="77777777" w:rsidR="00F965EC" w:rsidRPr="00BD2C81" w:rsidRDefault="00F965EC" w:rsidP="00BD2C81">
            <w:pPr>
              <w:pStyle w:val="TableParagraph"/>
              <w:spacing w:line="20" w:lineRule="exact"/>
              <w:ind w:left="206"/>
              <w:rPr>
                <w:rFonts w:ascii="Calibri" w:eastAsia="Calibri" w:hAnsi="Calibri"/>
                <w:sz w:val="2"/>
              </w:rPr>
            </w:pPr>
          </w:p>
          <w:p w14:paraId="0C889E3C" w14:textId="77777777" w:rsidR="00F965EC" w:rsidRPr="00BD2C81" w:rsidRDefault="00F965EC" w:rsidP="00BD2C81">
            <w:pPr>
              <w:pStyle w:val="TableParagraph"/>
              <w:spacing w:line="20" w:lineRule="exact"/>
              <w:ind w:left="206"/>
              <w:rPr>
                <w:rFonts w:ascii="Calibri" w:eastAsia="Calibri" w:hAnsi="Calibri"/>
                <w:sz w:val="2"/>
              </w:rPr>
            </w:pPr>
          </w:p>
          <w:p w14:paraId="702B1D1D" w14:textId="77777777" w:rsidR="00F965EC" w:rsidRPr="00BD2C81" w:rsidRDefault="00F965EC" w:rsidP="00BD2C81">
            <w:pPr>
              <w:pStyle w:val="TableParagraph"/>
              <w:spacing w:line="20" w:lineRule="exact"/>
              <w:ind w:left="206"/>
              <w:rPr>
                <w:rFonts w:ascii="Calibri" w:eastAsia="Calibri" w:hAnsi="Calibri"/>
                <w:sz w:val="2"/>
              </w:rPr>
            </w:pPr>
          </w:p>
          <w:p w14:paraId="4108E004" w14:textId="77777777" w:rsidR="00F965EC" w:rsidRPr="00BD2C81" w:rsidRDefault="00F965EC" w:rsidP="00BD2C81">
            <w:pPr>
              <w:pStyle w:val="TableParagraph"/>
              <w:spacing w:line="20" w:lineRule="exact"/>
              <w:ind w:left="206"/>
              <w:rPr>
                <w:rFonts w:ascii="Calibri" w:eastAsia="Calibri" w:hAnsi="Calibri"/>
                <w:sz w:val="2"/>
              </w:rPr>
            </w:pPr>
          </w:p>
          <w:p w14:paraId="0C86C44F" w14:textId="77777777" w:rsidR="00F965EC" w:rsidRPr="00BD2C81" w:rsidRDefault="00F965EC" w:rsidP="00BD2C81">
            <w:pPr>
              <w:pStyle w:val="TableParagraph"/>
              <w:spacing w:line="20" w:lineRule="exact"/>
              <w:ind w:left="206"/>
              <w:rPr>
                <w:rFonts w:ascii="Calibri" w:eastAsia="Calibri" w:hAnsi="Calibri"/>
                <w:sz w:val="2"/>
              </w:rPr>
            </w:pPr>
          </w:p>
          <w:p w14:paraId="2925CFC9" w14:textId="77777777" w:rsidR="00F965EC" w:rsidRPr="00BD2C81" w:rsidRDefault="00F965EC" w:rsidP="00BD2C81">
            <w:pPr>
              <w:pStyle w:val="TableParagraph"/>
              <w:spacing w:line="20" w:lineRule="exact"/>
              <w:ind w:left="206"/>
              <w:rPr>
                <w:rFonts w:ascii="Calibri" w:eastAsia="Calibri" w:hAnsi="Calibri"/>
                <w:sz w:val="2"/>
              </w:rPr>
            </w:pPr>
          </w:p>
          <w:p w14:paraId="2AA117A1" w14:textId="77777777" w:rsidR="00F965EC" w:rsidRPr="00BD2C81" w:rsidRDefault="00F965EC" w:rsidP="00BD2C81">
            <w:pPr>
              <w:pStyle w:val="TableParagraph"/>
              <w:spacing w:line="20" w:lineRule="exact"/>
              <w:ind w:left="206"/>
              <w:rPr>
                <w:rFonts w:ascii="Calibri" w:eastAsia="Calibri" w:hAnsi="Calibri"/>
                <w:sz w:val="2"/>
              </w:rPr>
            </w:pPr>
          </w:p>
          <w:p w14:paraId="01144B84" w14:textId="77777777" w:rsidR="00F965EC" w:rsidRPr="00BD2C81" w:rsidRDefault="00F965EC" w:rsidP="00BD2C81">
            <w:pPr>
              <w:pStyle w:val="TableParagraph"/>
              <w:spacing w:line="20" w:lineRule="exact"/>
              <w:ind w:left="206"/>
              <w:rPr>
                <w:rFonts w:ascii="Calibri" w:eastAsia="Calibri" w:hAnsi="Calibri"/>
                <w:sz w:val="2"/>
              </w:rPr>
            </w:pPr>
          </w:p>
          <w:p w14:paraId="02A1BA22" w14:textId="77777777" w:rsidR="00F965EC" w:rsidRPr="00BD2C81" w:rsidRDefault="00F965EC" w:rsidP="00BD2C81">
            <w:pPr>
              <w:pStyle w:val="TableParagraph"/>
              <w:spacing w:line="20" w:lineRule="exact"/>
              <w:ind w:left="206"/>
              <w:rPr>
                <w:rFonts w:ascii="Calibri" w:eastAsia="Calibri" w:hAnsi="Calibri"/>
                <w:sz w:val="2"/>
              </w:rPr>
            </w:pPr>
          </w:p>
          <w:p w14:paraId="116E6028" w14:textId="77777777" w:rsidR="00F965EC" w:rsidRPr="00BD2C81" w:rsidRDefault="00F965EC" w:rsidP="00BD2C81">
            <w:pPr>
              <w:pStyle w:val="TableParagraph"/>
              <w:spacing w:line="20" w:lineRule="exact"/>
              <w:ind w:left="206"/>
              <w:rPr>
                <w:rFonts w:ascii="Calibri" w:eastAsia="Calibri" w:hAnsi="Calibri"/>
                <w:sz w:val="2"/>
              </w:rPr>
            </w:pPr>
          </w:p>
          <w:p w14:paraId="526B872D" w14:textId="77777777" w:rsidR="00F965EC" w:rsidRPr="00BD2C81" w:rsidRDefault="00F965EC" w:rsidP="00BD2C81">
            <w:pPr>
              <w:pStyle w:val="TableParagraph"/>
              <w:spacing w:before="3" w:after="1"/>
              <w:rPr>
                <w:rFonts w:ascii="Calibri" w:eastAsia="Calibri" w:hAnsi="Calibri"/>
                <w:b/>
                <w:sz w:val="10"/>
              </w:rPr>
            </w:pPr>
          </w:p>
          <w:p w14:paraId="022DB416" w14:textId="5EB05FFF" w:rsidR="00F965EC"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6AAC51F0" wp14:editId="771AEAD8">
                      <wp:extent cx="189230" cy="6350"/>
                      <wp:effectExtent l="0" t="0" r="0" b="0"/>
                      <wp:docPr id="1493049517" name="Grup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1381669994"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354DA9D2" id="Gruppo 54"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" strokeweight=".17539mm"/>
                      <w10:anchorlock/>
                    </v:group>
                  </w:pict>
                </mc:Fallback>
              </mc:AlternateContent>
            </w:r>
          </w:p>
        </w:tc>
      </w:tr>
      <w:tr w:rsidR="00F965EC" w14:paraId="5F41C49C" w14:textId="77777777" w:rsidTr="00BD2C81">
        <w:trPr>
          <w:trHeight w:val="1626"/>
        </w:trPr>
        <w:tc>
          <w:tcPr>
            <w:tcW w:w="2918" w:type="dxa"/>
          </w:tcPr>
          <w:p w14:paraId="10FBD3D9" w14:textId="77777777" w:rsidR="00F965EC" w:rsidRPr="00BD2C81" w:rsidRDefault="00F965EC" w:rsidP="00BD2C81">
            <w:pPr>
              <w:pStyle w:val="TableParagraph"/>
              <w:tabs>
                <w:tab w:val="left" w:pos="3281"/>
              </w:tabs>
              <w:spacing w:before="1" w:line="247" w:lineRule="auto"/>
              <w:ind w:left="119" w:right="109"/>
              <w:jc w:val="center"/>
              <w:rPr>
                <w:rFonts w:ascii="Calibri" w:eastAsia="Calibri" w:hAnsi="Calibri"/>
                <w:b/>
                <w:sz w:val="20"/>
                <w:szCs w:val="20"/>
              </w:rPr>
            </w:pPr>
            <w:r w:rsidRPr="00BD2C81">
              <w:rPr>
                <w:rFonts w:ascii="Calibri" w:eastAsia="Calibri" w:hAnsi="Calibri"/>
                <w:b/>
                <w:sz w:val="20"/>
                <w:szCs w:val="20"/>
              </w:rPr>
              <w:t>Espressione di giudizi critici</w:t>
            </w:r>
          </w:p>
          <w:p w14:paraId="27FADD36" w14:textId="77777777" w:rsidR="00F965EC" w:rsidRPr="00BD2C81" w:rsidRDefault="00F965EC" w:rsidP="00BD2C81">
            <w:pPr>
              <w:pStyle w:val="TableParagraph"/>
              <w:tabs>
                <w:tab w:val="left" w:pos="3281"/>
              </w:tabs>
              <w:spacing w:before="1" w:line="247" w:lineRule="auto"/>
              <w:ind w:left="119" w:right="109"/>
              <w:jc w:val="center"/>
              <w:rPr>
                <w:rFonts w:ascii="Calibri" w:eastAsia="Calibri" w:hAnsi="Calibri"/>
                <w:b/>
                <w:sz w:val="20"/>
                <w:szCs w:val="20"/>
              </w:rPr>
            </w:pPr>
            <w:r w:rsidRPr="00BD2C81">
              <w:rPr>
                <w:rFonts w:ascii="Calibri" w:eastAsia="Calibri" w:hAnsi="Calibri"/>
                <w:b/>
                <w:sz w:val="20"/>
                <w:szCs w:val="20"/>
              </w:rPr>
              <w:t>e valutazioni personali</w:t>
            </w:r>
          </w:p>
        </w:tc>
        <w:tc>
          <w:tcPr>
            <w:tcW w:w="6013" w:type="dxa"/>
          </w:tcPr>
          <w:p w14:paraId="5E052EFE" w14:textId="77777777" w:rsidR="00F965EC" w:rsidRPr="00BD2C81" w:rsidRDefault="00F965EC" w:rsidP="00BD2C81">
            <w:pPr>
              <w:rPr>
                <w:rFonts w:ascii="Calibri" w:eastAsia="Calibri" w:hAnsi="Calibri"/>
              </w:rPr>
            </w:pPr>
            <w:r w:rsidRPr="00BD2C81">
              <w:rPr>
                <w:rFonts w:ascii="Calibri" w:eastAsia="Calibri" w:hAnsi="Calibri"/>
              </w:rPr>
              <w:t>a)Assenza e/o incoerenza di giudizi critici e valutazioni personali</w:t>
            </w:r>
          </w:p>
          <w:p w14:paraId="07E89FF7" w14:textId="77777777" w:rsidR="00F965EC" w:rsidRPr="00BD2C81" w:rsidRDefault="00F965EC" w:rsidP="00BD2C81">
            <w:pPr>
              <w:rPr>
                <w:rFonts w:ascii="Calibri" w:eastAsia="Calibri" w:hAnsi="Calibri"/>
              </w:rPr>
            </w:pPr>
            <w:r w:rsidRPr="00BD2C81">
              <w:rPr>
                <w:rFonts w:ascii="Calibri" w:eastAsia="Calibri" w:hAnsi="Calibri"/>
              </w:rPr>
              <w:t>b)Giudizi critici e valutazioni personali scarsi e /o poco coerenti</w:t>
            </w:r>
          </w:p>
          <w:p w14:paraId="024D8A78" w14:textId="77777777" w:rsidR="00F965EC" w:rsidRPr="00BD2C81" w:rsidRDefault="00F965EC" w:rsidP="00BD2C81">
            <w:pPr>
              <w:rPr>
                <w:rFonts w:ascii="Calibri" w:eastAsia="Calibri" w:hAnsi="Calibri"/>
              </w:rPr>
            </w:pPr>
            <w:r w:rsidRPr="00BD2C81">
              <w:rPr>
                <w:rFonts w:ascii="Calibri" w:eastAsia="Calibri" w:hAnsi="Calibri"/>
                <w:b/>
              </w:rPr>
              <w:t>c)Adeguata formulazione di giudizi critici e valutazioni personali</w:t>
            </w:r>
          </w:p>
          <w:p w14:paraId="73C5D8DC" w14:textId="77777777" w:rsidR="00F965EC" w:rsidRPr="00BD2C81" w:rsidRDefault="00F965EC" w:rsidP="00BD2C81">
            <w:pPr>
              <w:rPr>
                <w:rFonts w:ascii="Calibri" w:eastAsia="Calibri" w:hAnsi="Calibri"/>
              </w:rPr>
            </w:pPr>
            <w:r w:rsidRPr="00BD2C81">
              <w:rPr>
                <w:rFonts w:ascii="Calibri" w:eastAsia="Calibri" w:hAnsi="Calibri"/>
              </w:rPr>
              <w:t>d)Efficace e personale formulazione di giudizi critici e valutazioni personali</w:t>
            </w:r>
          </w:p>
          <w:p w14:paraId="081D63C4" w14:textId="77777777" w:rsidR="00F965EC" w:rsidRPr="00BD2C81" w:rsidRDefault="00F965EC" w:rsidP="00BD2C81">
            <w:pPr>
              <w:rPr>
                <w:rFonts w:ascii="Calibri" w:eastAsia="Calibri" w:hAnsi="Calibri"/>
              </w:rPr>
            </w:pPr>
            <w:r w:rsidRPr="00BD2C81">
              <w:rPr>
                <w:rFonts w:ascii="Calibri" w:eastAsia="Calibri" w:hAnsi="Calibri"/>
              </w:rPr>
              <w:t>e)Giudizi critici articolati, valutazioni personali che denotano maturità</w:t>
            </w:r>
          </w:p>
        </w:tc>
        <w:tc>
          <w:tcPr>
            <w:tcW w:w="709" w:type="dxa"/>
          </w:tcPr>
          <w:p w14:paraId="6A8919B6" w14:textId="77777777" w:rsidR="00F965EC" w:rsidRPr="00BD2C81" w:rsidRDefault="00F965EC" w:rsidP="00BD2C81">
            <w:pPr>
              <w:pStyle w:val="TableParagraph"/>
              <w:ind w:firstLine="168"/>
              <w:jc w:val="center"/>
              <w:rPr>
                <w:rFonts w:ascii="Calibri" w:eastAsia="Calibri" w:hAnsi="Calibri"/>
                <w:sz w:val="20"/>
                <w:szCs w:val="20"/>
              </w:rPr>
            </w:pPr>
            <w:r w:rsidRPr="00BD2C81">
              <w:rPr>
                <w:rFonts w:ascii="Calibri" w:eastAsia="Calibri" w:hAnsi="Calibri"/>
                <w:sz w:val="20"/>
                <w:szCs w:val="20"/>
              </w:rPr>
              <w:t>1-2</w:t>
            </w:r>
          </w:p>
          <w:p w14:paraId="28AC4E35" w14:textId="77777777" w:rsidR="00F965EC" w:rsidRPr="00BD2C81" w:rsidRDefault="00F965EC" w:rsidP="00BD2C81">
            <w:pPr>
              <w:pStyle w:val="TableParagraph"/>
              <w:ind w:firstLine="168"/>
              <w:jc w:val="center"/>
              <w:rPr>
                <w:rFonts w:ascii="Calibri" w:eastAsia="Calibri" w:hAnsi="Calibri"/>
                <w:sz w:val="20"/>
                <w:szCs w:val="20"/>
              </w:rPr>
            </w:pPr>
            <w:r w:rsidRPr="00BD2C81">
              <w:rPr>
                <w:rFonts w:ascii="Calibri" w:eastAsia="Calibri" w:hAnsi="Calibri"/>
                <w:sz w:val="20"/>
                <w:szCs w:val="20"/>
              </w:rPr>
              <w:t>3-4</w:t>
            </w:r>
          </w:p>
          <w:p w14:paraId="75412117" w14:textId="77777777" w:rsidR="00F965EC" w:rsidRPr="00BD2C81" w:rsidRDefault="00F965EC" w:rsidP="00BD2C81">
            <w:pPr>
              <w:pStyle w:val="TableParagraph"/>
              <w:ind w:firstLine="168"/>
              <w:jc w:val="center"/>
              <w:rPr>
                <w:rFonts w:ascii="Calibri" w:eastAsia="Calibri" w:hAnsi="Calibri"/>
                <w:b/>
                <w:bCs/>
                <w:sz w:val="20"/>
                <w:szCs w:val="20"/>
              </w:rPr>
            </w:pPr>
            <w:r w:rsidRPr="00BD2C81">
              <w:rPr>
                <w:rFonts w:ascii="Calibri" w:eastAsia="Calibri" w:hAnsi="Calibri"/>
                <w:b/>
                <w:bCs/>
                <w:sz w:val="20"/>
                <w:szCs w:val="20"/>
              </w:rPr>
              <w:t>5</w:t>
            </w:r>
          </w:p>
          <w:p w14:paraId="5E9F6764" w14:textId="77777777" w:rsidR="00F965EC" w:rsidRPr="00BD2C81" w:rsidRDefault="00F965EC" w:rsidP="00BD2C81">
            <w:pPr>
              <w:pStyle w:val="TableParagraph"/>
              <w:ind w:firstLine="168"/>
              <w:jc w:val="center"/>
              <w:rPr>
                <w:rFonts w:ascii="Calibri" w:eastAsia="Calibri" w:hAnsi="Calibri"/>
                <w:sz w:val="20"/>
                <w:szCs w:val="20"/>
              </w:rPr>
            </w:pPr>
            <w:r w:rsidRPr="00BD2C81">
              <w:rPr>
                <w:rFonts w:ascii="Calibri" w:eastAsia="Calibri" w:hAnsi="Calibri"/>
                <w:sz w:val="20"/>
                <w:szCs w:val="20"/>
              </w:rPr>
              <w:t>6-7</w:t>
            </w:r>
          </w:p>
          <w:p w14:paraId="244E40DF" w14:textId="77777777" w:rsidR="00F965EC" w:rsidRPr="00BD2C81" w:rsidRDefault="00F965EC" w:rsidP="00BD2C81">
            <w:pPr>
              <w:pStyle w:val="TableParagraph"/>
              <w:ind w:firstLine="168"/>
              <w:jc w:val="center"/>
              <w:rPr>
                <w:rFonts w:ascii="Calibri" w:eastAsia="Calibri" w:hAnsi="Calibri"/>
                <w:sz w:val="20"/>
              </w:rPr>
            </w:pPr>
          </w:p>
          <w:p w14:paraId="691B60CF" w14:textId="77777777" w:rsidR="00F965EC" w:rsidRPr="00BD2C81" w:rsidRDefault="00F965EC" w:rsidP="00BD2C81">
            <w:pPr>
              <w:pStyle w:val="TableParagraph"/>
              <w:ind w:firstLine="168"/>
              <w:jc w:val="center"/>
              <w:rPr>
                <w:rFonts w:ascii="Calibri" w:eastAsia="Calibri" w:hAnsi="Calibri"/>
                <w:sz w:val="20"/>
                <w:szCs w:val="20"/>
              </w:rPr>
            </w:pPr>
            <w:r w:rsidRPr="00BD2C81">
              <w:rPr>
                <w:rFonts w:ascii="Calibri" w:eastAsia="Calibri" w:hAnsi="Calibri"/>
                <w:sz w:val="20"/>
              </w:rPr>
              <w:t>8</w:t>
            </w:r>
          </w:p>
        </w:tc>
        <w:tc>
          <w:tcPr>
            <w:tcW w:w="992" w:type="dxa"/>
          </w:tcPr>
          <w:p w14:paraId="5A5DCF12" w14:textId="77777777" w:rsidR="00F965EC" w:rsidRPr="00BD2C81" w:rsidRDefault="00F965EC" w:rsidP="00BD2C81">
            <w:pPr>
              <w:pStyle w:val="TableParagraph"/>
              <w:spacing w:line="20" w:lineRule="exact"/>
              <w:ind w:left="206"/>
              <w:rPr>
                <w:rFonts w:ascii="Calibri" w:eastAsia="Calibri" w:hAnsi="Calibri"/>
                <w:sz w:val="2"/>
              </w:rPr>
            </w:pPr>
          </w:p>
          <w:p w14:paraId="5BDDD8A1" w14:textId="77777777" w:rsidR="00F965EC" w:rsidRPr="00BD2C81" w:rsidRDefault="00F965EC" w:rsidP="00BD2C81">
            <w:pPr>
              <w:pStyle w:val="TableParagraph"/>
              <w:spacing w:line="20" w:lineRule="exact"/>
              <w:ind w:left="206"/>
              <w:rPr>
                <w:rFonts w:ascii="Calibri" w:eastAsia="Calibri" w:hAnsi="Calibri"/>
                <w:sz w:val="2"/>
              </w:rPr>
            </w:pPr>
          </w:p>
          <w:p w14:paraId="68CC7253" w14:textId="77777777" w:rsidR="00F965EC" w:rsidRPr="00BD2C81" w:rsidRDefault="00F965EC" w:rsidP="00BD2C81">
            <w:pPr>
              <w:pStyle w:val="TableParagraph"/>
              <w:spacing w:line="20" w:lineRule="exact"/>
              <w:ind w:left="206"/>
              <w:rPr>
                <w:rFonts w:ascii="Calibri" w:eastAsia="Calibri" w:hAnsi="Calibri"/>
                <w:sz w:val="2"/>
              </w:rPr>
            </w:pPr>
          </w:p>
          <w:p w14:paraId="064AD231" w14:textId="77777777" w:rsidR="00F965EC" w:rsidRPr="00BD2C81" w:rsidRDefault="00F965EC" w:rsidP="00BD2C81">
            <w:pPr>
              <w:pStyle w:val="TableParagraph"/>
              <w:spacing w:line="20" w:lineRule="exact"/>
              <w:ind w:left="206"/>
              <w:rPr>
                <w:rFonts w:ascii="Calibri" w:eastAsia="Calibri" w:hAnsi="Calibri"/>
                <w:sz w:val="2"/>
              </w:rPr>
            </w:pPr>
          </w:p>
          <w:p w14:paraId="7F6E54D3" w14:textId="77777777" w:rsidR="00F965EC" w:rsidRPr="00BD2C81" w:rsidRDefault="00F965EC" w:rsidP="00BD2C81">
            <w:pPr>
              <w:pStyle w:val="TableParagraph"/>
              <w:spacing w:line="20" w:lineRule="exact"/>
              <w:ind w:left="206"/>
              <w:rPr>
                <w:rFonts w:ascii="Calibri" w:eastAsia="Calibri" w:hAnsi="Calibri"/>
                <w:sz w:val="2"/>
              </w:rPr>
            </w:pPr>
          </w:p>
          <w:p w14:paraId="46B9173E" w14:textId="77777777" w:rsidR="00F965EC" w:rsidRPr="00BD2C81" w:rsidRDefault="00F965EC" w:rsidP="00BD2C81">
            <w:pPr>
              <w:pStyle w:val="TableParagraph"/>
              <w:spacing w:line="20" w:lineRule="exact"/>
              <w:ind w:left="206"/>
              <w:rPr>
                <w:rFonts w:ascii="Calibri" w:eastAsia="Calibri" w:hAnsi="Calibri"/>
                <w:sz w:val="2"/>
              </w:rPr>
            </w:pPr>
          </w:p>
          <w:p w14:paraId="45BD7147" w14:textId="77777777" w:rsidR="00F965EC" w:rsidRPr="00BD2C81" w:rsidRDefault="00F965EC" w:rsidP="00BD2C81">
            <w:pPr>
              <w:pStyle w:val="TableParagraph"/>
              <w:spacing w:line="20" w:lineRule="exact"/>
              <w:ind w:left="206"/>
              <w:rPr>
                <w:rFonts w:ascii="Calibri" w:eastAsia="Calibri" w:hAnsi="Calibri"/>
                <w:sz w:val="2"/>
              </w:rPr>
            </w:pPr>
          </w:p>
          <w:p w14:paraId="0FAF7CC6" w14:textId="77777777" w:rsidR="00F965EC" w:rsidRPr="00BD2C81" w:rsidRDefault="00F965EC" w:rsidP="00BD2C81">
            <w:pPr>
              <w:pStyle w:val="TableParagraph"/>
              <w:spacing w:line="20" w:lineRule="exact"/>
              <w:ind w:left="206"/>
              <w:rPr>
                <w:rFonts w:ascii="Calibri" w:eastAsia="Calibri" w:hAnsi="Calibri"/>
                <w:sz w:val="2"/>
              </w:rPr>
            </w:pPr>
          </w:p>
          <w:p w14:paraId="5A527273" w14:textId="77777777" w:rsidR="00F965EC" w:rsidRPr="00BD2C81" w:rsidRDefault="00F965EC" w:rsidP="00BD2C81">
            <w:pPr>
              <w:pStyle w:val="TableParagraph"/>
              <w:spacing w:line="20" w:lineRule="exact"/>
              <w:ind w:left="206"/>
              <w:rPr>
                <w:rFonts w:ascii="Calibri" w:eastAsia="Calibri" w:hAnsi="Calibri"/>
                <w:sz w:val="2"/>
              </w:rPr>
            </w:pPr>
          </w:p>
          <w:p w14:paraId="27FD7A4C" w14:textId="77777777" w:rsidR="00F965EC" w:rsidRPr="00BD2C81" w:rsidRDefault="00F965EC" w:rsidP="00BD2C81">
            <w:pPr>
              <w:pStyle w:val="TableParagraph"/>
              <w:spacing w:line="20" w:lineRule="exact"/>
              <w:ind w:left="206"/>
              <w:rPr>
                <w:rFonts w:ascii="Calibri" w:eastAsia="Calibri" w:hAnsi="Calibri"/>
                <w:sz w:val="2"/>
              </w:rPr>
            </w:pPr>
          </w:p>
          <w:p w14:paraId="42498B41" w14:textId="77777777" w:rsidR="00F965EC" w:rsidRPr="00BD2C81" w:rsidRDefault="00F965EC" w:rsidP="00BD2C81">
            <w:pPr>
              <w:pStyle w:val="TableParagraph"/>
              <w:spacing w:line="20" w:lineRule="exact"/>
              <w:ind w:left="206"/>
              <w:rPr>
                <w:rFonts w:ascii="Calibri" w:eastAsia="Calibri" w:hAnsi="Calibri"/>
                <w:sz w:val="2"/>
              </w:rPr>
            </w:pPr>
          </w:p>
          <w:p w14:paraId="1A7007B2" w14:textId="77777777" w:rsidR="00F965EC" w:rsidRPr="00BD2C81" w:rsidRDefault="00F965EC" w:rsidP="00BD2C81">
            <w:pPr>
              <w:pStyle w:val="TableParagraph"/>
              <w:spacing w:line="20" w:lineRule="exact"/>
              <w:ind w:left="206"/>
              <w:rPr>
                <w:rFonts w:ascii="Calibri" w:eastAsia="Calibri" w:hAnsi="Calibri"/>
                <w:sz w:val="2"/>
              </w:rPr>
            </w:pPr>
          </w:p>
          <w:p w14:paraId="56E3EB4A" w14:textId="77777777" w:rsidR="00F965EC" w:rsidRPr="00BD2C81" w:rsidRDefault="00F965EC" w:rsidP="00BD2C81">
            <w:pPr>
              <w:pStyle w:val="TableParagraph"/>
              <w:spacing w:line="20" w:lineRule="exact"/>
              <w:ind w:left="206"/>
              <w:rPr>
                <w:rFonts w:ascii="Calibri" w:eastAsia="Calibri" w:hAnsi="Calibri"/>
                <w:sz w:val="2"/>
              </w:rPr>
            </w:pPr>
          </w:p>
          <w:p w14:paraId="00C6557F" w14:textId="77777777" w:rsidR="00F965EC" w:rsidRPr="00BD2C81" w:rsidRDefault="00F965EC" w:rsidP="00BD2C81">
            <w:pPr>
              <w:pStyle w:val="TableParagraph"/>
              <w:spacing w:line="20" w:lineRule="exact"/>
              <w:ind w:left="206"/>
              <w:rPr>
                <w:rFonts w:ascii="Calibri" w:eastAsia="Calibri" w:hAnsi="Calibri"/>
                <w:sz w:val="2"/>
              </w:rPr>
            </w:pPr>
          </w:p>
          <w:p w14:paraId="53CA93EB" w14:textId="77777777" w:rsidR="00F965EC" w:rsidRPr="00BD2C81" w:rsidRDefault="00F965EC" w:rsidP="00BD2C81">
            <w:pPr>
              <w:pStyle w:val="TableParagraph"/>
              <w:spacing w:line="20" w:lineRule="exact"/>
              <w:ind w:left="206"/>
              <w:rPr>
                <w:rFonts w:ascii="Calibri" w:eastAsia="Calibri" w:hAnsi="Calibri"/>
                <w:sz w:val="2"/>
              </w:rPr>
            </w:pPr>
          </w:p>
          <w:p w14:paraId="1D9993B6" w14:textId="77777777" w:rsidR="00F965EC" w:rsidRPr="00BD2C81" w:rsidRDefault="00F965EC" w:rsidP="00BD2C81">
            <w:pPr>
              <w:pStyle w:val="TableParagraph"/>
              <w:spacing w:line="20" w:lineRule="exact"/>
              <w:ind w:left="206"/>
              <w:rPr>
                <w:rFonts w:ascii="Calibri" w:eastAsia="Calibri" w:hAnsi="Calibri"/>
                <w:sz w:val="2"/>
              </w:rPr>
            </w:pPr>
          </w:p>
          <w:p w14:paraId="27C47D4B" w14:textId="77777777" w:rsidR="00F965EC" w:rsidRPr="00BD2C81" w:rsidRDefault="00F965EC" w:rsidP="00BD2C81">
            <w:pPr>
              <w:pStyle w:val="TableParagraph"/>
              <w:spacing w:line="20" w:lineRule="exact"/>
              <w:ind w:left="206"/>
              <w:rPr>
                <w:rFonts w:ascii="Calibri" w:eastAsia="Calibri" w:hAnsi="Calibri"/>
                <w:sz w:val="2"/>
              </w:rPr>
            </w:pPr>
          </w:p>
          <w:p w14:paraId="3807675C" w14:textId="77777777" w:rsidR="00F965EC" w:rsidRPr="00BD2C81" w:rsidRDefault="00F965EC" w:rsidP="00BD2C81">
            <w:pPr>
              <w:pStyle w:val="TableParagraph"/>
              <w:spacing w:line="20" w:lineRule="exact"/>
              <w:ind w:left="206"/>
              <w:rPr>
                <w:rFonts w:ascii="Calibri" w:eastAsia="Calibri" w:hAnsi="Calibri"/>
                <w:sz w:val="2"/>
              </w:rPr>
            </w:pPr>
          </w:p>
          <w:p w14:paraId="0F150858" w14:textId="77777777" w:rsidR="00F965EC" w:rsidRPr="00BD2C81" w:rsidRDefault="00F965EC" w:rsidP="00BD2C81">
            <w:pPr>
              <w:pStyle w:val="TableParagraph"/>
              <w:spacing w:line="20" w:lineRule="exact"/>
              <w:ind w:left="206"/>
              <w:rPr>
                <w:rFonts w:ascii="Calibri" w:eastAsia="Calibri" w:hAnsi="Calibri"/>
                <w:sz w:val="2"/>
              </w:rPr>
            </w:pPr>
          </w:p>
          <w:p w14:paraId="34EDDC3B" w14:textId="77777777" w:rsidR="00F965EC" w:rsidRPr="00BD2C81" w:rsidRDefault="00F965EC" w:rsidP="00BD2C81">
            <w:pPr>
              <w:pStyle w:val="TableParagraph"/>
              <w:spacing w:line="20" w:lineRule="exact"/>
              <w:ind w:left="206"/>
              <w:rPr>
                <w:rFonts w:ascii="Calibri" w:eastAsia="Calibri" w:hAnsi="Calibri"/>
                <w:sz w:val="2"/>
              </w:rPr>
            </w:pPr>
          </w:p>
          <w:p w14:paraId="2426891E" w14:textId="77777777" w:rsidR="00F965EC" w:rsidRPr="00BD2C81" w:rsidRDefault="00F965EC" w:rsidP="00BD2C81">
            <w:pPr>
              <w:pStyle w:val="TableParagraph"/>
              <w:spacing w:line="20" w:lineRule="exact"/>
              <w:ind w:left="206"/>
              <w:rPr>
                <w:rFonts w:ascii="Calibri" w:eastAsia="Calibri" w:hAnsi="Calibri"/>
                <w:sz w:val="2"/>
              </w:rPr>
            </w:pPr>
          </w:p>
          <w:p w14:paraId="75671AE3" w14:textId="77777777" w:rsidR="00F965EC" w:rsidRPr="00BD2C81" w:rsidRDefault="00F965EC" w:rsidP="00BD2C81">
            <w:pPr>
              <w:pStyle w:val="TableParagraph"/>
              <w:spacing w:line="20" w:lineRule="exact"/>
              <w:ind w:left="206"/>
              <w:rPr>
                <w:rFonts w:ascii="Calibri" w:eastAsia="Calibri" w:hAnsi="Calibri"/>
                <w:sz w:val="2"/>
              </w:rPr>
            </w:pPr>
          </w:p>
          <w:p w14:paraId="0F7F7240" w14:textId="77777777" w:rsidR="00F965EC" w:rsidRPr="00BD2C81" w:rsidRDefault="00F965EC" w:rsidP="00BD2C81">
            <w:pPr>
              <w:pStyle w:val="TableParagraph"/>
              <w:spacing w:line="20" w:lineRule="exact"/>
              <w:ind w:left="206"/>
              <w:rPr>
                <w:rFonts w:ascii="Calibri" w:eastAsia="Calibri" w:hAnsi="Calibri"/>
                <w:sz w:val="2"/>
              </w:rPr>
            </w:pPr>
          </w:p>
          <w:p w14:paraId="274EB76D" w14:textId="77777777" w:rsidR="00F965EC" w:rsidRPr="00BD2C81" w:rsidRDefault="00F965EC" w:rsidP="00BD2C81">
            <w:pPr>
              <w:pStyle w:val="TableParagraph"/>
              <w:spacing w:line="20" w:lineRule="exact"/>
              <w:ind w:left="206"/>
              <w:rPr>
                <w:rFonts w:ascii="Calibri" w:eastAsia="Calibri" w:hAnsi="Calibri"/>
                <w:sz w:val="2"/>
              </w:rPr>
            </w:pPr>
          </w:p>
          <w:p w14:paraId="11DF9097" w14:textId="77777777" w:rsidR="00F965EC" w:rsidRPr="00BD2C81" w:rsidRDefault="00F965EC" w:rsidP="00BD2C81">
            <w:pPr>
              <w:pStyle w:val="TableParagraph"/>
              <w:spacing w:line="20" w:lineRule="exact"/>
              <w:ind w:left="206"/>
              <w:rPr>
                <w:rFonts w:ascii="Calibri" w:eastAsia="Calibri" w:hAnsi="Calibri"/>
                <w:sz w:val="2"/>
              </w:rPr>
            </w:pPr>
          </w:p>
          <w:p w14:paraId="48BAA8FA" w14:textId="77777777" w:rsidR="00F965EC" w:rsidRPr="00BD2C81" w:rsidRDefault="00F965EC" w:rsidP="00BD2C81">
            <w:pPr>
              <w:pStyle w:val="TableParagraph"/>
              <w:spacing w:line="20" w:lineRule="exact"/>
              <w:ind w:left="206"/>
              <w:rPr>
                <w:rFonts w:ascii="Calibri" w:eastAsia="Calibri" w:hAnsi="Calibri"/>
                <w:sz w:val="2"/>
              </w:rPr>
            </w:pPr>
          </w:p>
          <w:p w14:paraId="3BF15A88" w14:textId="77777777" w:rsidR="00F965EC" w:rsidRPr="00BD2C81" w:rsidRDefault="00F965EC" w:rsidP="00BD2C81">
            <w:pPr>
              <w:pStyle w:val="TableParagraph"/>
              <w:spacing w:line="20" w:lineRule="exact"/>
              <w:ind w:left="206"/>
              <w:rPr>
                <w:rFonts w:ascii="Calibri" w:eastAsia="Calibri" w:hAnsi="Calibri"/>
                <w:sz w:val="2"/>
              </w:rPr>
            </w:pPr>
          </w:p>
          <w:p w14:paraId="352AF9D6" w14:textId="77777777" w:rsidR="00F965EC" w:rsidRPr="00BD2C81" w:rsidRDefault="00F965EC" w:rsidP="00BD2C81">
            <w:pPr>
              <w:pStyle w:val="TableParagraph"/>
              <w:spacing w:line="20" w:lineRule="exact"/>
              <w:ind w:left="206"/>
              <w:rPr>
                <w:rFonts w:ascii="Calibri" w:eastAsia="Calibri" w:hAnsi="Calibri"/>
                <w:sz w:val="2"/>
              </w:rPr>
            </w:pPr>
          </w:p>
          <w:p w14:paraId="4CBF45D5" w14:textId="77777777" w:rsidR="00F965EC" w:rsidRPr="00BD2C81" w:rsidRDefault="00F965EC" w:rsidP="00BD2C81">
            <w:pPr>
              <w:pStyle w:val="TableParagraph"/>
              <w:spacing w:line="20" w:lineRule="exact"/>
              <w:ind w:left="206"/>
              <w:rPr>
                <w:rFonts w:ascii="Calibri" w:eastAsia="Calibri" w:hAnsi="Calibri"/>
                <w:sz w:val="2"/>
              </w:rPr>
            </w:pPr>
          </w:p>
          <w:p w14:paraId="60E6D3F8" w14:textId="77777777" w:rsidR="00F965EC" w:rsidRPr="00BD2C81" w:rsidRDefault="00F965EC" w:rsidP="00BD2C81">
            <w:pPr>
              <w:pStyle w:val="TableParagraph"/>
              <w:spacing w:line="20" w:lineRule="exact"/>
              <w:ind w:left="206"/>
              <w:rPr>
                <w:rFonts w:ascii="Calibri" w:eastAsia="Calibri" w:hAnsi="Calibri"/>
                <w:sz w:val="2"/>
              </w:rPr>
            </w:pPr>
          </w:p>
          <w:p w14:paraId="125EB7E6" w14:textId="77777777" w:rsidR="00F965EC" w:rsidRPr="00BD2C81" w:rsidRDefault="00F965EC" w:rsidP="00BD2C81">
            <w:pPr>
              <w:pStyle w:val="TableParagraph"/>
              <w:spacing w:before="3" w:after="1"/>
              <w:rPr>
                <w:rFonts w:ascii="Calibri" w:eastAsia="Calibri" w:hAnsi="Calibri"/>
                <w:b/>
                <w:sz w:val="10"/>
              </w:rPr>
            </w:pPr>
          </w:p>
          <w:p w14:paraId="56C1AE1F" w14:textId="0848EC4D" w:rsidR="00F965EC"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6FD064B0" wp14:editId="3C724EE1">
                      <wp:extent cx="189230" cy="6350"/>
                      <wp:effectExtent l="0" t="0" r="0" b="0"/>
                      <wp:docPr id="169967389" name="Grup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675792585"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5F5EAAA0" id="Gruppo 52"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" strokeweight=".17539mm"/>
                      <w10:anchorlock/>
                    </v:group>
                  </w:pict>
                </mc:Fallback>
              </mc:AlternateContent>
            </w:r>
          </w:p>
        </w:tc>
      </w:tr>
      <w:tr w:rsidR="00F965EC" w14:paraId="0A8EAF95" w14:textId="77777777" w:rsidTr="00BD2C81">
        <w:trPr>
          <w:trHeight w:val="643"/>
        </w:trPr>
        <w:tc>
          <w:tcPr>
            <w:tcW w:w="8931" w:type="dxa"/>
            <w:gridSpan w:val="2"/>
            <w:vMerge w:val="restart"/>
          </w:tcPr>
          <w:p w14:paraId="79207D58" w14:textId="77777777" w:rsidR="00F965EC" w:rsidRPr="00BD2C81" w:rsidRDefault="00F965EC" w:rsidP="00BD2C81">
            <w:pPr>
              <w:pStyle w:val="TableParagraph"/>
              <w:spacing w:before="6"/>
              <w:rPr>
                <w:rFonts w:ascii="Calibri" w:eastAsia="Calibri" w:hAnsi="Calibri"/>
                <w:b/>
                <w:sz w:val="11"/>
              </w:rPr>
            </w:pPr>
          </w:p>
          <w:p w14:paraId="6E758FA7" w14:textId="1387BCEF" w:rsidR="00F965EC" w:rsidRPr="00BD2C81" w:rsidRDefault="00590471" w:rsidP="00BD2C81">
            <w:pPr>
              <w:pStyle w:val="TableParagraph"/>
              <w:ind w:left="130" w:right="-46"/>
              <w:rPr>
                <w:rFonts w:ascii="Calibri" w:eastAsia="Calibri" w:hAnsi="Calibri"/>
                <w:sz w:val="20"/>
              </w:rPr>
            </w:pPr>
            <w:r w:rsidRPr="00BD2C81">
              <w:rPr>
                <w:rFonts w:ascii="Calibri" w:eastAsia="Calibri" w:hAnsi="Calibri"/>
                <w:noProof/>
                <w:sz w:val="20"/>
                <w:lang w:bidi="ar-SA"/>
              </w:rPr>
              <w:drawing>
                <wp:inline distT="0" distB="0" distL="0" distR="0" wp14:anchorId="72980275" wp14:editId="4292C476">
                  <wp:extent cx="5593080" cy="762000"/>
                  <wp:effectExtent l="0" t="0" r="0" b="0"/>
                  <wp:docPr id="6702657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3080" cy="762000"/>
                          </a:xfrm>
                          <a:prstGeom prst="rect">
                            <a:avLst/>
                          </a:prstGeom>
                          <a:noFill/>
                          <a:ln>
                            <a:noFill/>
                          </a:ln>
                        </pic:spPr>
                      </pic:pic>
                    </a:graphicData>
                  </a:graphic>
                </wp:inline>
              </w:drawing>
            </w:r>
          </w:p>
        </w:tc>
        <w:tc>
          <w:tcPr>
            <w:tcW w:w="1701" w:type="dxa"/>
            <w:gridSpan w:val="2"/>
          </w:tcPr>
          <w:p w14:paraId="2F14EF15" w14:textId="77777777" w:rsidR="00F965EC" w:rsidRPr="00BD2C81" w:rsidRDefault="00F965EC" w:rsidP="00BD2C81">
            <w:pPr>
              <w:pStyle w:val="TableParagraph"/>
              <w:rPr>
                <w:rFonts w:ascii="Calibri" w:eastAsia="Calibri" w:hAnsi="Calibri"/>
                <w:sz w:val="18"/>
              </w:rPr>
            </w:pPr>
          </w:p>
          <w:p w14:paraId="5124C461" w14:textId="77777777" w:rsidR="00F965EC" w:rsidRPr="00BD2C81" w:rsidRDefault="00F965EC" w:rsidP="00BD2C81">
            <w:pPr>
              <w:pStyle w:val="TableParagraph"/>
              <w:rPr>
                <w:rFonts w:ascii="Calibri" w:eastAsia="Calibri" w:hAnsi="Calibri"/>
                <w:sz w:val="18"/>
              </w:rPr>
            </w:pPr>
            <w:r w:rsidRPr="00BD2C81">
              <w:rPr>
                <w:rFonts w:ascii="Calibri" w:eastAsia="Calibri" w:hAnsi="Calibri"/>
                <w:sz w:val="18"/>
              </w:rPr>
              <w:t xml:space="preserve">    __________/60</w:t>
            </w:r>
          </w:p>
        </w:tc>
      </w:tr>
      <w:tr w:rsidR="00F965EC" w14:paraId="1887F8EE" w14:textId="77777777" w:rsidTr="00BD2C81">
        <w:trPr>
          <w:trHeight w:val="441"/>
        </w:trPr>
        <w:tc>
          <w:tcPr>
            <w:tcW w:w="8931" w:type="dxa"/>
            <w:gridSpan w:val="2"/>
            <w:vMerge/>
          </w:tcPr>
          <w:p w14:paraId="1EF2A1A6" w14:textId="77777777" w:rsidR="00F965EC" w:rsidRPr="00BD2C81" w:rsidRDefault="00F965EC" w:rsidP="00BD2C81">
            <w:pPr>
              <w:widowControl w:val="0"/>
              <w:autoSpaceDE w:val="0"/>
              <w:autoSpaceDN w:val="0"/>
              <w:rPr>
                <w:rFonts w:ascii="Calibri" w:eastAsia="Calibri" w:hAnsi="Calibri"/>
                <w:sz w:val="2"/>
                <w:szCs w:val="2"/>
              </w:rPr>
            </w:pPr>
          </w:p>
        </w:tc>
        <w:tc>
          <w:tcPr>
            <w:tcW w:w="1701" w:type="dxa"/>
            <w:gridSpan w:val="2"/>
          </w:tcPr>
          <w:p w14:paraId="5D3031D3" w14:textId="77777777" w:rsidR="00F965EC" w:rsidRPr="00BD2C81" w:rsidRDefault="00F965EC" w:rsidP="00BD2C81">
            <w:pPr>
              <w:pStyle w:val="TableParagraph"/>
              <w:rPr>
                <w:rFonts w:ascii="Calibri" w:eastAsia="Calibri" w:hAnsi="Calibri"/>
                <w:sz w:val="18"/>
              </w:rPr>
            </w:pPr>
          </w:p>
          <w:p w14:paraId="1CF4414C" w14:textId="77777777" w:rsidR="00F965EC" w:rsidRPr="00BD2C81" w:rsidRDefault="00F965EC" w:rsidP="00BD2C81">
            <w:pPr>
              <w:pStyle w:val="TableParagraph"/>
              <w:rPr>
                <w:rFonts w:ascii="Calibri" w:eastAsia="Calibri" w:hAnsi="Calibri"/>
                <w:sz w:val="18"/>
              </w:rPr>
            </w:pPr>
          </w:p>
          <w:p w14:paraId="6179CBB0" w14:textId="77777777" w:rsidR="00F965EC" w:rsidRPr="00BD2C81" w:rsidRDefault="00F965EC" w:rsidP="00BD2C81">
            <w:pPr>
              <w:pStyle w:val="TableParagraph"/>
              <w:rPr>
                <w:rFonts w:ascii="Calibri" w:eastAsia="Calibri" w:hAnsi="Calibri"/>
                <w:sz w:val="18"/>
              </w:rPr>
            </w:pPr>
            <w:r w:rsidRPr="00BD2C81">
              <w:rPr>
                <w:rFonts w:ascii="Calibri" w:eastAsia="Calibri" w:hAnsi="Calibri"/>
                <w:sz w:val="18"/>
              </w:rPr>
              <w:t xml:space="preserve">  TOT= _______/100</w:t>
            </w:r>
          </w:p>
        </w:tc>
      </w:tr>
      <w:bookmarkEnd w:id="2"/>
    </w:tbl>
    <w:p w14:paraId="33657BB5" w14:textId="77777777" w:rsidR="00533E90" w:rsidRDefault="00533E90" w:rsidP="00C626C9">
      <w:pPr>
        <w:autoSpaceDE w:val="0"/>
        <w:autoSpaceDN w:val="0"/>
        <w:adjustRightInd w:val="0"/>
        <w:rPr>
          <w:rFonts w:ascii="Calibri" w:eastAsia="PMingLiU" w:hAnsi="Calibri"/>
          <w:b/>
          <w:bCs/>
          <w:sz w:val="28"/>
          <w:szCs w:val="28"/>
        </w:rPr>
      </w:pPr>
    </w:p>
    <w:p w14:paraId="57479FE6" w14:textId="77777777" w:rsidR="00533E90" w:rsidRDefault="00533E90" w:rsidP="00C626C9">
      <w:pPr>
        <w:autoSpaceDE w:val="0"/>
        <w:autoSpaceDN w:val="0"/>
        <w:adjustRightInd w:val="0"/>
        <w:rPr>
          <w:rFonts w:ascii="Calibri" w:eastAsia="PMingLiU" w:hAnsi="Calibri"/>
          <w:b/>
          <w:bCs/>
          <w:sz w:val="28"/>
          <w:szCs w:val="28"/>
        </w:rPr>
      </w:pPr>
    </w:p>
    <w:p w14:paraId="71CE2FE4" w14:textId="77777777" w:rsidR="00663119" w:rsidRDefault="00663119" w:rsidP="00C626C9">
      <w:pPr>
        <w:autoSpaceDE w:val="0"/>
        <w:autoSpaceDN w:val="0"/>
        <w:adjustRightInd w:val="0"/>
        <w:rPr>
          <w:rFonts w:ascii="Calibri" w:eastAsia="PMingLiU" w:hAnsi="Calibri"/>
          <w:b/>
          <w:bCs/>
          <w:sz w:val="28"/>
          <w:szCs w:val="28"/>
        </w:rPr>
      </w:pPr>
    </w:p>
    <w:p w14:paraId="0E1028E7" w14:textId="77777777" w:rsidR="00826687" w:rsidRDefault="00826687" w:rsidP="00C626C9">
      <w:pPr>
        <w:autoSpaceDE w:val="0"/>
        <w:autoSpaceDN w:val="0"/>
        <w:adjustRightInd w:val="0"/>
        <w:rPr>
          <w:rFonts w:ascii="Calibri" w:eastAsia="PMingLiU" w:hAnsi="Calibri"/>
          <w:b/>
          <w:bCs/>
          <w:sz w:val="28"/>
          <w:szCs w:val="28"/>
        </w:rPr>
      </w:pPr>
    </w:p>
    <w:p w14:paraId="1CFDEF20" w14:textId="77777777" w:rsidR="00BB2482" w:rsidRDefault="00BB2482" w:rsidP="00C626C9">
      <w:pPr>
        <w:autoSpaceDE w:val="0"/>
        <w:autoSpaceDN w:val="0"/>
        <w:adjustRightInd w:val="0"/>
        <w:rPr>
          <w:rFonts w:ascii="Calibri" w:eastAsia="PMingLiU" w:hAnsi="Calibri"/>
          <w:b/>
          <w:bCs/>
          <w:sz w:val="28"/>
          <w:szCs w:val="28"/>
        </w:rPr>
      </w:pPr>
    </w:p>
    <w:p w14:paraId="54CB63DC" w14:textId="77777777" w:rsidR="00BB2482" w:rsidRDefault="00BB2482" w:rsidP="00C626C9">
      <w:pPr>
        <w:autoSpaceDE w:val="0"/>
        <w:autoSpaceDN w:val="0"/>
        <w:adjustRightInd w:val="0"/>
        <w:rPr>
          <w:rFonts w:ascii="Calibri" w:eastAsia="PMingLiU" w:hAnsi="Calibri"/>
          <w:b/>
          <w:bCs/>
          <w:sz w:val="28"/>
          <w:szCs w:val="28"/>
        </w:rPr>
      </w:pPr>
    </w:p>
    <w:p w14:paraId="19C2C278" w14:textId="77777777" w:rsidR="00BB2482" w:rsidRDefault="00BB2482" w:rsidP="00C626C9">
      <w:pPr>
        <w:autoSpaceDE w:val="0"/>
        <w:autoSpaceDN w:val="0"/>
        <w:adjustRightInd w:val="0"/>
        <w:rPr>
          <w:rFonts w:ascii="Calibri" w:eastAsia="PMingLiU" w:hAnsi="Calibri"/>
          <w:b/>
          <w:bCs/>
          <w:sz w:val="28"/>
          <w:szCs w:val="28"/>
        </w:rPr>
      </w:pPr>
    </w:p>
    <w:p w14:paraId="5FAB3D60" w14:textId="77777777" w:rsidR="00BB2482" w:rsidRDefault="00BB2482" w:rsidP="00C626C9">
      <w:pPr>
        <w:autoSpaceDE w:val="0"/>
        <w:autoSpaceDN w:val="0"/>
        <w:adjustRightInd w:val="0"/>
        <w:rPr>
          <w:rFonts w:ascii="Calibri" w:eastAsia="PMingLiU" w:hAnsi="Calibri"/>
          <w:b/>
          <w:bCs/>
          <w:sz w:val="28"/>
          <w:szCs w:val="28"/>
        </w:rPr>
      </w:pPr>
    </w:p>
    <w:p w14:paraId="475E662A" w14:textId="77777777" w:rsidR="00BB2482" w:rsidRDefault="00BB2482" w:rsidP="00C626C9">
      <w:pPr>
        <w:autoSpaceDE w:val="0"/>
        <w:autoSpaceDN w:val="0"/>
        <w:adjustRightInd w:val="0"/>
        <w:rPr>
          <w:rFonts w:ascii="Calibri" w:eastAsia="PMingLiU" w:hAnsi="Calibri"/>
          <w:b/>
          <w:bCs/>
          <w:sz w:val="28"/>
          <w:szCs w:val="28"/>
        </w:rPr>
      </w:pPr>
    </w:p>
    <w:p w14:paraId="0B822E61" w14:textId="77777777" w:rsidR="00BB2482" w:rsidRDefault="00BB2482" w:rsidP="00C626C9">
      <w:pPr>
        <w:autoSpaceDE w:val="0"/>
        <w:autoSpaceDN w:val="0"/>
        <w:adjustRightInd w:val="0"/>
        <w:rPr>
          <w:rFonts w:ascii="Calibri" w:eastAsia="PMingLiU" w:hAnsi="Calibri"/>
          <w:b/>
          <w:bCs/>
          <w:sz w:val="28"/>
          <w:szCs w:val="28"/>
        </w:rPr>
      </w:pPr>
    </w:p>
    <w:p w14:paraId="1C39FFE7" w14:textId="77777777" w:rsidR="00BB2482" w:rsidRDefault="00BB2482" w:rsidP="00C626C9">
      <w:pPr>
        <w:autoSpaceDE w:val="0"/>
        <w:autoSpaceDN w:val="0"/>
        <w:adjustRightInd w:val="0"/>
        <w:rPr>
          <w:rFonts w:ascii="Calibri" w:eastAsia="PMingLiU" w:hAnsi="Calibri"/>
          <w:b/>
          <w:bCs/>
          <w:sz w:val="28"/>
          <w:szCs w:val="28"/>
        </w:rPr>
      </w:pPr>
    </w:p>
    <w:p w14:paraId="781B1163" w14:textId="77777777" w:rsidR="00BB2482" w:rsidRDefault="00BB2482" w:rsidP="00C626C9">
      <w:pPr>
        <w:autoSpaceDE w:val="0"/>
        <w:autoSpaceDN w:val="0"/>
        <w:adjustRightInd w:val="0"/>
        <w:rPr>
          <w:rFonts w:ascii="Calibri" w:eastAsia="PMingLiU" w:hAnsi="Calibri"/>
          <w:b/>
          <w:bCs/>
          <w:sz w:val="28"/>
          <w:szCs w:val="28"/>
        </w:rPr>
      </w:pPr>
    </w:p>
    <w:p w14:paraId="41770650" w14:textId="77777777" w:rsidR="00BB2482" w:rsidRDefault="00BB2482" w:rsidP="00C626C9">
      <w:pPr>
        <w:autoSpaceDE w:val="0"/>
        <w:autoSpaceDN w:val="0"/>
        <w:adjustRightInd w:val="0"/>
        <w:rPr>
          <w:rFonts w:ascii="Calibri" w:eastAsia="PMingLiU" w:hAnsi="Calibri"/>
          <w:b/>
          <w:bCs/>
          <w:sz w:val="28"/>
          <w:szCs w:val="28"/>
        </w:rPr>
      </w:pPr>
    </w:p>
    <w:p w14:paraId="0E3A14F1" w14:textId="77777777" w:rsidR="00BB2482" w:rsidRDefault="00BB2482" w:rsidP="00C626C9">
      <w:pPr>
        <w:autoSpaceDE w:val="0"/>
        <w:autoSpaceDN w:val="0"/>
        <w:adjustRightInd w:val="0"/>
        <w:rPr>
          <w:rFonts w:ascii="Calibri" w:eastAsia="PMingLiU" w:hAnsi="Calibri"/>
          <w:b/>
          <w:bCs/>
          <w:sz w:val="28"/>
          <w:szCs w:val="28"/>
        </w:rPr>
      </w:pPr>
    </w:p>
    <w:tbl>
      <w:tblPr>
        <w:tblW w:w="102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92"/>
        <w:gridCol w:w="5413"/>
        <w:gridCol w:w="771"/>
        <w:gridCol w:w="851"/>
      </w:tblGrid>
      <w:tr w:rsidR="00F965EC" w14:paraId="313675D9" w14:textId="77777777" w:rsidTr="00BD2C81">
        <w:trPr>
          <w:trHeight w:val="331"/>
          <w:jc w:val="center"/>
        </w:trPr>
        <w:tc>
          <w:tcPr>
            <w:tcW w:w="10227" w:type="dxa"/>
            <w:gridSpan w:val="4"/>
            <w:tcBorders>
              <w:top w:val="single" w:sz="4" w:space="0" w:color="auto"/>
              <w:left w:val="single" w:sz="4" w:space="0" w:color="auto"/>
              <w:bottom w:val="single" w:sz="4" w:space="0" w:color="auto"/>
              <w:right w:val="single" w:sz="4" w:space="0" w:color="auto"/>
            </w:tcBorders>
          </w:tcPr>
          <w:p w14:paraId="654207EA" w14:textId="77777777" w:rsidR="00F965EC" w:rsidRPr="00BD2C81" w:rsidRDefault="00F965EC" w:rsidP="00BD2C81">
            <w:pPr>
              <w:pStyle w:val="TableParagraph"/>
              <w:spacing w:before="111" w:line="210" w:lineRule="exact"/>
              <w:ind w:left="2337"/>
              <w:rPr>
                <w:rFonts w:ascii="Calibri" w:eastAsia="Calibri" w:hAnsi="Calibri"/>
                <w:b/>
                <w:sz w:val="20"/>
              </w:rPr>
            </w:pPr>
            <w:r w:rsidRPr="00BD2C81">
              <w:rPr>
                <w:rFonts w:ascii="Calibri" w:eastAsia="Calibri" w:hAnsi="Calibri"/>
                <w:b/>
                <w:sz w:val="20"/>
              </w:rPr>
              <w:lastRenderedPageBreak/>
              <w:t>GRIGLIA DI VALUTAZIONE DELLA PRIMA PROVA: TIPOLOGIA C</w:t>
            </w:r>
          </w:p>
        </w:tc>
      </w:tr>
      <w:tr w:rsidR="00F965EC" w14:paraId="5FA1DA6F" w14:textId="77777777" w:rsidTr="00BD2C81">
        <w:trPr>
          <w:trHeight w:val="436"/>
          <w:jc w:val="center"/>
        </w:trPr>
        <w:tc>
          <w:tcPr>
            <w:tcW w:w="3192" w:type="dxa"/>
            <w:tcBorders>
              <w:top w:val="single" w:sz="4" w:space="0" w:color="auto"/>
              <w:left w:val="single" w:sz="4" w:space="0" w:color="auto"/>
              <w:bottom w:val="single" w:sz="4" w:space="0" w:color="auto"/>
              <w:right w:val="single" w:sz="4" w:space="0" w:color="auto"/>
            </w:tcBorders>
          </w:tcPr>
          <w:p w14:paraId="1153D782" w14:textId="77777777" w:rsidR="00F965EC" w:rsidRPr="00BD2C81" w:rsidRDefault="00F965EC" w:rsidP="00BD2C81">
            <w:pPr>
              <w:pStyle w:val="TableParagraph"/>
              <w:spacing w:before="111"/>
              <w:ind w:left="119" w:right="122"/>
              <w:jc w:val="center"/>
              <w:rPr>
                <w:rFonts w:ascii="Calibri" w:eastAsia="Calibri" w:hAnsi="Calibri"/>
                <w:b/>
                <w:sz w:val="20"/>
              </w:rPr>
            </w:pPr>
            <w:r w:rsidRPr="00BD2C81">
              <w:rPr>
                <w:rFonts w:ascii="Calibri" w:eastAsia="Calibri" w:hAnsi="Calibri"/>
                <w:b/>
                <w:sz w:val="20"/>
              </w:rPr>
              <w:t>INDICATORI</w:t>
            </w:r>
          </w:p>
        </w:tc>
        <w:tc>
          <w:tcPr>
            <w:tcW w:w="5413" w:type="dxa"/>
            <w:tcBorders>
              <w:top w:val="single" w:sz="4" w:space="0" w:color="auto"/>
              <w:left w:val="single" w:sz="4" w:space="0" w:color="auto"/>
              <w:bottom w:val="single" w:sz="4" w:space="0" w:color="auto"/>
              <w:right w:val="single" w:sz="4" w:space="0" w:color="auto"/>
            </w:tcBorders>
          </w:tcPr>
          <w:p w14:paraId="587F4940" w14:textId="77777777" w:rsidR="00F965EC" w:rsidRPr="00BD2C81" w:rsidRDefault="00F965EC" w:rsidP="00BD2C81">
            <w:pPr>
              <w:pStyle w:val="TableParagraph"/>
              <w:spacing w:before="111"/>
              <w:ind w:left="-1"/>
              <w:jc w:val="center"/>
              <w:rPr>
                <w:rFonts w:ascii="Calibri" w:eastAsia="Calibri" w:hAnsi="Calibri"/>
                <w:b/>
                <w:sz w:val="20"/>
              </w:rPr>
            </w:pPr>
            <w:r w:rsidRPr="00BD2C81">
              <w:rPr>
                <w:rFonts w:ascii="Calibri" w:eastAsia="Calibri" w:hAnsi="Calibri"/>
                <w:b/>
                <w:sz w:val="20"/>
              </w:rPr>
              <w:t>DESCRITTORI SPECIFICI DI TIPOLOGIA C</w:t>
            </w:r>
          </w:p>
        </w:tc>
        <w:tc>
          <w:tcPr>
            <w:tcW w:w="771" w:type="dxa"/>
            <w:tcBorders>
              <w:top w:val="single" w:sz="4" w:space="0" w:color="auto"/>
              <w:left w:val="single" w:sz="4" w:space="0" w:color="auto"/>
              <w:bottom w:val="single" w:sz="4" w:space="0" w:color="auto"/>
              <w:right w:val="single" w:sz="4" w:space="0" w:color="auto"/>
            </w:tcBorders>
          </w:tcPr>
          <w:p w14:paraId="262A10D7" w14:textId="77777777" w:rsidR="00F965EC" w:rsidRPr="00BD2C81" w:rsidRDefault="00F965EC" w:rsidP="00BD2C81">
            <w:pPr>
              <w:pStyle w:val="TableParagraph"/>
              <w:jc w:val="center"/>
              <w:rPr>
                <w:rFonts w:ascii="Calibri" w:eastAsia="Calibri" w:hAnsi="Calibri"/>
                <w:sz w:val="18"/>
              </w:rPr>
            </w:pPr>
            <w:r w:rsidRPr="00BD2C81">
              <w:rPr>
                <w:rFonts w:ascii="Calibri" w:eastAsia="Calibri" w:hAnsi="Calibri"/>
                <w:b/>
                <w:sz w:val="18"/>
                <w:szCs w:val="24"/>
              </w:rPr>
              <w:t>PUNTI</w:t>
            </w:r>
          </w:p>
        </w:tc>
        <w:tc>
          <w:tcPr>
            <w:tcW w:w="851" w:type="dxa"/>
            <w:tcBorders>
              <w:top w:val="single" w:sz="4" w:space="0" w:color="auto"/>
              <w:left w:val="single" w:sz="4" w:space="0" w:color="auto"/>
              <w:bottom w:val="single" w:sz="4" w:space="0" w:color="auto"/>
              <w:right w:val="single" w:sz="4" w:space="0" w:color="auto"/>
            </w:tcBorders>
          </w:tcPr>
          <w:p w14:paraId="36D4D3DC" w14:textId="77777777" w:rsidR="00F965EC" w:rsidRPr="00BD2C81" w:rsidRDefault="00F965EC" w:rsidP="00BD2C81">
            <w:pPr>
              <w:pStyle w:val="TableParagraph"/>
              <w:jc w:val="center"/>
              <w:rPr>
                <w:rFonts w:ascii="Calibri" w:eastAsia="Calibri" w:hAnsi="Calibri"/>
                <w:b/>
                <w:sz w:val="18"/>
                <w:szCs w:val="24"/>
              </w:rPr>
            </w:pPr>
            <w:r w:rsidRPr="00BD2C81">
              <w:rPr>
                <w:rFonts w:ascii="Calibri" w:eastAsia="Calibri" w:hAnsi="Calibri"/>
                <w:b/>
                <w:sz w:val="18"/>
                <w:szCs w:val="24"/>
              </w:rPr>
              <w:t>PUNTI</w:t>
            </w:r>
          </w:p>
          <w:p w14:paraId="1DD06AE7" w14:textId="77777777" w:rsidR="00F965EC" w:rsidRPr="00BD2C81" w:rsidRDefault="00F965EC" w:rsidP="00BD2C81">
            <w:pPr>
              <w:pStyle w:val="TableParagraph"/>
              <w:spacing w:before="100"/>
              <w:jc w:val="center"/>
              <w:rPr>
                <w:rFonts w:ascii="Calibri" w:eastAsia="Calibri" w:hAnsi="Calibri"/>
                <w:b/>
                <w:sz w:val="16"/>
              </w:rPr>
            </w:pPr>
            <w:r w:rsidRPr="00BD2C81">
              <w:rPr>
                <w:rFonts w:ascii="Calibri" w:eastAsia="Calibri" w:hAnsi="Calibri"/>
                <w:b/>
                <w:sz w:val="18"/>
                <w:szCs w:val="24"/>
              </w:rPr>
              <w:t>ATTRIBUITI</w:t>
            </w:r>
          </w:p>
        </w:tc>
      </w:tr>
      <w:tr w:rsidR="00F965EC" w14:paraId="23E6D52E" w14:textId="77777777" w:rsidTr="00BD2C81">
        <w:trPr>
          <w:trHeight w:val="1364"/>
          <w:jc w:val="center"/>
        </w:trPr>
        <w:tc>
          <w:tcPr>
            <w:tcW w:w="3192" w:type="dxa"/>
            <w:tcBorders>
              <w:top w:val="single" w:sz="4" w:space="0" w:color="auto"/>
            </w:tcBorders>
          </w:tcPr>
          <w:p w14:paraId="5F45CF34" w14:textId="77777777" w:rsidR="00F965EC" w:rsidRPr="00BD2C81" w:rsidRDefault="00F965EC" w:rsidP="00BD2C81">
            <w:pPr>
              <w:pStyle w:val="TableParagraph"/>
              <w:spacing w:before="108" w:line="249" w:lineRule="auto"/>
              <w:ind w:left="119" w:right="128"/>
              <w:jc w:val="center"/>
              <w:rPr>
                <w:rFonts w:ascii="Calibri" w:eastAsia="Calibri" w:hAnsi="Calibri"/>
                <w:b/>
                <w:sz w:val="20"/>
              </w:rPr>
            </w:pPr>
            <w:r w:rsidRPr="00BD2C81">
              <w:rPr>
                <w:rFonts w:ascii="Calibri" w:eastAsia="Calibri" w:hAnsi="Calibri"/>
                <w:b/>
                <w:sz w:val="20"/>
              </w:rPr>
              <w:t xml:space="preserve">Pertinenza rispetto alla traccia, coerenza nella formulazione del titolo e dell’eventuale </w:t>
            </w:r>
            <w:proofErr w:type="spellStart"/>
            <w:r w:rsidRPr="00BD2C81">
              <w:rPr>
                <w:rFonts w:ascii="Calibri" w:eastAsia="Calibri" w:hAnsi="Calibri"/>
                <w:b/>
                <w:sz w:val="20"/>
              </w:rPr>
              <w:t>paragrafazione</w:t>
            </w:r>
            <w:proofErr w:type="spellEnd"/>
          </w:p>
        </w:tc>
        <w:tc>
          <w:tcPr>
            <w:tcW w:w="5413" w:type="dxa"/>
            <w:tcBorders>
              <w:top w:val="single" w:sz="4" w:space="0" w:color="auto"/>
            </w:tcBorders>
          </w:tcPr>
          <w:p w14:paraId="142AF9E6" w14:textId="77777777" w:rsidR="00F965EC" w:rsidRPr="00BD2C81" w:rsidRDefault="00F965EC">
            <w:pPr>
              <w:pStyle w:val="TableParagraph"/>
              <w:numPr>
                <w:ilvl w:val="0"/>
                <w:numId w:val="31"/>
              </w:numPr>
              <w:tabs>
                <w:tab w:val="left" w:pos="432"/>
              </w:tabs>
              <w:ind w:hanging="283"/>
              <w:rPr>
                <w:rFonts w:ascii="Calibri" w:eastAsia="Calibri" w:hAnsi="Calibri"/>
                <w:sz w:val="20"/>
              </w:rPr>
            </w:pPr>
            <w:r w:rsidRPr="00BD2C81">
              <w:rPr>
                <w:rFonts w:ascii="Calibri" w:eastAsia="Calibri" w:hAnsi="Calibri"/>
                <w:sz w:val="20"/>
              </w:rPr>
              <w:t>Elaborato</w:t>
            </w:r>
            <w:r w:rsidRPr="00BD2C81">
              <w:rPr>
                <w:rFonts w:ascii="Calibri" w:eastAsia="Calibri" w:hAnsi="Calibri"/>
                <w:spacing w:val="-20"/>
                <w:sz w:val="20"/>
              </w:rPr>
              <w:t xml:space="preserve"> </w:t>
            </w:r>
            <w:r w:rsidRPr="00BD2C81">
              <w:rPr>
                <w:rFonts w:ascii="Calibri" w:eastAsia="Calibri" w:hAnsi="Calibri"/>
                <w:sz w:val="20"/>
              </w:rPr>
              <w:t>non</w:t>
            </w:r>
            <w:r w:rsidRPr="00BD2C81">
              <w:rPr>
                <w:rFonts w:ascii="Calibri" w:eastAsia="Calibri" w:hAnsi="Calibri"/>
                <w:spacing w:val="-21"/>
                <w:sz w:val="20"/>
              </w:rPr>
              <w:t xml:space="preserve"> </w:t>
            </w:r>
            <w:r w:rsidRPr="00BD2C81">
              <w:rPr>
                <w:rFonts w:ascii="Calibri" w:eastAsia="Calibri" w:hAnsi="Calibri"/>
                <w:sz w:val="20"/>
              </w:rPr>
              <w:t>pertinente</w:t>
            </w:r>
            <w:r w:rsidRPr="00BD2C81">
              <w:rPr>
                <w:rFonts w:ascii="Calibri" w:eastAsia="Calibri" w:hAnsi="Calibri"/>
                <w:spacing w:val="-20"/>
                <w:sz w:val="20"/>
              </w:rPr>
              <w:t xml:space="preserve"> </w:t>
            </w:r>
            <w:r w:rsidRPr="00BD2C81">
              <w:rPr>
                <w:rFonts w:ascii="Calibri" w:eastAsia="Calibri" w:hAnsi="Calibri"/>
                <w:sz w:val="20"/>
              </w:rPr>
              <w:t>alla</w:t>
            </w:r>
            <w:r w:rsidRPr="00BD2C81">
              <w:rPr>
                <w:rFonts w:ascii="Calibri" w:eastAsia="Calibri" w:hAnsi="Calibri"/>
                <w:spacing w:val="-19"/>
                <w:sz w:val="20"/>
              </w:rPr>
              <w:t xml:space="preserve"> </w:t>
            </w:r>
            <w:r w:rsidRPr="00BD2C81">
              <w:rPr>
                <w:rFonts w:ascii="Calibri" w:eastAsia="Calibri" w:hAnsi="Calibri"/>
                <w:sz w:val="20"/>
              </w:rPr>
              <w:t>traccia,</w:t>
            </w:r>
            <w:r w:rsidRPr="00BD2C81">
              <w:rPr>
                <w:rFonts w:ascii="Calibri" w:eastAsia="Calibri" w:hAnsi="Calibri"/>
                <w:spacing w:val="-18"/>
                <w:sz w:val="20"/>
              </w:rPr>
              <w:t xml:space="preserve"> </w:t>
            </w:r>
            <w:r w:rsidRPr="00BD2C81">
              <w:rPr>
                <w:rFonts w:ascii="Calibri" w:eastAsia="Calibri" w:hAnsi="Calibri"/>
                <w:sz w:val="20"/>
              </w:rPr>
              <w:t>titolo</w:t>
            </w:r>
            <w:r w:rsidRPr="00BD2C81">
              <w:rPr>
                <w:rFonts w:ascii="Calibri" w:eastAsia="Calibri" w:hAnsi="Calibri"/>
                <w:spacing w:val="-19"/>
                <w:sz w:val="20"/>
              </w:rPr>
              <w:t xml:space="preserve"> </w:t>
            </w:r>
            <w:r w:rsidRPr="00BD2C81">
              <w:rPr>
                <w:rFonts w:ascii="Calibri" w:eastAsia="Calibri" w:hAnsi="Calibri"/>
                <w:sz w:val="20"/>
              </w:rPr>
              <w:t>inadeguato,</w:t>
            </w:r>
            <w:r w:rsidRPr="00BD2C81">
              <w:rPr>
                <w:rFonts w:ascii="Calibri" w:eastAsia="Calibri" w:hAnsi="Calibri"/>
                <w:spacing w:val="-19"/>
                <w:sz w:val="20"/>
              </w:rPr>
              <w:t xml:space="preserve"> </w:t>
            </w:r>
            <w:r w:rsidRPr="00BD2C81">
              <w:rPr>
                <w:rFonts w:ascii="Calibri" w:eastAsia="Calibri" w:hAnsi="Calibri"/>
                <w:sz w:val="20"/>
              </w:rPr>
              <w:t>consegne</w:t>
            </w:r>
            <w:r w:rsidRPr="00BD2C81">
              <w:rPr>
                <w:rFonts w:ascii="Calibri" w:eastAsia="Calibri" w:hAnsi="Calibri"/>
                <w:spacing w:val="-18"/>
                <w:sz w:val="20"/>
              </w:rPr>
              <w:t xml:space="preserve"> </w:t>
            </w:r>
            <w:r w:rsidRPr="00BD2C81">
              <w:rPr>
                <w:rFonts w:ascii="Calibri" w:eastAsia="Calibri" w:hAnsi="Calibri"/>
                <w:sz w:val="20"/>
              </w:rPr>
              <w:t>disattese</w:t>
            </w:r>
          </w:p>
          <w:p w14:paraId="4FC1B7A2" w14:textId="77777777" w:rsidR="00F965EC" w:rsidRPr="00BD2C81" w:rsidRDefault="00F965EC">
            <w:pPr>
              <w:pStyle w:val="TableParagraph"/>
              <w:numPr>
                <w:ilvl w:val="0"/>
                <w:numId w:val="31"/>
              </w:numPr>
              <w:tabs>
                <w:tab w:val="left" w:pos="432"/>
              </w:tabs>
              <w:ind w:hanging="283"/>
              <w:jc w:val="both"/>
              <w:rPr>
                <w:rFonts w:ascii="Calibri" w:eastAsia="Calibri" w:hAnsi="Calibri"/>
                <w:sz w:val="20"/>
              </w:rPr>
            </w:pPr>
            <w:r w:rsidRPr="00BD2C81">
              <w:rPr>
                <w:rFonts w:ascii="Calibri" w:eastAsia="Calibri" w:hAnsi="Calibri"/>
                <w:sz w:val="20"/>
              </w:rPr>
              <w:t>Elaborato</w:t>
            </w:r>
            <w:r w:rsidRPr="00BD2C81">
              <w:rPr>
                <w:rFonts w:ascii="Calibri" w:eastAsia="Calibri" w:hAnsi="Calibri"/>
                <w:spacing w:val="-20"/>
                <w:sz w:val="20"/>
              </w:rPr>
              <w:t xml:space="preserve"> </w:t>
            </w:r>
            <w:r w:rsidRPr="00BD2C81">
              <w:rPr>
                <w:rFonts w:ascii="Calibri" w:eastAsia="Calibri" w:hAnsi="Calibri"/>
                <w:sz w:val="20"/>
              </w:rPr>
              <w:t>poco</w:t>
            </w:r>
            <w:r w:rsidRPr="00BD2C81">
              <w:rPr>
                <w:rFonts w:ascii="Calibri" w:eastAsia="Calibri" w:hAnsi="Calibri"/>
                <w:spacing w:val="-21"/>
                <w:sz w:val="20"/>
              </w:rPr>
              <w:t xml:space="preserve"> </w:t>
            </w:r>
            <w:r w:rsidRPr="00BD2C81">
              <w:rPr>
                <w:rFonts w:ascii="Calibri" w:eastAsia="Calibri" w:hAnsi="Calibri"/>
                <w:sz w:val="20"/>
              </w:rPr>
              <w:t>pertinente</w:t>
            </w:r>
            <w:r w:rsidRPr="00BD2C81">
              <w:rPr>
                <w:rFonts w:ascii="Calibri" w:eastAsia="Calibri" w:hAnsi="Calibri"/>
                <w:spacing w:val="-20"/>
                <w:sz w:val="20"/>
              </w:rPr>
              <w:t xml:space="preserve"> </w:t>
            </w:r>
            <w:r w:rsidRPr="00BD2C81">
              <w:rPr>
                <w:rFonts w:ascii="Calibri" w:eastAsia="Calibri" w:hAnsi="Calibri"/>
                <w:sz w:val="20"/>
              </w:rPr>
              <w:t>alla</w:t>
            </w:r>
            <w:r w:rsidRPr="00BD2C81">
              <w:rPr>
                <w:rFonts w:ascii="Calibri" w:eastAsia="Calibri" w:hAnsi="Calibri"/>
                <w:spacing w:val="-19"/>
                <w:sz w:val="20"/>
              </w:rPr>
              <w:t xml:space="preserve"> </w:t>
            </w:r>
            <w:r w:rsidRPr="00BD2C81">
              <w:rPr>
                <w:rFonts w:ascii="Calibri" w:eastAsia="Calibri" w:hAnsi="Calibri"/>
                <w:sz w:val="20"/>
              </w:rPr>
              <w:t>traccia,</w:t>
            </w:r>
            <w:r w:rsidRPr="00BD2C81">
              <w:rPr>
                <w:rFonts w:ascii="Calibri" w:eastAsia="Calibri" w:hAnsi="Calibri"/>
                <w:spacing w:val="-18"/>
                <w:sz w:val="20"/>
              </w:rPr>
              <w:t xml:space="preserve"> </w:t>
            </w:r>
            <w:r w:rsidRPr="00BD2C81">
              <w:rPr>
                <w:rFonts w:ascii="Calibri" w:eastAsia="Calibri" w:hAnsi="Calibri"/>
                <w:sz w:val="20"/>
              </w:rPr>
              <w:t>titolo</w:t>
            </w:r>
            <w:r w:rsidRPr="00BD2C81">
              <w:rPr>
                <w:rFonts w:ascii="Calibri" w:eastAsia="Calibri" w:hAnsi="Calibri"/>
                <w:spacing w:val="-19"/>
                <w:sz w:val="20"/>
              </w:rPr>
              <w:t xml:space="preserve"> </w:t>
            </w:r>
            <w:r w:rsidRPr="00BD2C81">
              <w:rPr>
                <w:rFonts w:ascii="Calibri" w:eastAsia="Calibri" w:hAnsi="Calibri"/>
                <w:sz w:val="20"/>
              </w:rPr>
              <w:t xml:space="preserve">ed eventuale </w:t>
            </w:r>
            <w:proofErr w:type="spellStart"/>
            <w:r w:rsidRPr="00BD2C81">
              <w:rPr>
                <w:rFonts w:ascii="Calibri" w:eastAsia="Calibri" w:hAnsi="Calibri"/>
                <w:sz w:val="20"/>
              </w:rPr>
              <w:t>paragrafazione</w:t>
            </w:r>
            <w:proofErr w:type="spellEnd"/>
            <w:r w:rsidRPr="00BD2C81">
              <w:rPr>
                <w:rFonts w:ascii="Calibri" w:eastAsia="Calibri" w:hAnsi="Calibri"/>
                <w:sz w:val="20"/>
              </w:rPr>
              <w:t xml:space="preserve"> inadeguati</w:t>
            </w:r>
          </w:p>
          <w:p w14:paraId="55AE9BD7" w14:textId="77777777" w:rsidR="00F965EC" w:rsidRPr="00BD2C81" w:rsidRDefault="00F965EC">
            <w:pPr>
              <w:pStyle w:val="TableParagraph"/>
              <w:numPr>
                <w:ilvl w:val="0"/>
                <w:numId w:val="31"/>
              </w:numPr>
              <w:tabs>
                <w:tab w:val="left" w:pos="432"/>
              </w:tabs>
              <w:ind w:hanging="283"/>
              <w:rPr>
                <w:rFonts w:ascii="Calibri" w:eastAsia="Calibri" w:hAnsi="Calibri"/>
                <w:sz w:val="20"/>
              </w:rPr>
            </w:pPr>
            <w:r w:rsidRPr="00BD2C81">
              <w:rPr>
                <w:rFonts w:ascii="Calibri" w:eastAsia="Calibri" w:hAnsi="Calibri"/>
                <w:sz w:val="20"/>
              </w:rPr>
              <w:t>Elaborato</w:t>
            </w:r>
            <w:r w:rsidRPr="00BD2C81">
              <w:rPr>
                <w:rFonts w:ascii="Calibri" w:eastAsia="Calibri" w:hAnsi="Calibri"/>
                <w:spacing w:val="-15"/>
                <w:sz w:val="20"/>
              </w:rPr>
              <w:t xml:space="preserve"> </w:t>
            </w:r>
            <w:r w:rsidRPr="00BD2C81">
              <w:rPr>
                <w:rFonts w:ascii="Calibri" w:eastAsia="Calibri" w:hAnsi="Calibri"/>
                <w:sz w:val="20"/>
              </w:rPr>
              <w:t>parzialmente</w:t>
            </w:r>
            <w:r w:rsidRPr="00BD2C81">
              <w:rPr>
                <w:rFonts w:ascii="Calibri" w:eastAsia="Calibri" w:hAnsi="Calibri"/>
                <w:spacing w:val="-14"/>
                <w:sz w:val="20"/>
              </w:rPr>
              <w:t xml:space="preserve"> </w:t>
            </w:r>
            <w:r w:rsidRPr="00BD2C81">
              <w:rPr>
                <w:rFonts w:ascii="Calibri" w:eastAsia="Calibri" w:hAnsi="Calibri"/>
                <w:sz w:val="20"/>
              </w:rPr>
              <w:t>pertinente</w:t>
            </w:r>
            <w:r w:rsidRPr="00BD2C81">
              <w:rPr>
                <w:rFonts w:ascii="Calibri" w:eastAsia="Calibri" w:hAnsi="Calibri"/>
                <w:spacing w:val="-17"/>
                <w:sz w:val="20"/>
              </w:rPr>
              <w:t xml:space="preserve"> </w:t>
            </w:r>
            <w:r w:rsidRPr="00BD2C81">
              <w:rPr>
                <w:rFonts w:ascii="Calibri" w:eastAsia="Calibri" w:hAnsi="Calibri"/>
                <w:sz w:val="20"/>
              </w:rPr>
              <w:t>alla</w:t>
            </w:r>
            <w:r w:rsidRPr="00BD2C81">
              <w:rPr>
                <w:rFonts w:ascii="Calibri" w:eastAsia="Calibri" w:hAnsi="Calibri"/>
                <w:spacing w:val="-14"/>
                <w:sz w:val="20"/>
              </w:rPr>
              <w:t xml:space="preserve"> </w:t>
            </w:r>
            <w:r w:rsidRPr="00BD2C81">
              <w:rPr>
                <w:rFonts w:ascii="Calibri" w:eastAsia="Calibri" w:hAnsi="Calibri"/>
                <w:sz w:val="20"/>
              </w:rPr>
              <w:t>traccia,</w:t>
            </w:r>
            <w:r w:rsidRPr="00BD2C81">
              <w:rPr>
                <w:rFonts w:ascii="Calibri" w:eastAsia="Calibri" w:hAnsi="Calibri"/>
                <w:spacing w:val="20"/>
                <w:sz w:val="20"/>
              </w:rPr>
              <w:t xml:space="preserve"> </w:t>
            </w:r>
            <w:r w:rsidRPr="00BD2C81">
              <w:rPr>
                <w:rFonts w:ascii="Calibri" w:eastAsia="Calibri" w:hAnsi="Calibri"/>
                <w:sz w:val="20"/>
              </w:rPr>
              <w:t>titolo</w:t>
            </w:r>
            <w:r w:rsidRPr="00BD2C81">
              <w:rPr>
                <w:rFonts w:ascii="Calibri" w:eastAsia="Calibri" w:hAnsi="Calibri"/>
                <w:spacing w:val="-16"/>
                <w:sz w:val="20"/>
              </w:rPr>
              <w:t xml:space="preserve"> </w:t>
            </w:r>
            <w:r w:rsidRPr="00BD2C81">
              <w:rPr>
                <w:rFonts w:ascii="Calibri" w:eastAsia="Calibri" w:hAnsi="Calibri"/>
                <w:sz w:val="20"/>
              </w:rPr>
              <w:t xml:space="preserve">ed eventuale </w:t>
            </w:r>
            <w:proofErr w:type="spellStart"/>
            <w:r w:rsidRPr="00BD2C81">
              <w:rPr>
                <w:rFonts w:ascii="Calibri" w:eastAsia="Calibri" w:hAnsi="Calibri"/>
                <w:sz w:val="20"/>
              </w:rPr>
              <w:t>paragrafazione</w:t>
            </w:r>
            <w:proofErr w:type="spellEnd"/>
            <w:r w:rsidRPr="00BD2C81">
              <w:rPr>
                <w:rFonts w:ascii="Calibri" w:eastAsia="Calibri" w:hAnsi="Calibri"/>
                <w:sz w:val="20"/>
              </w:rPr>
              <w:t xml:space="preserve"> adeguati</w:t>
            </w:r>
          </w:p>
          <w:p w14:paraId="269D66B7" w14:textId="77777777" w:rsidR="00F965EC" w:rsidRPr="00BD2C81" w:rsidRDefault="00F965EC">
            <w:pPr>
              <w:pStyle w:val="TableParagraph"/>
              <w:numPr>
                <w:ilvl w:val="0"/>
                <w:numId w:val="31"/>
              </w:numPr>
              <w:tabs>
                <w:tab w:val="left" w:pos="432"/>
              </w:tabs>
              <w:ind w:hanging="283"/>
              <w:rPr>
                <w:rFonts w:ascii="Calibri" w:eastAsia="Calibri" w:hAnsi="Calibri"/>
                <w:b/>
                <w:sz w:val="20"/>
              </w:rPr>
            </w:pPr>
            <w:r w:rsidRPr="00BD2C81">
              <w:rPr>
                <w:rFonts w:ascii="Calibri" w:eastAsia="Calibri" w:hAnsi="Calibri"/>
                <w:b/>
                <w:sz w:val="20"/>
              </w:rPr>
              <w:t>Elaborato</w:t>
            </w:r>
            <w:r w:rsidRPr="00BD2C81">
              <w:rPr>
                <w:rFonts w:ascii="Calibri" w:eastAsia="Calibri" w:hAnsi="Calibri"/>
                <w:b/>
                <w:spacing w:val="-8"/>
                <w:sz w:val="20"/>
              </w:rPr>
              <w:t xml:space="preserve"> </w:t>
            </w:r>
            <w:r w:rsidRPr="00BD2C81">
              <w:rPr>
                <w:rFonts w:ascii="Calibri" w:eastAsia="Calibri" w:hAnsi="Calibri"/>
                <w:b/>
                <w:sz w:val="20"/>
              </w:rPr>
              <w:t>adeguato</w:t>
            </w:r>
            <w:r w:rsidRPr="00BD2C81">
              <w:rPr>
                <w:rFonts w:ascii="Calibri" w:eastAsia="Calibri" w:hAnsi="Calibri"/>
                <w:b/>
                <w:spacing w:val="-9"/>
                <w:sz w:val="20"/>
              </w:rPr>
              <w:t xml:space="preserve"> </w:t>
            </w:r>
            <w:r w:rsidRPr="00BD2C81">
              <w:rPr>
                <w:rFonts w:ascii="Calibri" w:eastAsia="Calibri" w:hAnsi="Calibri"/>
                <w:b/>
                <w:sz w:val="20"/>
              </w:rPr>
              <w:t>alle</w:t>
            </w:r>
            <w:r w:rsidRPr="00BD2C81">
              <w:rPr>
                <w:rFonts w:ascii="Calibri" w:eastAsia="Calibri" w:hAnsi="Calibri"/>
                <w:b/>
                <w:spacing w:val="-10"/>
                <w:sz w:val="20"/>
              </w:rPr>
              <w:t xml:space="preserve"> </w:t>
            </w:r>
            <w:r w:rsidRPr="00BD2C81">
              <w:rPr>
                <w:rFonts w:ascii="Calibri" w:eastAsia="Calibri" w:hAnsi="Calibri"/>
                <w:b/>
                <w:sz w:val="20"/>
              </w:rPr>
              <w:t>consegne</w:t>
            </w:r>
            <w:r w:rsidRPr="00BD2C81">
              <w:rPr>
                <w:rFonts w:ascii="Calibri" w:eastAsia="Calibri" w:hAnsi="Calibri"/>
                <w:b/>
                <w:spacing w:val="-10"/>
                <w:sz w:val="20"/>
              </w:rPr>
              <w:t xml:space="preserve"> </w:t>
            </w:r>
            <w:r w:rsidRPr="00BD2C81">
              <w:rPr>
                <w:rFonts w:ascii="Calibri" w:eastAsia="Calibri" w:hAnsi="Calibri"/>
                <w:b/>
                <w:sz w:val="20"/>
              </w:rPr>
              <w:t>della</w:t>
            </w:r>
            <w:r w:rsidRPr="00BD2C81">
              <w:rPr>
                <w:rFonts w:ascii="Calibri" w:eastAsia="Calibri" w:hAnsi="Calibri"/>
                <w:b/>
                <w:spacing w:val="-10"/>
                <w:sz w:val="20"/>
              </w:rPr>
              <w:t xml:space="preserve"> </w:t>
            </w:r>
            <w:r w:rsidRPr="00BD2C81">
              <w:rPr>
                <w:rFonts w:ascii="Calibri" w:eastAsia="Calibri" w:hAnsi="Calibri"/>
                <w:b/>
                <w:sz w:val="20"/>
              </w:rPr>
              <w:t>traccia</w:t>
            </w:r>
            <w:r w:rsidRPr="00BD2C81">
              <w:rPr>
                <w:rFonts w:ascii="Calibri" w:eastAsia="Calibri" w:hAnsi="Calibri"/>
                <w:b/>
                <w:spacing w:val="-9"/>
                <w:sz w:val="20"/>
              </w:rPr>
              <w:t xml:space="preserve"> </w:t>
            </w:r>
            <w:r w:rsidRPr="00BD2C81">
              <w:rPr>
                <w:rFonts w:ascii="Calibri" w:eastAsia="Calibri" w:hAnsi="Calibri"/>
                <w:b/>
                <w:sz w:val="20"/>
              </w:rPr>
              <w:t>con</w:t>
            </w:r>
            <w:r w:rsidRPr="00BD2C81">
              <w:rPr>
                <w:rFonts w:ascii="Calibri" w:eastAsia="Calibri" w:hAnsi="Calibri"/>
                <w:b/>
                <w:spacing w:val="-10"/>
                <w:sz w:val="20"/>
              </w:rPr>
              <w:t xml:space="preserve"> </w:t>
            </w:r>
            <w:r w:rsidRPr="00BD2C81">
              <w:rPr>
                <w:rFonts w:ascii="Calibri" w:eastAsia="Calibri" w:hAnsi="Calibri"/>
                <w:b/>
                <w:sz w:val="20"/>
              </w:rPr>
              <w:t>titolo</w:t>
            </w:r>
            <w:r w:rsidRPr="00BD2C81">
              <w:rPr>
                <w:rFonts w:ascii="Calibri" w:eastAsia="Calibri" w:hAnsi="Calibri"/>
                <w:b/>
                <w:spacing w:val="-9"/>
                <w:sz w:val="20"/>
              </w:rPr>
              <w:t xml:space="preserve"> ed eventuale </w:t>
            </w:r>
            <w:proofErr w:type="spellStart"/>
            <w:r w:rsidRPr="00BD2C81">
              <w:rPr>
                <w:rFonts w:ascii="Calibri" w:eastAsia="Calibri" w:hAnsi="Calibri"/>
                <w:b/>
                <w:spacing w:val="-9"/>
                <w:sz w:val="20"/>
              </w:rPr>
              <w:t>paragrafazione</w:t>
            </w:r>
            <w:proofErr w:type="spellEnd"/>
            <w:r w:rsidRPr="00BD2C81">
              <w:rPr>
                <w:rFonts w:ascii="Calibri" w:eastAsia="Calibri" w:hAnsi="Calibri"/>
                <w:b/>
                <w:spacing w:val="-9"/>
                <w:sz w:val="20"/>
              </w:rPr>
              <w:t xml:space="preserve"> </w:t>
            </w:r>
            <w:r w:rsidRPr="00BD2C81">
              <w:rPr>
                <w:rFonts w:ascii="Calibri" w:eastAsia="Calibri" w:hAnsi="Calibri"/>
                <w:b/>
                <w:sz w:val="20"/>
              </w:rPr>
              <w:t>pertinenti</w:t>
            </w:r>
          </w:p>
          <w:p w14:paraId="7F7A4BA0" w14:textId="77777777" w:rsidR="00F965EC" w:rsidRPr="00BD2C81" w:rsidRDefault="00F965EC">
            <w:pPr>
              <w:pStyle w:val="TableParagraph"/>
              <w:numPr>
                <w:ilvl w:val="0"/>
                <w:numId w:val="31"/>
              </w:numPr>
              <w:tabs>
                <w:tab w:val="left" w:pos="429"/>
              </w:tabs>
              <w:jc w:val="both"/>
              <w:rPr>
                <w:rFonts w:ascii="Calibri" w:eastAsia="Calibri" w:hAnsi="Calibri"/>
                <w:sz w:val="20"/>
                <w:szCs w:val="20"/>
              </w:rPr>
            </w:pPr>
            <w:r w:rsidRPr="00BD2C81">
              <w:rPr>
                <w:rFonts w:ascii="Calibri" w:eastAsia="Calibri" w:hAnsi="Calibri"/>
                <w:sz w:val="20"/>
                <w:szCs w:val="20"/>
              </w:rPr>
              <w:t>Sviluppo</w:t>
            </w:r>
            <w:r w:rsidRPr="00BD2C81">
              <w:rPr>
                <w:rFonts w:ascii="Calibri" w:eastAsia="Calibri" w:hAnsi="Calibri"/>
                <w:spacing w:val="-23"/>
                <w:sz w:val="20"/>
                <w:szCs w:val="20"/>
              </w:rPr>
              <w:t xml:space="preserve"> </w:t>
            </w:r>
            <w:r w:rsidRPr="00BD2C81">
              <w:rPr>
                <w:rFonts w:ascii="Calibri" w:eastAsia="Calibri" w:hAnsi="Calibri"/>
                <w:sz w:val="20"/>
                <w:szCs w:val="20"/>
              </w:rPr>
              <w:t>coerente della</w:t>
            </w:r>
            <w:r w:rsidRPr="00BD2C81">
              <w:rPr>
                <w:rFonts w:ascii="Calibri" w:eastAsia="Calibri" w:hAnsi="Calibri"/>
                <w:spacing w:val="-24"/>
                <w:sz w:val="20"/>
                <w:szCs w:val="20"/>
              </w:rPr>
              <w:t xml:space="preserve"> </w:t>
            </w:r>
            <w:r w:rsidRPr="00BD2C81">
              <w:rPr>
                <w:rFonts w:ascii="Calibri" w:eastAsia="Calibri" w:hAnsi="Calibri"/>
                <w:sz w:val="20"/>
                <w:szCs w:val="20"/>
              </w:rPr>
              <w:t>traccia,</w:t>
            </w:r>
            <w:r w:rsidRPr="00BD2C81">
              <w:rPr>
                <w:rFonts w:ascii="Calibri" w:eastAsia="Calibri" w:hAnsi="Calibri"/>
                <w:spacing w:val="-21"/>
                <w:sz w:val="20"/>
                <w:szCs w:val="20"/>
              </w:rPr>
              <w:t xml:space="preserve"> </w:t>
            </w:r>
            <w:r w:rsidRPr="00BD2C81">
              <w:rPr>
                <w:rFonts w:ascii="Calibri" w:eastAsia="Calibri" w:hAnsi="Calibri"/>
                <w:sz w:val="20"/>
                <w:szCs w:val="20"/>
              </w:rPr>
              <w:t>con</w:t>
            </w:r>
            <w:r w:rsidRPr="00BD2C81">
              <w:rPr>
                <w:rFonts w:ascii="Calibri" w:eastAsia="Calibri" w:hAnsi="Calibri"/>
                <w:spacing w:val="-25"/>
                <w:sz w:val="20"/>
                <w:szCs w:val="20"/>
              </w:rPr>
              <w:t xml:space="preserve"> </w:t>
            </w:r>
            <w:r w:rsidRPr="00BD2C81">
              <w:rPr>
                <w:rFonts w:ascii="Calibri" w:eastAsia="Calibri" w:hAnsi="Calibri"/>
                <w:sz w:val="20"/>
                <w:szCs w:val="20"/>
              </w:rPr>
              <w:t>titolo</w:t>
            </w:r>
            <w:r w:rsidRPr="00BD2C81">
              <w:rPr>
                <w:rFonts w:ascii="Calibri" w:eastAsia="Calibri" w:hAnsi="Calibri"/>
                <w:spacing w:val="-24"/>
                <w:sz w:val="20"/>
                <w:szCs w:val="20"/>
              </w:rPr>
              <w:t xml:space="preserve"> </w:t>
            </w:r>
            <w:r w:rsidRPr="00BD2C81">
              <w:rPr>
                <w:rFonts w:ascii="Calibri" w:eastAsia="Calibri" w:hAnsi="Calibri"/>
                <w:sz w:val="20"/>
                <w:szCs w:val="20"/>
              </w:rPr>
              <w:t xml:space="preserve">ed eventuale </w:t>
            </w:r>
            <w:proofErr w:type="spellStart"/>
            <w:r w:rsidRPr="00BD2C81">
              <w:rPr>
                <w:rFonts w:ascii="Calibri" w:eastAsia="Calibri" w:hAnsi="Calibri"/>
                <w:sz w:val="20"/>
                <w:szCs w:val="20"/>
              </w:rPr>
              <w:t>paragrafazione</w:t>
            </w:r>
            <w:proofErr w:type="spellEnd"/>
            <w:r w:rsidRPr="00BD2C81">
              <w:rPr>
                <w:rFonts w:ascii="Calibri" w:eastAsia="Calibri" w:hAnsi="Calibri"/>
                <w:spacing w:val="-23"/>
                <w:sz w:val="20"/>
                <w:szCs w:val="20"/>
              </w:rPr>
              <w:t xml:space="preserve"> </w:t>
            </w:r>
            <w:r w:rsidRPr="00BD2C81">
              <w:rPr>
                <w:rFonts w:ascii="Calibri" w:eastAsia="Calibri" w:hAnsi="Calibri"/>
                <w:sz w:val="20"/>
                <w:szCs w:val="20"/>
              </w:rPr>
              <w:t xml:space="preserve">significativi </w:t>
            </w:r>
          </w:p>
          <w:p w14:paraId="11B42E77" w14:textId="77777777" w:rsidR="00F965EC" w:rsidRPr="00BD2C81" w:rsidRDefault="00F965EC">
            <w:pPr>
              <w:pStyle w:val="TableParagraph"/>
              <w:numPr>
                <w:ilvl w:val="0"/>
                <w:numId w:val="31"/>
              </w:numPr>
              <w:tabs>
                <w:tab w:val="left" w:pos="429"/>
              </w:tabs>
              <w:rPr>
                <w:rFonts w:ascii="Calibri" w:eastAsia="Calibri" w:hAnsi="Calibri"/>
                <w:sz w:val="20"/>
              </w:rPr>
            </w:pPr>
            <w:r w:rsidRPr="00BD2C81">
              <w:rPr>
                <w:rFonts w:ascii="Calibri" w:eastAsia="Calibri" w:hAnsi="Calibri"/>
                <w:sz w:val="20"/>
              </w:rPr>
              <w:t xml:space="preserve">Sviluppo coerente </w:t>
            </w:r>
            <w:r w:rsidRPr="00BD2C81">
              <w:rPr>
                <w:rFonts w:ascii="Calibri" w:eastAsia="Calibri" w:hAnsi="Calibri"/>
                <w:sz w:val="20"/>
                <w:szCs w:val="20"/>
              </w:rPr>
              <w:t>e funzionale della</w:t>
            </w:r>
            <w:r w:rsidRPr="00BD2C81">
              <w:rPr>
                <w:rFonts w:ascii="Calibri" w:eastAsia="Calibri" w:hAnsi="Calibri"/>
                <w:spacing w:val="-24"/>
                <w:sz w:val="20"/>
              </w:rPr>
              <w:t xml:space="preserve"> </w:t>
            </w:r>
            <w:r w:rsidRPr="00BD2C81">
              <w:rPr>
                <w:rFonts w:ascii="Calibri" w:eastAsia="Calibri" w:hAnsi="Calibri"/>
                <w:sz w:val="20"/>
              </w:rPr>
              <w:t>traccia,</w:t>
            </w:r>
            <w:r w:rsidRPr="00BD2C81">
              <w:rPr>
                <w:rFonts w:ascii="Calibri" w:eastAsia="Calibri" w:hAnsi="Calibri"/>
                <w:spacing w:val="-21"/>
                <w:sz w:val="20"/>
              </w:rPr>
              <w:t xml:space="preserve"> </w:t>
            </w:r>
            <w:r w:rsidRPr="00BD2C81">
              <w:rPr>
                <w:rFonts w:ascii="Calibri" w:eastAsia="Calibri" w:hAnsi="Calibri"/>
                <w:sz w:val="20"/>
              </w:rPr>
              <w:t>con</w:t>
            </w:r>
            <w:r w:rsidRPr="00BD2C81">
              <w:rPr>
                <w:rFonts w:ascii="Calibri" w:eastAsia="Calibri" w:hAnsi="Calibri"/>
                <w:spacing w:val="-25"/>
                <w:sz w:val="20"/>
              </w:rPr>
              <w:t xml:space="preserve"> </w:t>
            </w:r>
            <w:r w:rsidRPr="00BD2C81">
              <w:rPr>
                <w:rFonts w:ascii="Calibri" w:eastAsia="Calibri" w:hAnsi="Calibri"/>
                <w:sz w:val="20"/>
              </w:rPr>
              <w:t>titolo</w:t>
            </w:r>
            <w:r w:rsidRPr="00BD2C81">
              <w:rPr>
                <w:rFonts w:ascii="Calibri" w:eastAsia="Calibri" w:hAnsi="Calibri"/>
                <w:spacing w:val="-24"/>
                <w:sz w:val="20"/>
              </w:rPr>
              <w:t xml:space="preserve"> </w:t>
            </w:r>
            <w:r w:rsidRPr="00BD2C81">
              <w:rPr>
                <w:rFonts w:ascii="Calibri" w:eastAsia="Calibri" w:hAnsi="Calibri"/>
                <w:sz w:val="20"/>
              </w:rPr>
              <w:t>e</w:t>
            </w:r>
            <w:r w:rsidRPr="00BD2C81">
              <w:rPr>
                <w:rFonts w:ascii="Calibri" w:eastAsia="Calibri" w:hAnsi="Calibri"/>
                <w:spacing w:val="-25"/>
                <w:sz w:val="20"/>
              </w:rPr>
              <w:t xml:space="preserve">d </w:t>
            </w:r>
            <w:r w:rsidRPr="008C2391">
              <w:rPr>
                <w:rFonts w:ascii="Calibri" w:eastAsia="Calibri" w:hAnsi="Calibri"/>
                <w:sz w:val="20"/>
              </w:rPr>
              <w:t xml:space="preserve">eventuale </w:t>
            </w:r>
            <w:proofErr w:type="spellStart"/>
            <w:r w:rsidRPr="00BD2C81">
              <w:rPr>
                <w:rFonts w:ascii="Calibri" w:eastAsia="Calibri" w:hAnsi="Calibri"/>
                <w:sz w:val="20"/>
              </w:rPr>
              <w:t>paragrafazione</w:t>
            </w:r>
            <w:proofErr w:type="spellEnd"/>
            <w:r w:rsidRPr="00BD2C81">
              <w:rPr>
                <w:rFonts w:ascii="Calibri" w:eastAsia="Calibri" w:hAnsi="Calibri"/>
                <w:spacing w:val="-23"/>
                <w:sz w:val="20"/>
              </w:rPr>
              <w:t xml:space="preserve"> </w:t>
            </w:r>
            <w:r w:rsidRPr="00BD2C81">
              <w:rPr>
                <w:rFonts w:ascii="Calibri" w:eastAsia="Calibri" w:hAnsi="Calibri"/>
                <w:sz w:val="20"/>
                <w:szCs w:val="20"/>
              </w:rPr>
              <w:t xml:space="preserve">efficaci </w:t>
            </w:r>
          </w:p>
        </w:tc>
        <w:tc>
          <w:tcPr>
            <w:tcW w:w="771" w:type="dxa"/>
            <w:tcBorders>
              <w:top w:val="single" w:sz="4" w:space="0" w:color="auto"/>
            </w:tcBorders>
          </w:tcPr>
          <w:p w14:paraId="48675017" w14:textId="77777777" w:rsidR="00F965EC" w:rsidRPr="00BD2C81" w:rsidRDefault="00F965EC" w:rsidP="00BD2C81">
            <w:pPr>
              <w:pStyle w:val="TableParagraph"/>
              <w:ind w:left="161" w:right="171"/>
              <w:jc w:val="center"/>
              <w:rPr>
                <w:rFonts w:ascii="Calibri" w:eastAsia="Calibri" w:hAnsi="Calibri"/>
                <w:sz w:val="20"/>
                <w:szCs w:val="20"/>
              </w:rPr>
            </w:pPr>
            <w:r w:rsidRPr="00BD2C81">
              <w:rPr>
                <w:rFonts w:ascii="Calibri" w:eastAsia="Calibri" w:hAnsi="Calibri"/>
                <w:sz w:val="20"/>
                <w:szCs w:val="20"/>
              </w:rPr>
              <w:t>1-3</w:t>
            </w:r>
          </w:p>
          <w:p w14:paraId="3E78596C" w14:textId="77777777" w:rsidR="00F965EC" w:rsidRPr="00BD2C81" w:rsidRDefault="00F965EC" w:rsidP="00BD2C81">
            <w:pPr>
              <w:pStyle w:val="TableParagraph"/>
              <w:ind w:left="161" w:right="171"/>
              <w:jc w:val="center"/>
              <w:rPr>
                <w:rFonts w:ascii="Calibri" w:eastAsia="Calibri" w:hAnsi="Calibri"/>
                <w:sz w:val="20"/>
                <w:szCs w:val="20"/>
              </w:rPr>
            </w:pPr>
          </w:p>
          <w:p w14:paraId="2A0B609F" w14:textId="77777777" w:rsidR="00F965EC" w:rsidRPr="00BD2C81" w:rsidRDefault="00F965EC" w:rsidP="00BD2C81">
            <w:pPr>
              <w:pStyle w:val="TableParagraph"/>
              <w:ind w:left="161" w:right="171"/>
              <w:jc w:val="center"/>
              <w:rPr>
                <w:rFonts w:ascii="Calibri" w:eastAsia="Calibri" w:hAnsi="Calibri"/>
                <w:sz w:val="20"/>
                <w:szCs w:val="20"/>
              </w:rPr>
            </w:pPr>
            <w:r w:rsidRPr="00BD2C81">
              <w:rPr>
                <w:rFonts w:ascii="Calibri" w:eastAsia="Calibri" w:hAnsi="Calibri"/>
                <w:sz w:val="20"/>
                <w:szCs w:val="20"/>
              </w:rPr>
              <w:t>4-6</w:t>
            </w:r>
          </w:p>
          <w:p w14:paraId="11868C2E" w14:textId="77777777" w:rsidR="00F965EC" w:rsidRPr="00BD2C81" w:rsidRDefault="00F965EC" w:rsidP="00BD2C81">
            <w:pPr>
              <w:pStyle w:val="TableParagraph"/>
              <w:ind w:left="161" w:right="171"/>
              <w:jc w:val="center"/>
              <w:rPr>
                <w:rFonts w:ascii="Calibri" w:eastAsia="Calibri" w:hAnsi="Calibri"/>
                <w:sz w:val="20"/>
                <w:szCs w:val="20"/>
              </w:rPr>
            </w:pPr>
          </w:p>
          <w:p w14:paraId="71BC8112" w14:textId="77777777" w:rsidR="00F965EC" w:rsidRPr="00BD2C81" w:rsidRDefault="00F965EC" w:rsidP="00BD2C81">
            <w:pPr>
              <w:pStyle w:val="TableParagraph"/>
              <w:ind w:left="161" w:right="171"/>
              <w:jc w:val="center"/>
              <w:rPr>
                <w:rFonts w:ascii="Calibri" w:eastAsia="Calibri" w:hAnsi="Calibri"/>
                <w:sz w:val="20"/>
                <w:szCs w:val="20"/>
              </w:rPr>
            </w:pPr>
            <w:r w:rsidRPr="00BD2C81">
              <w:rPr>
                <w:rFonts w:ascii="Calibri" w:eastAsia="Calibri" w:hAnsi="Calibri"/>
                <w:sz w:val="20"/>
                <w:szCs w:val="20"/>
              </w:rPr>
              <w:t>7-9</w:t>
            </w:r>
          </w:p>
          <w:p w14:paraId="67B090DD" w14:textId="77777777" w:rsidR="00F965EC" w:rsidRPr="00BD2C81" w:rsidRDefault="00F965EC" w:rsidP="00BD2C81">
            <w:pPr>
              <w:pStyle w:val="TableParagraph"/>
              <w:ind w:left="174" w:right="169"/>
              <w:jc w:val="center"/>
              <w:rPr>
                <w:rFonts w:ascii="Calibri" w:eastAsia="Calibri" w:hAnsi="Calibri"/>
                <w:b/>
                <w:bCs/>
                <w:sz w:val="20"/>
                <w:szCs w:val="20"/>
              </w:rPr>
            </w:pPr>
          </w:p>
          <w:p w14:paraId="7BB25BE7" w14:textId="77777777" w:rsidR="00F965EC" w:rsidRPr="00BD2C81" w:rsidRDefault="00F965EC" w:rsidP="00BD2C81">
            <w:pPr>
              <w:pStyle w:val="TableParagraph"/>
              <w:ind w:right="169"/>
              <w:jc w:val="center"/>
              <w:rPr>
                <w:rFonts w:ascii="Calibri" w:eastAsia="Calibri" w:hAnsi="Calibri"/>
                <w:b/>
                <w:bCs/>
                <w:sz w:val="20"/>
                <w:szCs w:val="20"/>
              </w:rPr>
            </w:pPr>
            <w:r w:rsidRPr="00BD2C81">
              <w:rPr>
                <w:rFonts w:ascii="Calibri" w:eastAsia="Calibri" w:hAnsi="Calibri"/>
                <w:b/>
                <w:bCs/>
                <w:sz w:val="20"/>
                <w:szCs w:val="20"/>
              </w:rPr>
              <w:t>10-11</w:t>
            </w:r>
          </w:p>
          <w:p w14:paraId="047CA329" w14:textId="77777777" w:rsidR="00F965EC" w:rsidRPr="00BD2C81" w:rsidRDefault="00F965EC" w:rsidP="00BD2C81">
            <w:pPr>
              <w:pStyle w:val="TableParagraph"/>
              <w:ind w:left="174" w:right="171"/>
              <w:jc w:val="center"/>
              <w:rPr>
                <w:rFonts w:ascii="Calibri" w:eastAsia="Calibri" w:hAnsi="Calibri"/>
                <w:sz w:val="20"/>
                <w:szCs w:val="20"/>
              </w:rPr>
            </w:pPr>
          </w:p>
          <w:p w14:paraId="3C8C0149" w14:textId="77777777" w:rsidR="00F965EC" w:rsidRPr="00BD2C81" w:rsidRDefault="00F965EC" w:rsidP="00BD2C81">
            <w:pPr>
              <w:pStyle w:val="TableParagraph"/>
              <w:ind w:right="171"/>
              <w:jc w:val="center"/>
              <w:rPr>
                <w:rFonts w:ascii="Calibri" w:eastAsia="Calibri" w:hAnsi="Calibri"/>
                <w:sz w:val="20"/>
                <w:szCs w:val="20"/>
              </w:rPr>
            </w:pPr>
            <w:r w:rsidRPr="00BD2C81">
              <w:rPr>
                <w:rFonts w:ascii="Calibri" w:eastAsia="Calibri" w:hAnsi="Calibri"/>
                <w:sz w:val="20"/>
                <w:szCs w:val="20"/>
              </w:rPr>
              <w:t>12-14</w:t>
            </w:r>
          </w:p>
          <w:p w14:paraId="621A197F" w14:textId="77777777" w:rsidR="00F965EC" w:rsidRPr="00BD2C81" w:rsidRDefault="00F965EC" w:rsidP="00BD2C81">
            <w:pPr>
              <w:pStyle w:val="TableParagraph"/>
              <w:ind w:left="174" w:right="171"/>
              <w:jc w:val="center"/>
              <w:rPr>
                <w:rFonts w:ascii="Calibri" w:eastAsia="Calibri" w:hAnsi="Calibri"/>
                <w:sz w:val="20"/>
              </w:rPr>
            </w:pPr>
          </w:p>
          <w:p w14:paraId="1E50FE05" w14:textId="77777777" w:rsidR="00F965EC" w:rsidRPr="00BD2C81" w:rsidRDefault="00F965EC" w:rsidP="00BD2C81">
            <w:pPr>
              <w:pStyle w:val="TableParagraph"/>
              <w:ind w:right="171"/>
              <w:jc w:val="center"/>
              <w:rPr>
                <w:rFonts w:ascii="Calibri" w:eastAsia="Calibri" w:hAnsi="Calibri"/>
                <w:sz w:val="20"/>
              </w:rPr>
            </w:pPr>
            <w:r w:rsidRPr="00BD2C81">
              <w:rPr>
                <w:rFonts w:ascii="Calibri" w:eastAsia="Calibri" w:hAnsi="Calibri"/>
                <w:sz w:val="20"/>
              </w:rPr>
              <w:t>15-16</w:t>
            </w:r>
          </w:p>
        </w:tc>
        <w:tc>
          <w:tcPr>
            <w:tcW w:w="851" w:type="dxa"/>
            <w:tcBorders>
              <w:top w:val="single" w:sz="4" w:space="0" w:color="auto"/>
            </w:tcBorders>
          </w:tcPr>
          <w:p w14:paraId="242DDA56" w14:textId="77777777" w:rsidR="00F965EC" w:rsidRPr="00BD2C81" w:rsidRDefault="00F965EC" w:rsidP="00BD2C81">
            <w:pPr>
              <w:pStyle w:val="TableParagraph"/>
              <w:rPr>
                <w:rFonts w:ascii="Calibri" w:eastAsia="Calibri" w:hAnsi="Calibri"/>
                <w:b/>
                <w:sz w:val="20"/>
              </w:rPr>
            </w:pPr>
          </w:p>
          <w:p w14:paraId="0E1DEAE3" w14:textId="77777777" w:rsidR="00F965EC" w:rsidRPr="00BD2C81" w:rsidRDefault="00F965EC" w:rsidP="00BD2C81">
            <w:pPr>
              <w:pStyle w:val="TableParagraph"/>
              <w:rPr>
                <w:rFonts w:ascii="Calibri" w:eastAsia="Calibri" w:hAnsi="Calibri"/>
                <w:b/>
                <w:sz w:val="20"/>
              </w:rPr>
            </w:pPr>
          </w:p>
          <w:p w14:paraId="2CC8D18B" w14:textId="77777777" w:rsidR="00F965EC" w:rsidRPr="00BD2C81" w:rsidRDefault="00F965EC" w:rsidP="00BD2C81">
            <w:pPr>
              <w:pStyle w:val="TableParagraph"/>
              <w:rPr>
                <w:rFonts w:ascii="Calibri" w:eastAsia="Calibri" w:hAnsi="Calibri"/>
                <w:b/>
                <w:sz w:val="20"/>
              </w:rPr>
            </w:pPr>
          </w:p>
          <w:p w14:paraId="2F1B9B7D" w14:textId="77777777" w:rsidR="00F965EC" w:rsidRPr="00BD2C81" w:rsidRDefault="00F965EC" w:rsidP="00BD2C81">
            <w:pPr>
              <w:pStyle w:val="TableParagraph"/>
              <w:spacing w:before="10"/>
              <w:rPr>
                <w:rFonts w:ascii="Calibri" w:eastAsia="Calibri" w:hAnsi="Calibri"/>
                <w:b/>
                <w:sz w:val="14"/>
              </w:rPr>
            </w:pPr>
          </w:p>
          <w:p w14:paraId="5128C3A8" w14:textId="2AD43222" w:rsidR="00F965EC" w:rsidRPr="00BD2C81" w:rsidRDefault="00590471" w:rsidP="00BD2C81">
            <w:pPr>
              <w:pStyle w:val="TableParagraph"/>
              <w:spacing w:line="20" w:lineRule="exact"/>
              <w:ind w:left="177"/>
              <w:rPr>
                <w:rFonts w:ascii="Calibri" w:eastAsia="Calibri" w:hAnsi="Calibri"/>
                <w:sz w:val="2"/>
              </w:rPr>
            </w:pPr>
            <w:r w:rsidRPr="00BD2C81">
              <w:rPr>
                <w:rFonts w:ascii="Calibri" w:eastAsia="Calibri" w:hAnsi="Calibri"/>
                <w:noProof/>
              </w:rPr>
              <mc:AlternateContent>
                <mc:Choice Requires="wpg">
                  <w:drawing>
                    <wp:inline distT="0" distB="0" distL="0" distR="0" wp14:anchorId="28B3A17C" wp14:editId="5C0E475A">
                      <wp:extent cx="252730" cy="6350"/>
                      <wp:effectExtent l="0" t="0" r="0" b="0"/>
                      <wp:docPr id="1050580539" name="Grup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17" name="Line 15"/>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60EE04ED" id="Gruppo 50"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">
                      <v:line id="Line 15"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" strokeweight=".17539mm"/>
                      <w10:anchorlock/>
                    </v:group>
                  </w:pict>
                </mc:Fallback>
              </mc:AlternateContent>
            </w:r>
          </w:p>
        </w:tc>
      </w:tr>
      <w:tr w:rsidR="00F965EC" w14:paraId="3290D7D2" w14:textId="77777777" w:rsidTr="00BD2C81">
        <w:trPr>
          <w:trHeight w:val="1249"/>
          <w:jc w:val="center"/>
        </w:trPr>
        <w:tc>
          <w:tcPr>
            <w:tcW w:w="3192" w:type="dxa"/>
          </w:tcPr>
          <w:p w14:paraId="698D14AF" w14:textId="77777777" w:rsidR="00F965EC" w:rsidRPr="00BD2C81" w:rsidRDefault="00F965EC" w:rsidP="00BD2C81">
            <w:pPr>
              <w:pStyle w:val="TableParagraph"/>
              <w:spacing w:before="110"/>
              <w:ind w:left="119" w:right="122"/>
              <w:jc w:val="center"/>
              <w:rPr>
                <w:rFonts w:ascii="Calibri" w:eastAsia="Calibri" w:hAnsi="Calibri"/>
                <w:b/>
                <w:sz w:val="20"/>
              </w:rPr>
            </w:pPr>
            <w:r w:rsidRPr="00BD2C81">
              <w:rPr>
                <w:rFonts w:ascii="Calibri" w:eastAsia="Calibri" w:hAnsi="Calibri"/>
                <w:b/>
                <w:sz w:val="20"/>
              </w:rPr>
              <w:t>Capacità espositive</w:t>
            </w:r>
          </w:p>
        </w:tc>
        <w:tc>
          <w:tcPr>
            <w:tcW w:w="5413" w:type="dxa"/>
          </w:tcPr>
          <w:p w14:paraId="645F68A5" w14:textId="77777777" w:rsidR="00F965EC" w:rsidRPr="00BD2C81" w:rsidRDefault="00F965EC">
            <w:pPr>
              <w:pStyle w:val="TableParagraph"/>
              <w:numPr>
                <w:ilvl w:val="0"/>
                <w:numId w:val="30"/>
              </w:numPr>
              <w:tabs>
                <w:tab w:val="left" w:pos="321"/>
              </w:tabs>
              <w:ind w:hanging="218"/>
              <w:rPr>
                <w:rFonts w:ascii="Calibri" w:eastAsia="Calibri" w:hAnsi="Calibri"/>
                <w:sz w:val="20"/>
              </w:rPr>
            </w:pPr>
            <w:r w:rsidRPr="00BD2C81">
              <w:rPr>
                <w:rFonts w:ascii="Calibri" w:eastAsia="Calibri" w:hAnsi="Calibri"/>
                <w:sz w:val="20"/>
              </w:rPr>
              <w:t>Esposizione</w:t>
            </w:r>
            <w:r w:rsidRPr="00BD2C81">
              <w:rPr>
                <w:rFonts w:ascii="Calibri" w:eastAsia="Calibri" w:hAnsi="Calibri"/>
                <w:spacing w:val="-14"/>
                <w:sz w:val="20"/>
              </w:rPr>
              <w:t xml:space="preserve"> </w:t>
            </w:r>
            <w:r w:rsidRPr="00BD2C81">
              <w:rPr>
                <w:rFonts w:ascii="Calibri" w:eastAsia="Calibri" w:hAnsi="Calibri"/>
                <w:sz w:val="20"/>
              </w:rPr>
              <w:t>confusa,</w:t>
            </w:r>
            <w:r w:rsidRPr="00BD2C81">
              <w:rPr>
                <w:rFonts w:ascii="Calibri" w:eastAsia="Calibri" w:hAnsi="Calibri"/>
                <w:spacing w:val="-14"/>
                <w:sz w:val="20"/>
              </w:rPr>
              <w:t xml:space="preserve"> </w:t>
            </w:r>
            <w:r w:rsidRPr="00BD2C81">
              <w:rPr>
                <w:rFonts w:ascii="Calibri" w:eastAsia="Calibri" w:hAnsi="Calibri"/>
                <w:sz w:val="20"/>
              </w:rPr>
              <w:t>inadeguatezza</w:t>
            </w:r>
            <w:r w:rsidRPr="00BD2C81">
              <w:rPr>
                <w:rFonts w:ascii="Calibri" w:eastAsia="Calibri" w:hAnsi="Calibri"/>
                <w:spacing w:val="-13"/>
                <w:sz w:val="20"/>
              </w:rPr>
              <w:t xml:space="preserve"> </w:t>
            </w:r>
            <w:r w:rsidRPr="00BD2C81">
              <w:rPr>
                <w:rFonts w:ascii="Calibri" w:eastAsia="Calibri" w:hAnsi="Calibri"/>
                <w:sz w:val="20"/>
              </w:rPr>
              <w:t>dei</w:t>
            </w:r>
            <w:r w:rsidRPr="00BD2C81">
              <w:rPr>
                <w:rFonts w:ascii="Calibri" w:eastAsia="Calibri" w:hAnsi="Calibri"/>
                <w:spacing w:val="-14"/>
                <w:sz w:val="20"/>
              </w:rPr>
              <w:t xml:space="preserve"> </w:t>
            </w:r>
            <w:r w:rsidRPr="00BD2C81">
              <w:rPr>
                <w:rFonts w:ascii="Calibri" w:eastAsia="Calibri" w:hAnsi="Calibri"/>
                <w:sz w:val="20"/>
              </w:rPr>
              <w:t>nessi</w:t>
            </w:r>
            <w:r w:rsidRPr="00BD2C81">
              <w:rPr>
                <w:rFonts w:ascii="Calibri" w:eastAsia="Calibri" w:hAnsi="Calibri"/>
                <w:spacing w:val="-15"/>
                <w:sz w:val="20"/>
              </w:rPr>
              <w:t xml:space="preserve"> </w:t>
            </w:r>
            <w:r w:rsidRPr="00BD2C81">
              <w:rPr>
                <w:rFonts w:ascii="Calibri" w:eastAsia="Calibri" w:hAnsi="Calibri"/>
                <w:sz w:val="20"/>
              </w:rPr>
              <w:t>logici</w:t>
            </w:r>
          </w:p>
          <w:p w14:paraId="3B3E716F" w14:textId="77777777" w:rsidR="00F965EC" w:rsidRPr="00BD2C81" w:rsidRDefault="00F965EC">
            <w:pPr>
              <w:pStyle w:val="TableParagraph"/>
              <w:numPr>
                <w:ilvl w:val="0"/>
                <w:numId w:val="30"/>
              </w:numPr>
              <w:tabs>
                <w:tab w:val="left" w:pos="283"/>
              </w:tabs>
              <w:rPr>
                <w:rFonts w:ascii="Calibri" w:eastAsia="Calibri" w:hAnsi="Calibri"/>
                <w:sz w:val="18"/>
              </w:rPr>
            </w:pPr>
            <w:r w:rsidRPr="00BD2C81">
              <w:rPr>
                <w:rFonts w:ascii="Calibri" w:eastAsia="Calibri" w:hAnsi="Calibri"/>
                <w:sz w:val="20"/>
              </w:rPr>
              <w:t>Esposizione</w:t>
            </w:r>
            <w:r w:rsidRPr="00BD2C81">
              <w:rPr>
                <w:rFonts w:ascii="Calibri" w:eastAsia="Calibri" w:hAnsi="Calibri"/>
                <w:spacing w:val="-16"/>
                <w:sz w:val="20"/>
              </w:rPr>
              <w:t xml:space="preserve"> </w:t>
            </w:r>
            <w:r w:rsidRPr="00BD2C81">
              <w:rPr>
                <w:rFonts w:ascii="Calibri" w:eastAsia="Calibri" w:hAnsi="Calibri"/>
                <w:sz w:val="20"/>
              </w:rPr>
              <w:t>non</w:t>
            </w:r>
            <w:r w:rsidRPr="00BD2C81">
              <w:rPr>
                <w:rFonts w:ascii="Calibri" w:eastAsia="Calibri" w:hAnsi="Calibri"/>
                <w:spacing w:val="-18"/>
                <w:sz w:val="20"/>
              </w:rPr>
              <w:t xml:space="preserve"> </w:t>
            </w:r>
            <w:r w:rsidRPr="00BD2C81">
              <w:rPr>
                <w:rFonts w:ascii="Calibri" w:eastAsia="Calibri" w:hAnsi="Calibri"/>
                <w:sz w:val="20"/>
              </w:rPr>
              <w:t>sempre</w:t>
            </w:r>
            <w:r w:rsidRPr="00BD2C81">
              <w:rPr>
                <w:rFonts w:ascii="Calibri" w:eastAsia="Calibri" w:hAnsi="Calibri"/>
                <w:spacing w:val="-17"/>
                <w:sz w:val="20"/>
              </w:rPr>
              <w:t xml:space="preserve"> </w:t>
            </w:r>
            <w:r w:rsidRPr="00BD2C81">
              <w:rPr>
                <w:rFonts w:ascii="Calibri" w:eastAsia="Calibri" w:hAnsi="Calibri"/>
                <w:sz w:val="20"/>
              </w:rPr>
              <w:t>chiara,</w:t>
            </w:r>
            <w:r w:rsidRPr="00BD2C81">
              <w:rPr>
                <w:rFonts w:ascii="Calibri" w:eastAsia="Calibri" w:hAnsi="Calibri"/>
                <w:spacing w:val="-16"/>
                <w:sz w:val="20"/>
              </w:rPr>
              <w:t xml:space="preserve"> </w:t>
            </w:r>
            <w:r w:rsidRPr="00BD2C81">
              <w:rPr>
                <w:rFonts w:ascii="Calibri" w:eastAsia="Calibri" w:hAnsi="Calibri"/>
                <w:sz w:val="20"/>
              </w:rPr>
              <w:t>nessi</w:t>
            </w:r>
            <w:r w:rsidRPr="00BD2C81">
              <w:rPr>
                <w:rFonts w:ascii="Calibri" w:eastAsia="Calibri" w:hAnsi="Calibri"/>
                <w:spacing w:val="-16"/>
                <w:sz w:val="20"/>
              </w:rPr>
              <w:t xml:space="preserve"> </w:t>
            </w:r>
            <w:r w:rsidRPr="00BD2C81">
              <w:rPr>
                <w:rFonts w:ascii="Calibri" w:eastAsia="Calibri" w:hAnsi="Calibri"/>
                <w:sz w:val="20"/>
              </w:rPr>
              <w:t>logici</w:t>
            </w:r>
            <w:r w:rsidRPr="00BD2C81">
              <w:rPr>
                <w:rFonts w:ascii="Calibri" w:eastAsia="Calibri" w:hAnsi="Calibri"/>
                <w:spacing w:val="-18"/>
                <w:sz w:val="20"/>
              </w:rPr>
              <w:t xml:space="preserve"> </w:t>
            </w:r>
            <w:r w:rsidRPr="00BD2C81">
              <w:rPr>
                <w:rFonts w:ascii="Calibri" w:eastAsia="Calibri" w:hAnsi="Calibri"/>
                <w:sz w:val="20"/>
              </w:rPr>
              <w:t>talvolta</w:t>
            </w:r>
            <w:r w:rsidRPr="00BD2C81">
              <w:rPr>
                <w:rFonts w:ascii="Calibri" w:eastAsia="Calibri" w:hAnsi="Calibri"/>
                <w:spacing w:val="-14"/>
                <w:sz w:val="20"/>
              </w:rPr>
              <w:t xml:space="preserve"> </w:t>
            </w:r>
            <w:r w:rsidRPr="00BD2C81">
              <w:rPr>
                <w:rFonts w:ascii="Calibri" w:eastAsia="Calibri" w:hAnsi="Calibri"/>
                <w:sz w:val="20"/>
              </w:rPr>
              <w:t>inadeguati</w:t>
            </w:r>
          </w:p>
          <w:p w14:paraId="659293F3" w14:textId="77777777" w:rsidR="00F965EC" w:rsidRPr="00BD2C81" w:rsidRDefault="00F965EC">
            <w:pPr>
              <w:pStyle w:val="TableParagraph"/>
              <w:numPr>
                <w:ilvl w:val="0"/>
                <w:numId w:val="30"/>
              </w:numPr>
              <w:tabs>
                <w:tab w:val="left" w:pos="293"/>
              </w:tabs>
              <w:rPr>
                <w:rFonts w:ascii="Calibri" w:eastAsia="Calibri" w:hAnsi="Calibri"/>
                <w:b/>
                <w:sz w:val="20"/>
              </w:rPr>
            </w:pPr>
            <w:r w:rsidRPr="00BD2C81">
              <w:rPr>
                <w:rFonts w:ascii="Calibri" w:eastAsia="Calibri" w:hAnsi="Calibri"/>
                <w:b/>
                <w:sz w:val="20"/>
              </w:rPr>
              <w:t>Esposizione complessivamente chiara e</w:t>
            </w:r>
            <w:r w:rsidRPr="00BD2C81">
              <w:rPr>
                <w:rFonts w:ascii="Calibri" w:eastAsia="Calibri" w:hAnsi="Calibri"/>
                <w:b/>
                <w:spacing w:val="-20"/>
                <w:sz w:val="20"/>
              </w:rPr>
              <w:t xml:space="preserve"> </w:t>
            </w:r>
            <w:r w:rsidRPr="00BD2C81">
              <w:rPr>
                <w:rFonts w:ascii="Calibri" w:eastAsia="Calibri" w:hAnsi="Calibri"/>
                <w:b/>
                <w:sz w:val="20"/>
              </w:rPr>
              <w:t>lineare</w:t>
            </w:r>
          </w:p>
          <w:p w14:paraId="4342CF4F" w14:textId="77777777" w:rsidR="00F965EC" w:rsidRPr="00BD2C81" w:rsidRDefault="00F965EC">
            <w:pPr>
              <w:pStyle w:val="TableParagraph"/>
              <w:numPr>
                <w:ilvl w:val="0"/>
                <w:numId w:val="30"/>
              </w:numPr>
              <w:tabs>
                <w:tab w:val="left" w:pos="307"/>
              </w:tabs>
              <w:rPr>
                <w:rFonts w:ascii="Calibri" w:eastAsia="Calibri" w:hAnsi="Calibri"/>
                <w:sz w:val="20"/>
                <w:szCs w:val="20"/>
              </w:rPr>
            </w:pPr>
            <w:r w:rsidRPr="00BD2C81">
              <w:rPr>
                <w:rFonts w:ascii="Calibri" w:eastAsia="Calibri" w:hAnsi="Calibri"/>
                <w:sz w:val="20"/>
                <w:szCs w:val="20"/>
              </w:rPr>
              <w:t>Esposizione</w:t>
            </w:r>
            <w:r w:rsidRPr="00BD2C81">
              <w:rPr>
                <w:rFonts w:ascii="Calibri" w:eastAsia="Calibri" w:hAnsi="Calibri"/>
                <w:spacing w:val="-21"/>
                <w:sz w:val="20"/>
                <w:szCs w:val="20"/>
              </w:rPr>
              <w:t xml:space="preserve"> </w:t>
            </w:r>
            <w:r w:rsidRPr="00BD2C81">
              <w:rPr>
                <w:rFonts w:ascii="Calibri" w:eastAsia="Calibri" w:hAnsi="Calibri"/>
                <w:sz w:val="20"/>
                <w:szCs w:val="20"/>
              </w:rPr>
              <w:t>chiara e fluida, utilizzo pertinente</w:t>
            </w:r>
            <w:r w:rsidRPr="00BD2C81">
              <w:rPr>
                <w:rFonts w:ascii="Calibri" w:eastAsia="Calibri" w:hAnsi="Calibri"/>
                <w:spacing w:val="-18"/>
                <w:sz w:val="20"/>
                <w:szCs w:val="20"/>
              </w:rPr>
              <w:t xml:space="preserve"> </w:t>
            </w:r>
            <w:r w:rsidRPr="00BD2C81">
              <w:rPr>
                <w:rFonts w:ascii="Calibri" w:eastAsia="Calibri" w:hAnsi="Calibri"/>
                <w:sz w:val="20"/>
                <w:szCs w:val="20"/>
              </w:rPr>
              <w:t>di</w:t>
            </w:r>
            <w:r w:rsidRPr="00BD2C81">
              <w:rPr>
                <w:rFonts w:ascii="Calibri" w:eastAsia="Calibri" w:hAnsi="Calibri"/>
                <w:spacing w:val="-23"/>
                <w:sz w:val="20"/>
                <w:szCs w:val="20"/>
              </w:rPr>
              <w:t xml:space="preserve"> </w:t>
            </w:r>
            <w:r w:rsidRPr="00BD2C81">
              <w:rPr>
                <w:rFonts w:ascii="Calibri" w:eastAsia="Calibri" w:hAnsi="Calibri"/>
                <w:sz w:val="20"/>
                <w:szCs w:val="20"/>
              </w:rPr>
              <w:t>linguaggi</w:t>
            </w:r>
            <w:r w:rsidRPr="00BD2C81">
              <w:rPr>
                <w:rFonts w:ascii="Calibri" w:eastAsia="Calibri" w:hAnsi="Calibri"/>
                <w:spacing w:val="-20"/>
                <w:sz w:val="20"/>
                <w:szCs w:val="20"/>
              </w:rPr>
              <w:t xml:space="preserve"> </w:t>
            </w:r>
            <w:r w:rsidRPr="00BD2C81">
              <w:rPr>
                <w:rFonts w:ascii="Calibri" w:eastAsia="Calibri" w:hAnsi="Calibri"/>
                <w:sz w:val="20"/>
                <w:szCs w:val="20"/>
              </w:rPr>
              <w:t>e</w:t>
            </w:r>
            <w:r w:rsidRPr="00BD2C81">
              <w:rPr>
                <w:rFonts w:ascii="Calibri" w:eastAsia="Calibri" w:hAnsi="Calibri"/>
                <w:spacing w:val="-20"/>
                <w:sz w:val="20"/>
                <w:szCs w:val="20"/>
              </w:rPr>
              <w:t xml:space="preserve"> </w:t>
            </w:r>
            <w:r w:rsidRPr="00BD2C81">
              <w:rPr>
                <w:rFonts w:ascii="Calibri" w:eastAsia="Calibri" w:hAnsi="Calibri"/>
                <w:sz w:val="20"/>
                <w:szCs w:val="20"/>
              </w:rPr>
              <w:t>registri</w:t>
            </w:r>
            <w:r w:rsidRPr="00BD2C81">
              <w:rPr>
                <w:rFonts w:ascii="Calibri" w:eastAsia="Calibri" w:hAnsi="Calibri"/>
                <w:spacing w:val="-21"/>
                <w:sz w:val="20"/>
                <w:szCs w:val="20"/>
              </w:rPr>
              <w:t xml:space="preserve"> </w:t>
            </w:r>
            <w:r w:rsidRPr="00BD2C81">
              <w:rPr>
                <w:rFonts w:ascii="Calibri" w:eastAsia="Calibri" w:hAnsi="Calibri"/>
                <w:sz w:val="20"/>
                <w:szCs w:val="20"/>
              </w:rPr>
              <w:t>specifici</w:t>
            </w:r>
          </w:p>
          <w:p w14:paraId="7517D11A" w14:textId="77777777" w:rsidR="00F965EC" w:rsidRPr="00BD2C81" w:rsidRDefault="00F965EC">
            <w:pPr>
              <w:pStyle w:val="TableParagraph"/>
              <w:numPr>
                <w:ilvl w:val="0"/>
                <w:numId w:val="30"/>
              </w:numPr>
              <w:tabs>
                <w:tab w:val="left" w:pos="307"/>
              </w:tabs>
              <w:rPr>
                <w:rFonts w:ascii="Calibri" w:eastAsia="Calibri" w:hAnsi="Calibri"/>
                <w:sz w:val="20"/>
              </w:rPr>
            </w:pPr>
            <w:r w:rsidRPr="00BD2C81">
              <w:rPr>
                <w:rFonts w:ascii="Calibri" w:eastAsia="Calibri" w:hAnsi="Calibri"/>
                <w:sz w:val="20"/>
              </w:rPr>
              <w:t>Esposizione</w:t>
            </w:r>
            <w:r w:rsidRPr="00BD2C81">
              <w:rPr>
                <w:rFonts w:ascii="Calibri" w:eastAsia="Calibri" w:hAnsi="Calibri"/>
                <w:spacing w:val="-21"/>
                <w:sz w:val="20"/>
              </w:rPr>
              <w:t xml:space="preserve"> </w:t>
            </w:r>
            <w:r w:rsidRPr="00BD2C81">
              <w:rPr>
                <w:rFonts w:ascii="Calibri" w:eastAsia="Calibri" w:hAnsi="Calibri"/>
                <w:sz w:val="20"/>
                <w:szCs w:val="20"/>
              </w:rPr>
              <w:t>chiara, fluida ed efficace, ricco e puntuale utilizzo di</w:t>
            </w:r>
            <w:r w:rsidRPr="00BD2C81">
              <w:rPr>
                <w:rFonts w:ascii="Calibri" w:eastAsia="Calibri" w:hAnsi="Calibri"/>
                <w:spacing w:val="-23"/>
                <w:sz w:val="20"/>
              </w:rPr>
              <w:t xml:space="preserve"> </w:t>
            </w:r>
            <w:r w:rsidRPr="00BD2C81">
              <w:rPr>
                <w:rFonts w:ascii="Calibri" w:eastAsia="Calibri" w:hAnsi="Calibri"/>
                <w:sz w:val="20"/>
              </w:rPr>
              <w:t>linguaggi</w:t>
            </w:r>
            <w:r w:rsidRPr="00BD2C81">
              <w:rPr>
                <w:rFonts w:ascii="Calibri" w:eastAsia="Calibri" w:hAnsi="Calibri"/>
                <w:spacing w:val="-20"/>
                <w:sz w:val="20"/>
              </w:rPr>
              <w:t xml:space="preserve"> </w:t>
            </w:r>
            <w:r w:rsidRPr="00BD2C81">
              <w:rPr>
                <w:rFonts w:ascii="Calibri" w:eastAsia="Calibri" w:hAnsi="Calibri"/>
                <w:sz w:val="20"/>
              </w:rPr>
              <w:t>e</w:t>
            </w:r>
            <w:r w:rsidRPr="00BD2C81">
              <w:rPr>
                <w:rFonts w:ascii="Calibri" w:eastAsia="Calibri" w:hAnsi="Calibri"/>
                <w:spacing w:val="-20"/>
                <w:sz w:val="20"/>
              </w:rPr>
              <w:t xml:space="preserve"> </w:t>
            </w:r>
            <w:r w:rsidRPr="00BD2C81">
              <w:rPr>
                <w:rFonts w:ascii="Calibri" w:eastAsia="Calibri" w:hAnsi="Calibri"/>
                <w:sz w:val="20"/>
              </w:rPr>
              <w:t>registri</w:t>
            </w:r>
            <w:r w:rsidRPr="00BD2C81">
              <w:rPr>
                <w:rFonts w:ascii="Calibri" w:eastAsia="Calibri" w:hAnsi="Calibri"/>
                <w:spacing w:val="-21"/>
                <w:sz w:val="20"/>
              </w:rPr>
              <w:t xml:space="preserve"> </w:t>
            </w:r>
            <w:r w:rsidRPr="00BD2C81">
              <w:rPr>
                <w:rFonts w:ascii="Calibri" w:eastAsia="Calibri" w:hAnsi="Calibri"/>
                <w:sz w:val="20"/>
              </w:rPr>
              <w:t>specifici</w:t>
            </w:r>
          </w:p>
        </w:tc>
        <w:tc>
          <w:tcPr>
            <w:tcW w:w="771" w:type="dxa"/>
          </w:tcPr>
          <w:p w14:paraId="2DBDD69F" w14:textId="77777777" w:rsidR="00F965EC" w:rsidRPr="00BD2C81" w:rsidRDefault="00F965EC" w:rsidP="00BD2C81">
            <w:pPr>
              <w:pStyle w:val="TableParagraph"/>
              <w:ind w:left="161" w:right="171"/>
              <w:jc w:val="center"/>
              <w:rPr>
                <w:rFonts w:ascii="Calibri" w:eastAsia="Calibri" w:hAnsi="Calibri"/>
                <w:sz w:val="20"/>
              </w:rPr>
            </w:pPr>
            <w:r w:rsidRPr="00BD2C81">
              <w:rPr>
                <w:rFonts w:ascii="Calibri" w:eastAsia="Calibri" w:hAnsi="Calibri"/>
                <w:sz w:val="20"/>
              </w:rPr>
              <w:t>1-2</w:t>
            </w:r>
          </w:p>
          <w:p w14:paraId="66DF551F" w14:textId="77777777" w:rsidR="00F965EC" w:rsidRPr="00BD2C81" w:rsidRDefault="00F965EC" w:rsidP="00BD2C81">
            <w:pPr>
              <w:pStyle w:val="TableParagraph"/>
              <w:ind w:left="161" w:right="171"/>
              <w:jc w:val="center"/>
              <w:rPr>
                <w:rFonts w:ascii="Calibri" w:eastAsia="Calibri" w:hAnsi="Calibri"/>
                <w:sz w:val="20"/>
              </w:rPr>
            </w:pPr>
            <w:r w:rsidRPr="00BD2C81">
              <w:rPr>
                <w:rFonts w:ascii="Calibri" w:eastAsia="Calibri" w:hAnsi="Calibri"/>
                <w:sz w:val="20"/>
              </w:rPr>
              <w:t>3-5</w:t>
            </w:r>
          </w:p>
          <w:p w14:paraId="20D16B6B" w14:textId="77777777" w:rsidR="00F965EC" w:rsidRPr="00BD2C81" w:rsidRDefault="00F965EC" w:rsidP="00BD2C81">
            <w:pPr>
              <w:pStyle w:val="TableParagraph"/>
              <w:ind w:left="163" w:right="171"/>
              <w:jc w:val="center"/>
              <w:rPr>
                <w:rFonts w:ascii="Calibri" w:eastAsia="Calibri" w:hAnsi="Calibri"/>
                <w:b/>
                <w:sz w:val="20"/>
              </w:rPr>
            </w:pPr>
            <w:r w:rsidRPr="00BD2C81">
              <w:rPr>
                <w:rFonts w:ascii="Calibri" w:eastAsia="Calibri" w:hAnsi="Calibri"/>
                <w:b/>
                <w:sz w:val="20"/>
              </w:rPr>
              <w:t>6-7</w:t>
            </w:r>
          </w:p>
          <w:p w14:paraId="1D12A397" w14:textId="77777777" w:rsidR="00F965EC" w:rsidRPr="00BD2C81" w:rsidRDefault="00F965EC" w:rsidP="00BD2C81">
            <w:pPr>
              <w:pStyle w:val="TableParagraph"/>
              <w:ind w:left="167" w:right="171"/>
              <w:jc w:val="center"/>
              <w:rPr>
                <w:rFonts w:ascii="Calibri" w:eastAsia="Calibri" w:hAnsi="Calibri"/>
                <w:sz w:val="20"/>
              </w:rPr>
            </w:pPr>
            <w:r w:rsidRPr="00BD2C81">
              <w:rPr>
                <w:rFonts w:ascii="Calibri" w:eastAsia="Calibri" w:hAnsi="Calibri"/>
                <w:sz w:val="20"/>
              </w:rPr>
              <w:t>8-10</w:t>
            </w:r>
          </w:p>
          <w:p w14:paraId="6F1AA8C7" w14:textId="77777777" w:rsidR="00F965EC" w:rsidRPr="00BD2C81" w:rsidRDefault="00F965EC" w:rsidP="00BD2C81">
            <w:pPr>
              <w:pStyle w:val="TableParagraph"/>
              <w:ind w:left="167" w:right="171"/>
              <w:jc w:val="center"/>
              <w:rPr>
                <w:rFonts w:ascii="Calibri" w:eastAsia="Calibri" w:hAnsi="Calibri"/>
                <w:sz w:val="20"/>
              </w:rPr>
            </w:pPr>
          </w:p>
          <w:p w14:paraId="6CC9BAB9" w14:textId="77777777" w:rsidR="00F965EC" w:rsidRPr="00BD2C81" w:rsidRDefault="00F965EC" w:rsidP="00BD2C81">
            <w:pPr>
              <w:pStyle w:val="TableParagraph"/>
              <w:ind w:right="171"/>
              <w:rPr>
                <w:rFonts w:ascii="Calibri" w:eastAsia="Calibri" w:hAnsi="Calibri"/>
                <w:sz w:val="20"/>
              </w:rPr>
            </w:pPr>
            <w:r w:rsidRPr="00BD2C81">
              <w:rPr>
                <w:rFonts w:ascii="Calibri" w:eastAsia="Calibri" w:hAnsi="Calibri"/>
                <w:sz w:val="20"/>
              </w:rPr>
              <w:t xml:space="preserve">  11-</w:t>
            </w:r>
            <w:r w:rsidR="00B965E1" w:rsidRPr="00BD2C81">
              <w:rPr>
                <w:rFonts w:ascii="Calibri" w:eastAsia="Calibri" w:hAnsi="Calibri"/>
                <w:sz w:val="20"/>
              </w:rPr>
              <w:t>1</w:t>
            </w:r>
            <w:r w:rsidRPr="00BD2C81">
              <w:rPr>
                <w:rFonts w:ascii="Calibri" w:eastAsia="Calibri" w:hAnsi="Calibri"/>
                <w:sz w:val="20"/>
              </w:rPr>
              <w:t>2</w:t>
            </w:r>
          </w:p>
        </w:tc>
        <w:tc>
          <w:tcPr>
            <w:tcW w:w="851" w:type="dxa"/>
          </w:tcPr>
          <w:p w14:paraId="120D42B9" w14:textId="77777777" w:rsidR="00F965EC" w:rsidRPr="00BD2C81" w:rsidRDefault="00F965EC" w:rsidP="00BD2C81">
            <w:pPr>
              <w:pStyle w:val="TableParagraph"/>
              <w:rPr>
                <w:rFonts w:ascii="Calibri" w:eastAsia="Calibri" w:hAnsi="Calibri"/>
                <w:b/>
                <w:sz w:val="20"/>
              </w:rPr>
            </w:pPr>
          </w:p>
          <w:p w14:paraId="21C55BE5" w14:textId="77777777" w:rsidR="00F965EC" w:rsidRPr="00BD2C81" w:rsidRDefault="00F965EC" w:rsidP="00BD2C81">
            <w:pPr>
              <w:pStyle w:val="TableParagraph"/>
              <w:rPr>
                <w:rFonts w:ascii="Calibri" w:eastAsia="Calibri" w:hAnsi="Calibri"/>
                <w:b/>
                <w:sz w:val="20"/>
              </w:rPr>
            </w:pPr>
          </w:p>
          <w:p w14:paraId="2B632BDF" w14:textId="77777777" w:rsidR="00F965EC" w:rsidRPr="00BD2C81" w:rsidRDefault="00F965EC" w:rsidP="00BD2C81">
            <w:pPr>
              <w:pStyle w:val="TableParagraph"/>
              <w:spacing w:before="6" w:after="1"/>
              <w:rPr>
                <w:rFonts w:ascii="Calibri" w:eastAsia="Calibri" w:hAnsi="Calibri"/>
                <w:b/>
                <w:sz w:val="11"/>
              </w:rPr>
            </w:pPr>
          </w:p>
          <w:p w14:paraId="1696CF06" w14:textId="0196FEC9" w:rsidR="00F965EC" w:rsidRPr="00BD2C81" w:rsidRDefault="00590471" w:rsidP="00BD2C81">
            <w:pPr>
              <w:pStyle w:val="TableParagraph"/>
              <w:spacing w:line="20" w:lineRule="exact"/>
              <w:ind w:left="177"/>
              <w:rPr>
                <w:rFonts w:ascii="Calibri" w:eastAsia="Calibri" w:hAnsi="Calibri"/>
                <w:sz w:val="2"/>
              </w:rPr>
            </w:pPr>
            <w:r w:rsidRPr="00BD2C81">
              <w:rPr>
                <w:rFonts w:ascii="Calibri" w:eastAsia="Calibri" w:hAnsi="Calibri"/>
                <w:noProof/>
              </w:rPr>
              <mc:AlternateContent>
                <mc:Choice Requires="wpg">
                  <w:drawing>
                    <wp:inline distT="0" distB="0" distL="0" distR="0" wp14:anchorId="0E46DB1B" wp14:editId="57981CD5">
                      <wp:extent cx="252730" cy="6350"/>
                      <wp:effectExtent l="0" t="0" r="0" b="0"/>
                      <wp:docPr id="1088530408" name="Grup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15" name="Line 13"/>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3B6D933F" id="Gruppo 47"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">
                      <v:line id="Line 13"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" strokeweight=".17539mm"/>
                      <w10:anchorlock/>
                    </v:group>
                  </w:pict>
                </mc:Fallback>
              </mc:AlternateContent>
            </w:r>
          </w:p>
        </w:tc>
      </w:tr>
      <w:tr w:rsidR="00F965EC" w14:paraId="59BF6D5B" w14:textId="77777777" w:rsidTr="00BD2C81">
        <w:trPr>
          <w:trHeight w:val="1508"/>
          <w:jc w:val="center"/>
        </w:trPr>
        <w:tc>
          <w:tcPr>
            <w:tcW w:w="3192" w:type="dxa"/>
          </w:tcPr>
          <w:p w14:paraId="79B4676E" w14:textId="77777777" w:rsidR="00F965EC" w:rsidRPr="00BD2C81" w:rsidRDefault="00F965EC" w:rsidP="00BD2C81">
            <w:pPr>
              <w:pStyle w:val="TableParagraph"/>
              <w:spacing w:before="108" w:line="249" w:lineRule="auto"/>
              <w:ind w:left="21"/>
              <w:jc w:val="center"/>
              <w:rPr>
                <w:rFonts w:ascii="Calibri" w:eastAsia="Calibri" w:hAnsi="Calibri"/>
                <w:b/>
                <w:sz w:val="20"/>
              </w:rPr>
            </w:pPr>
            <w:r w:rsidRPr="00BD2C81">
              <w:rPr>
                <w:rFonts w:ascii="Calibri" w:eastAsia="Calibri" w:hAnsi="Calibri"/>
                <w:b/>
                <w:sz w:val="20"/>
              </w:rPr>
              <w:t xml:space="preserve">Correttezza e articolazione delle conoscenze e dei </w:t>
            </w:r>
            <w:r w:rsidRPr="00BD2C81">
              <w:rPr>
                <w:rFonts w:ascii="Calibri" w:eastAsia="Calibri" w:hAnsi="Calibri"/>
                <w:b/>
                <w:w w:val="95"/>
                <w:sz w:val="20"/>
              </w:rPr>
              <w:t>riferimenti</w:t>
            </w:r>
            <w:r w:rsidRPr="00BD2C81">
              <w:rPr>
                <w:rFonts w:ascii="Calibri" w:eastAsia="Calibri" w:hAnsi="Calibri"/>
                <w:b/>
                <w:spacing w:val="-11"/>
                <w:w w:val="95"/>
                <w:sz w:val="20"/>
              </w:rPr>
              <w:t xml:space="preserve"> </w:t>
            </w:r>
            <w:r w:rsidRPr="00BD2C81">
              <w:rPr>
                <w:rFonts w:ascii="Calibri" w:eastAsia="Calibri" w:hAnsi="Calibri"/>
                <w:b/>
                <w:w w:val="95"/>
                <w:sz w:val="20"/>
              </w:rPr>
              <w:t>culturali</w:t>
            </w:r>
          </w:p>
        </w:tc>
        <w:tc>
          <w:tcPr>
            <w:tcW w:w="5413" w:type="dxa"/>
          </w:tcPr>
          <w:p w14:paraId="18F0E67E" w14:textId="77777777" w:rsidR="00F965EC" w:rsidRPr="00BD2C81" w:rsidRDefault="00F965EC">
            <w:pPr>
              <w:pStyle w:val="TableParagraph"/>
              <w:numPr>
                <w:ilvl w:val="0"/>
                <w:numId w:val="29"/>
              </w:numPr>
              <w:tabs>
                <w:tab w:val="left" w:pos="432"/>
              </w:tabs>
              <w:spacing w:line="240" w:lineRule="exact"/>
              <w:ind w:hanging="223"/>
              <w:rPr>
                <w:rFonts w:ascii="Calibri" w:eastAsia="Calibri" w:hAnsi="Calibri"/>
                <w:sz w:val="20"/>
              </w:rPr>
            </w:pPr>
            <w:r w:rsidRPr="00BD2C81">
              <w:rPr>
                <w:rFonts w:ascii="Calibri" w:eastAsia="Calibri" w:hAnsi="Calibri"/>
                <w:sz w:val="20"/>
              </w:rPr>
              <w:t>Conoscenze</w:t>
            </w:r>
            <w:r w:rsidRPr="00BD2C81">
              <w:rPr>
                <w:rFonts w:ascii="Calibri" w:eastAsia="Calibri" w:hAnsi="Calibri"/>
                <w:spacing w:val="-19"/>
                <w:sz w:val="20"/>
              </w:rPr>
              <w:t xml:space="preserve"> </w:t>
            </w:r>
            <w:r w:rsidRPr="00BD2C81">
              <w:rPr>
                <w:rFonts w:ascii="Calibri" w:eastAsia="Calibri" w:hAnsi="Calibri"/>
                <w:sz w:val="20"/>
              </w:rPr>
              <w:t>e</w:t>
            </w:r>
            <w:r w:rsidRPr="00BD2C81">
              <w:rPr>
                <w:rFonts w:ascii="Calibri" w:eastAsia="Calibri" w:hAnsi="Calibri"/>
                <w:spacing w:val="-20"/>
                <w:sz w:val="20"/>
              </w:rPr>
              <w:t xml:space="preserve"> </w:t>
            </w:r>
            <w:r w:rsidRPr="00BD2C81">
              <w:rPr>
                <w:rFonts w:ascii="Calibri" w:eastAsia="Calibri" w:hAnsi="Calibri"/>
                <w:sz w:val="20"/>
              </w:rPr>
              <w:t>riferimenti</w:t>
            </w:r>
            <w:r w:rsidRPr="00BD2C81">
              <w:rPr>
                <w:rFonts w:ascii="Calibri" w:eastAsia="Calibri" w:hAnsi="Calibri"/>
                <w:spacing w:val="-16"/>
                <w:sz w:val="20"/>
              </w:rPr>
              <w:t xml:space="preserve"> </w:t>
            </w:r>
            <w:r w:rsidRPr="00BD2C81">
              <w:rPr>
                <w:rFonts w:ascii="Calibri" w:eastAsia="Calibri" w:hAnsi="Calibri"/>
                <w:sz w:val="20"/>
              </w:rPr>
              <w:t>culturali</w:t>
            </w:r>
            <w:r w:rsidRPr="00BD2C81">
              <w:rPr>
                <w:rFonts w:ascii="Calibri" w:eastAsia="Calibri" w:hAnsi="Calibri"/>
                <w:spacing w:val="-19"/>
                <w:sz w:val="20"/>
              </w:rPr>
              <w:t xml:space="preserve"> </w:t>
            </w:r>
            <w:r w:rsidRPr="00BD2C81">
              <w:rPr>
                <w:rFonts w:ascii="Calibri" w:eastAsia="Calibri" w:hAnsi="Calibri"/>
                <w:sz w:val="20"/>
              </w:rPr>
              <w:t>errati</w:t>
            </w:r>
            <w:r w:rsidRPr="00BD2C81">
              <w:rPr>
                <w:rFonts w:ascii="Calibri" w:eastAsia="Calibri" w:hAnsi="Calibri"/>
                <w:spacing w:val="-19"/>
                <w:sz w:val="20"/>
              </w:rPr>
              <w:t xml:space="preserve"> </w:t>
            </w:r>
            <w:r w:rsidRPr="00BD2C81">
              <w:rPr>
                <w:rFonts w:ascii="Calibri" w:eastAsia="Calibri" w:hAnsi="Calibri"/>
                <w:sz w:val="20"/>
              </w:rPr>
              <w:t>e</w:t>
            </w:r>
            <w:r w:rsidRPr="00BD2C81">
              <w:rPr>
                <w:rFonts w:ascii="Calibri" w:eastAsia="Calibri" w:hAnsi="Calibri"/>
                <w:spacing w:val="-18"/>
                <w:sz w:val="20"/>
              </w:rPr>
              <w:t xml:space="preserve"> </w:t>
            </w:r>
            <w:r w:rsidRPr="00BD2C81">
              <w:rPr>
                <w:rFonts w:ascii="Calibri" w:eastAsia="Calibri" w:hAnsi="Calibri"/>
                <w:sz w:val="20"/>
              </w:rPr>
              <w:t>non</w:t>
            </w:r>
            <w:r w:rsidRPr="00BD2C81">
              <w:rPr>
                <w:rFonts w:ascii="Calibri" w:eastAsia="Calibri" w:hAnsi="Calibri"/>
                <w:spacing w:val="-20"/>
                <w:sz w:val="20"/>
              </w:rPr>
              <w:t xml:space="preserve"> </w:t>
            </w:r>
            <w:r w:rsidRPr="00BD2C81">
              <w:rPr>
                <w:rFonts w:ascii="Calibri" w:eastAsia="Calibri" w:hAnsi="Calibri"/>
                <w:sz w:val="20"/>
              </w:rPr>
              <w:t>pertinenti</w:t>
            </w:r>
          </w:p>
          <w:p w14:paraId="6CC7293E" w14:textId="77777777" w:rsidR="00F965EC" w:rsidRPr="00BD2C81" w:rsidRDefault="00F965EC">
            <w:pPr>
              <w:pStyle w:val="TableParagraph"/>
              <w:numPr>
                <w:ilvl w:val="0"/>
                <w:numId w:val="29"/>
              </w:numPr>
              <w:tabs>
                <w:tab w:val="left" w:pos="432"/>
              </w:tabs>
              <w:spacing w:line="240" w:lineRule="exact"/>
              <w:ind w:hanging="223"/>
              <w:rPr>
                <w:rFonts w:ascii="Calibri" w:eastAsia="Calibri" w:hAnsi="Calibri"/>
                <w:sz w:val="20"/>
              </w:rPr>
            </w:pPr>
            <w:r w:rsidRPr="00BD2C81">
              <w:rPr>
                <w:rFonts w:ascii="Calibri" w:eastAsia="Calibri" w:hAnsi="Calibri"/>
                <w:sz w:val="20"/>
              </w:rPr>
              <w:t>Conoscenze</w:t>
            </w:r>
            <w:r w:rsidRPr="00BD2C81">
              <w:rPr>
                <w:rFonts w:ascii="Calibri" w:eastAsia="Calibri" w:hAnsi="Calibri"/>
                <w:spacing w:val="-14"/>
                <w:sz w:val="20"/>
              </w:rPr>
              <w:t xml:space="preserve"> </w:t>
            </w:r>
            <w:r w:rsidRPr="00BD2C81">
              <w:rPr>
                <w:rFonts w:ascii="Calibri" w:eastAsia="Calibri" w:hAnsi="Calibri"/>
                <w:sz w:val="20"/>
              </w:rPr>
              <w:t>e</w:t>
            </w:r>
            <w:r w:rsidRPr="00BD2C81">
              <w:rPr>
                <w:rFonts w:ascii="Calibri" w:eastAsia="Calibri" w:hAnsi="Calibri"/>
                <w:spacing w:val="-14"/>
                <w:sz w:val="20"/>
              </w:rPr>
              <w:t xml:space="preserve"> </w:t>
            </w:r>
            <w:r w:rsidRPr="00BD2C81">
              <w:rPr>
                <w:rFonts w:ascii="Calibri" w:eastAsia="Calibri" w:hAnsi="Calibri"/>
                <w:sz w:val="20"/>
              </w:rPr>
              <w:t>riferimenti</w:t>
            </w:r>
            <w:r w:rsidRPr="00BD2C81">
              <w:rPr>
                <w:rFonts w:ascii="Calibri" w:eastAsia="Calibri" w:hAnsi="Calibri"/>
                <w:spacing w:val="-14"/>
                <w:sz w:val="20"/>
              </w:rPr>
              <w:t xml:space="preserve"> </w:t>
            </w:r>
            <w:r w:rsidRPr="00BD2C81">
              <w:rPr>
                <w:rFonts w:ascii="Calibri" w:eastAsia="Calibri" w:hAnsi="Calibri"/>
                <w:sz w:val="20"/>
              </w:rPr>
              <w:t>culturali</w:t>
            </w:r>
            <w:r w:rsidRPr="00BD2C81">
              <w:rPr>
                <w:rFonts w:ascii="Calibri" w:eastAsia="Calibri" w:hAnsi="Calibri"/>
                <w:spacing w:val="-14"/>
                <w:sz w:val="20"/>
              </w:rPr>
              <w:t xml:space="preserve"> </w:t>
            </w:r>
            <w:r w:rsidRPr="00BD2C81">
              <w:rPr>
                <w:rFonts w:ascii="Calibri" w:eastAsia="Calibri" w:hAnsi="Calibri"/>
                <w:sz w:val="20"/>
              </w:rPr>
              <w:t>parzialmente</w:t>
            </w:r>
            <w:r w:rsidRPr="00BD2C81">
              <w:rPr>
                <w:rFonts w:ascii="Calibri" w:eastAsia="Calibri" w:hAnsi="Calibri"/>
                <w:spacing w:val="-14"/>
                <w:sz w:val="20"/>
              </w:rPr>
              <w:t xml:space="preserve"> </w:t>
            </w:r>
            <w:r w:rsidRPr="00BD2C81">
              <w:rPr>
                <w:rFonts w:ascii="Calibri" w:eastAsia="Calibri" w:hAnsi="Calibri"/>
                <w:sz w:val="20"/>
              </w:rPr>
              <w:t>corretti</w:t>
            </w:r>
          </w:p>
          <w:p w14:paraId="2F861594" w14:textId="77777777" w:rsidR="00F965EC" w:rsidRPr="00BD2C81" w:rsidRDefault="00F965EC">
            <w:pPr>
              <w:pStyle w:val="TableParagraph"/>
              <w:numPr>
                <w:ilvl w:val="0"/>
                <w:numId w:val="29"/>
              </w:numPr>
              <w:tabs>
                <w:tab w:val="left" w:pos="432"/>
              </w:tabs>
              <w:spacing w:line="240" w:lineRule="exact"/>
              <w:ind w:hanging="223"/>
              <w:rPr>
                <w:rFonts w:ascii="Calibri" w:eastAsia="Calibri" w:hAnsi="Calibri"/>
                <w:b/>
                <w:sz w:val="20"/>
              </w:rPr>
            </w:pPr>
            <w:r w:rsidRPr="00BD2C81">
              <w:rPr>
                <w:rFonts w:ascii="Calibri" w:eastAsia="Calibri" w:hAnsi="Calibri"/>
                <w:b/>
                <w:sz w:val="20"/>
              </w:rPr>
              <w:t>Conoscenze e riferimenti culturali essenziali e</w:t>
            </w:r>
            <w:r w:rsidRPr="00BD2C81">
              <w:rPr>
                <w:rFonts w:ascii="Calibri" w:eastAsia="Calibri" w:hAnsi="Calibri"/>
                <w:b/>
                <w:spacing w:val="-34"/>
                <w:sz w:val="20"/>
              </w:rPr>
              <w:t xml:space="preserve"> </w:t>
            </w:r>
            <w:r w:rsidRPr="00BD2C81">
              <w:rPr>
                <w:rFonts w:ascii="Calibri" w:eastAsia="Calibri" w:hAnsi="Calibri"/>
                <w:b/>
                <w:sz w:val="20"/>
              </w:rPr>
              <w:t>corretti</w:t>
            </w:r>
          </w:p>
          <w:p w14:paraId="45F69187" w14:textId="77777777" w:rsidR="00F965EC" w:rsidRPr="00BD2C81" w:rsidRDefault="00F965EC">
            <w:pPr>
              <w:pStyle w:val="TableParagraph"/>
              <w:numPr>
                <w:ilvl w:val="0"/>
                <w:numId w:val="30"/>
              </w:numPr>
              <w:tabs>
                <w:tab w:val="left" w:pos="307"/>
              </w:tabs>
              <w:rPr>
                <w:rFonts w:ascii="Calibri" w:eastAsia="Calibri" w:hAnsi="Calibri"/>
                <w:sz w:val="20"/>
                <w:szCs w:val="20"/>
              </w:rPr>
            </w:pPr>
            <w:r w:rsidRPr="00BD2C81">
              <w:rPr>
                <w:rFonts w:ascii="Calibri" w:eastAsia="Calibri" w:hAnsi="Calibri"/>
                <w:sz w:val="20"/>
                <w:szCs w:val="20"/>
              </w:rPr>
              <w:t xml:space="preserve">Padronanza dell’argomento, riferimenti culturali vari e personali </w:t>
            </w:r>
          </w:p>
          <w:p w14:paraId="1F39BBD1" w14:textId="77777777" w:rsidR="00F965EC" w:rsidRPr="00BD2C81" w:rsidRDefault="00F965EC">
            <w:pPr>
              <w:pStyle w:val="TableParagraph"/>
              <w:numPr>
                <w:ilvl w:val="0"/>
                <w:numId w:val="30"/>
              </w:numPr>
              <w:tabs>
                <w:tab w:val="left" w:pos="307"/>
              </w:tabs>
              <w:rPr>
                <w:rFonts w:ascii="Calibri" w:eastAsia="Calibri" w:hAnsi="Calibri"/>
                <w:sz w:val="20"/>
                <w:szCs w:val="20"/>
              </w:rPr>
            </w:pPr>
            <w:r w:rsidRPr="00BD2C81">
              <w:rPr>
                <w:rFonts w:ascii="Calibri" w:eastAsia="Calibri" w:hAnsi="Calibri"/>
                <w:sz w:val="20"/>
                <w:szCs w:val="20"/>
              </w:rPr>
              <w:t>Piena padronanza dell’argomento, ricchezza di riferimenti culturali, di conoscenze e riflessioni personali con pertinenti collegamenti interdisciplinari</w:t>
            </w:r>
          </w:p>
        </w:tc>
        <w:tc>
          <w:tcPr>
            <w:tcW w:w="771" w:type="dxa"/>
          </w:tcPr>
          <w:p w14:paraId="04E6F741" w14:textId="77777777" w:rsidR="00F965EC" w:rsidRPr="00BD2C81" w:rsidRDefault="00F965EC" w:rsidP="00BD2C81">
            <w:pPr>
              <w:pStyle w:val="TableParagraph"/>
              <w:spacing w:line="240" w:lineRule="exact"/>
              <w:ind w:left="161" w:right="171"/>
              <w:jc w:val="center"/>
              <w:rPr>
                <w:rFonts w:ascii="Calibri" w:eastAsia="Calibri" w:hAnsi="Calibri"/>
                <w:sz w:val="20"/>
              </w:rPr>
            </w:pPr>
            <w:r w:rsidRPr="00BD2C81">
              <w:rPr>
                <w:rFonts w:ascii="Calibri" w:eastAsia="Calibri" w:hAnsi="Calibri"/>
                <w:sz w:val="20"/>
              </w:rPr>
              <w:t>1-2</w:t>
            </w:r>
          </w:p>
          <w:p w14:paraId="2BA8202D" w14:textId="77777777" w:rsidR="00F965EC" w:rsidRPr="00BD2C81" w:rsidRDefault="00F965EC" w:rsidP="00BD2C81">
            <w:pPr>
              <w:pStyle w:val="TableParagraph"/>
              <w:spacing w:line="240" w:lineRule="exact"/>
              <w:ind w:left="161" w:right="171"/>
              <w:jc w:val="center"/>
              <w:rPr>
                <w:rFonts w:ascii="Calibri" w:eastAsia="Calibri" w:hAnsi="Calibri"/>
                <w:sz w:val="20"/>
              </w:rPr>
            </w:pPr>
            <w:r w:rsidRPr="00BD2C81">
              <w:rPr>
                <w:rFonts w:ascii="Calibri" w:eastAsia="Calibri" w:hAnsi="Calibri"/>
                <w:sz w:val="20"/>
              </w:rPr>
              <w:t>3-5</w:t>
            </w:r>
          </w:p>
          <w:p w14:paraId="6BE73496" w14:textId="77777777" w:rsidR="00F965EC" w:rsidRPr="00BD2C81" w:rsidRDefault="00F965EC" w:rsidP="00BD2C81">
            <w:pPr>
              <w:pStyle w:val="TableParagraph"/>
              <w:spacing w:line="240" w:lineRule="exact"/>
              <w:ind w:left="163" w:right="171"/>
              <w:jc w:val="center"/>
              <w:rPr>
                <w:rFonts w:ascii="Calibri" w:eastAsia="Calibri" w:hAnsi="Calibri"/>
                <w:b/>
                <w:sz w:val="20"/>
              </w:rPr>
            </w:pPr>
            <w:r w:rsidRPr="00BD2C81">
              <w:rPr>
                <w:rFonts w:ascii="Calibri" w:eastAsia="Calibri" w:hAnsi="Calibri"/>
                <w:b/>
                <w:sz w:val="20"/>
              </w:rPr>
              <w:t>6-7</w:t>
            </w:r>
          </w:p>
          <w:p w14:paraId="1FD96152" w14:textId="77777777" w:rsidR="00F965EC" w:rsidRPr="00BD2C81" w:rsidRDefault="00F965EC" w:rsidP="00BD2C81">
            <w:pPr>
              <w:pStyle w:val="TableParagraph"/>
              <w:spacing w:line="240" w:lineRule="exact"/>
              <w:ind w:left="167" w:right="171"/>
              <w:jc w:val="center"/>
              <w:rPr>
                <w:rFonts w:ascii="Calibri" w:eastAsia="Calibri" w:hAnsi="Calibri"/>
                <w:sz w:val="20"/>
              </w:rPr>
            </w:pPr>
            <w:r w:rsidRPr="00BD2C81">
              <w:rPr>
                <w:rFonts w:ascii="Calibri" w:eastAsia="Calibri" w:hAnsi="Calibri"/>
                <w:sz w:val="20"/>
              </w:rPr>
              <w:t>8-10</w:t>
            </w:r>
          </w:p>
          <w:p w14:paraId="71773FF5" w14:textId="77777777" w:rsidR="00F965EC" w:rsidRPr="00BD2C81" w:rsidRDefault="00F965EC" w:rsidP="00BD2C81">
            <w:pPr>
              <w:pStyle w:val="TableParagraph"/>
              <w:spacing w:line="240" w:lineRule="exact"/>
              <w:ind w:right="-5"/>
              <w:rPr>
                <w:rFonts w:ascii="Calibri" w:eastAsia="Calibri" w:hAnsi="Calibri"/>
                <w:sz w:val="20"/>
              </w:rPr>
            </w:pPr>
            <w:r w:rsidRPr="00BD2C81">
              <w:rPr>
                <w:rFonts w:ascii="Calibri" w:eastAsia="Calibri" w:hAnsi="Calibri"/>
                <w:sz w:val="20"/>
              </w:rPr>
              <w:t xml:space="preserve">  </w:t>
            </w:r>
          </w:p>
          <w:p w14:paraId="06DD8A8D" w14:textId="77777777" w:rsidR="00F965EC" w:rsidRPr="00BD2C81" w:rsidRDefault="00F965EC" w:rsidP="00BD2C81">
            <w:pPr>
              <w:pStyle w:val="TableParagraph"/>
              <w:spacing w:line="240" w:lineRule="exact"/>
              <w:ind w:right="-5"/>
              <w:rPr>
                <w:rFonts w:ascii="Calibri" w:eastAsia="Calibri" w:hAnsi="Calibri"/>
                <w:sz w:val="20"/>
              </w:rPr>
            </w:pPr>
            <w:r w:rsidRPr="00BD2C81">
              <w:rPr>
                <w:rFonts w:ascii="Calibri" w:eastAsia="Calibri" w:hAnsi="Calibri"/>
                <w:sz w:val="20"/>
              </w:rPr>
              <w:t xml:space="preserve">   11-12</w:t>
            </w:r>
          </w:p>
        </w:tc>
        <w:tc>
          <w:tcPr>
            <w:tcW w:w="851" w:type="dxa"/>
          </w:tcPr>
          <w:p w14:paraId="7C18F01A" w14:textId="77777777" w:rsidR="00F965EC" w:rsidRPr="00BD2C81" w:rsidRDefault="00F965EC" w:rsidP="00BD2C81">
            <w:pPr>
              <w:pStyle w:val="TableParagraph"/>
              <w:rPr>
                <w:rFonts w:ascii="Calibri" w:eastAsia="Calibri" w:hAnsi="Calibri"/>
                <w:b/>
                <w:sz w:val="20"/>
              </w:rPr>
            </w:pPr>
          </w:p>
          <w:p w14:paraId="63C00E14" w14:textId="77777777" w:rsidR="00F965EC" w:rsidRPr="00BD2C81" w:rsidRDefault="00F965EC" w:rsidP="00BD2C81">
            <w:pPr>
              <w:pStyle w:val="TableParagraph"/>
              <w:rPr>
                <w:rFonts w:ascii="Calibri" w:eastAsia="Calibri" w:hAnsi="Calibri"/>
                <w:b/>
                <w:sz w:val="20"/>
              </w:rPr>
            </w:pPr>
          </w:p>
          <w:p w14:paraId="59E90030" w14:textId="77777777" w:rsidR="00F965EC" w:rsidRPr="00BD2C81" w:rsidRDefault="00F965EC" w:rsidP="00BD2C81">
            <w:pPr>
              <w:pStyle w:val="TableParagraph"/>
              <w:rPr>
                <w:rFonts w:ascii="Calibri" w:eastAsia="Calibri" w:hAnsi="Calibri"/>
                <w:b/>
                <w:sz w:val="20"/>
              </w:rPr>
            </w:pPr>
          </w:p>
          <w:p w14:paraId="5AB912FE" w14:textId="77777777" w:rsidR="00F965EC" w:rsidRPr="00BD2C81" w:rsidRDefault="00F965EC" w:rsidP="00BD2C81">
            <w:pPr>
              <w:pStyle w:val="TableParagraph"/>
              <w:spacing w:before="9"/>
              <w:rPr>
                <w:rFonts w:ascii="Calibri" w:eastAsia="Calibri" w:hAnsi="Calibri"/>
                <w:b/>
                <w:sz w:val="14"/>
              </w:rPr>
            </w:pPr>
          </w:p>
          <w:p w14:paraId="091A8726" w14:textId="6DFEB3AD" w:rsidR="00F965EC" w:rsidRPr="00BD2C81" w:rsidRDefault="00590471" w:rsidP="00BD2C81">
            <w:pPr>
              <w:pStyle w:val="TableParagraph"/>
              <w:spacing w:line="20" w:lineRule="exact"/>
              <w:ind w:left="177"/>
              <w:rPr>
                <w:rFonts w:ascii="Calibri" w:eastAsia="Calibri" w:hAnsi="Calibri"/>
                <w:sz w:val="2"/>
              </w:rPr>
            </w:pPr>
            <w:r w:rsidRPr="00BD2C81">
              <w:rPr>
                <w:rFonts w:ascii="Calibri" w:eastAsia="Calibri" w:hAnsi="Calibri"/>
                <w:noProof/>
              </w:rPr>
              <mc:AlternateContent>
                <mc:Choice Requires="wpg">
                  <w:drawing>
                    <wp:inline distT="0" distB="0" distL="0" distR="0" wp14:anchorId="4F50521B" wp14:editId="4760F75E">
                      <wp:extent cx="252730" cy="6350"/>
                      <wp:effectExtent l="0" t="0" r="0" b="0"/>
                      <wp:docPr id="1817629874" name="Grup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13" name="Line 11"/>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710FF7BF" id="Gruppo 44"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">
                      <v:line id="Line 11"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" strokeweight=".17539mm"/>
                      <w10:anchorlock/>
                    </v:group>
                  </w:pict>
                </mc:Fallback>
              </mc:AlternateContent>
            </w:r>
          </w:p>
        </w:tc>
      </w:tr>
      <w:tr w:rsidR="00F965EC" w14:paraId="564B2216" w14:textId="77777777" w:rsidTr="00BD2C81">
        <w:trPr>
          <w:trHeight w:val="534"/>
          <w:jc w:val="center"/>
        </w:trPr>
        <w:tc>
          <w:tcPr>
            <w:tcW w:w="8605" w:type="dxa"/>
            <w:gridSpan w:val="2"/>
          </w:tcPr>
          <w:p w14:paraId="1FD330E0" w14:textId="77777777" w:rsidR="00F965EC" w:rsidRPr="00BD2C81" w:rsidRDefault="00F965EC" w:rsidP="00BD2C81">
            <w:pPr>
              <w:pStyle w:val="TableParagraph"/>
              <w:tabs>
                <w:tab w:val="left" w:pos="432"/>
              </w:tabs>
              <w:spacing w:line="240" w:lineRule="exact"/>
              <w:rPr>
                <w:rFonts w:ascii="Calibri" w:eastAsia="Calibri" w:hAnsi="Calibri"/>
                <w:sz w:val="20"/>
              </w:rPr>
            </w:pPr>
          </w:p>
        </w:tc>
        <w:tc>
          <w:tcPr>
            <w:tcW w:w="1622" w:type="dxa"/>
            <w:gridSpan w:val="2"/>
          </w:tcPr>
          <w:p w14:paraId="0406BBAC" w14:textId="77777777" w:rsidR="00F965EC" w:rsidRPr="00BD2C81" w:rsidRDefault="00F965EC" w:rsidP="00BD2C81">
            <w:pPr>
              <w:pStyle w:val="TableParagraph"/>
              <w:rPr>
                <w:rFonts w:ascii="Calibri" w:eastAsia="Calibri" w:hAnsi="Calibri"/>
                <w:b/>
                <w:sz w:val="20"/>
              </w:rPr>
            </w:pPr>
          </w:p>
          <w:p w14:paraId="115A751A" w14:textId="77777777" w:rsidR="00F965EC" w:rsidRPr="00BD2C81" w:rsidRDefault="00F965EC" w:rsidP="00BD2C81">
            <w:pPr>
              <w:pStyle w:val="TableParagraph"/>
              <w:rPr>
                <w:rFonts w:ascii="Calibri" w:eastAsia="Calibri" w:hAnsi="Calibri"/>
                <w:bCs/>
                <w:sz w:val="20"/>
              </w:rPr>
            </w:pPr>
            <w:r w:rsidRPr="00BD2C81">
              <w:rPr>
                <w:rFonts w:ascii="Calibri" w:eastAsia="Calibri" w:hAnsi="Calibri"/>
                <w:bCs/>
                <w:sz w:val="20"/>
              </w:rPr>
              <w:t xml:space="preserve">   ________/40</w:t>
            </w:r>
          </w:p>
        </w:tc>
      </w:tr>
    </w:tbl>
    <w:p w14:paraId="1B679650" w14:textId="77777777" w:rsidR="00BB2482" w:rsidRDefault="00BB2482" w:rsidP="00C626C9">
      <w:pPr>
        <w:autoSpaceDE w:val="0"/>
        <w:autoSpaceDN w:val="0"/>
        <w:adjustRightInd w:val="0"/>
        <w:rPr>
          <w:rFonts w:ascii="Calibri" w:eastAsia="PMingLiU" w:hAnsi="Calibri"/>
          <w:b/>
          <w:bCs/>
          <w:sz w:val="28"/>
          <w:szCs w:val="28"/>
        </w:rPr>
      </w:pPr>
    </w:p>
    <w:tbl>
      <w:tblPr>
        <w:tblW w:w="10349"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18"/>
        <w:gridCol w:w="5730"/>
        <w:gridCol w:w="708"/>
        <w:gridCol w:w="993"/>
      </w:tblGrid>
      <w:tr w:rsidR="001922D7" w14:paraId="56121296" w14:textId="77777777" w:rsidTr="00BD2C81">
        <w:trPr>
          <w:trHeight w:val="446"/>
        </w:trPr>
        <w:tc>
          <w:tcPr>
            <w:tcW w:w="2918" w:type="dxa"/>
          </w:tcPr>
          <w:p w14:paraId="6FFE3940" w14:textId="77777777" w:rsidR="001922D7" w:rsidRPr="00BD2C81" w:rsidRDefault="001922D7" w:rsidP="00BD2C81">
            <w:pPr>
              <w:pStyle w:val="TableParagraph"/>
              <w:spacing w:before="110"/>
              <w:ind w:left="21"/>
              <w:jc w:val="center"/>
              <w:rPr>
                <w:rFonts w:ascii="Calibri" w:eastAsia="Calibri" w:hAnsi="Calibri"/>
                <w:b/>
                <w:sz w:val="20"/>
              </w:rPr>
            </w:pPr>
            <w:r w:rsidRPr="00BD2C81">
              <w:rPr>
                <w:rFonts w:ascii="Calibri" w:eastAsia="Calibri" w:hAnsi="Calibri"/>
                <w:b/>
                <w:sz w:val="20"/>
              </w:rPr>
              <w:t>INDICATORI</w:t>
            </w:r>
          </w:p>
        </w:tc>
        <w:tc>
          <w:tcPr>
            <w:tcW w:w="5730" w:type="dxa"/>
          </w:tcPr>
          <w:p w14:paraId="06E74351" w14:textId="77777777" w:rsidR="001922D7" w:rsidRPr="00BD2C81" w:rsidRDefault="001922D7" w:rsidP="00BD2C81">
            <w:pPr>
              <w:pStyle w:val="TableParagraph"/>
              <w:spacing w:before="110"/>
              <w:ind w:left="-1"/>
              <w:jc w:val="center"/>
              <w:rPr>
                <w:rFonts w:ascii="Calibri" w:eastAsia="Calibri" w:hAnsi="Calibri"/>
                <w:b/>
                <w:sz w:val="20"/>
              </w:rPr>
            </w:pPr>
            <w:r w:rsidRPr="00BD2C81">
              <w:rPr>
                <w:rFonts w:ascii="Calibri" w:eastAsia="Calibri" w:hAnsi="Calibri"/>
                <w:b/>
                <w:sz w:val="20"/>
              </w:rPr>
              <w:t>DESCRITTORI GENERALI DI PRIMA PROVA</w:t>
            </w:r>
          </w:p>
        </w:tc>
        <w:tc>
          <w:tcPr>
            <w:tcW w:w="708" w:type="dxa"/>
          </w:tcPr>
          <w:p w14:paraId="710E1FAA" w14:textId="77777777" w:rsidR="001922D7" w:rsidRPr="00BD2C81" w:rsidRDefault="001922D7" w:rsidP="00BD2C81">
            <w:pPr>
              <w:pStyle w:val="TableParagraph"/>
              <w:jc w:val="center"/>
              <w:rPr>
                <w:rFonts w:ascii="Calibri" w:eastAsia="Calibri" w:hAnsi="Calibri"/>
                <w:sz w:val="18"/>
              </w:rPr>
            </w:pPr>
            <w:r w:rsidRPr="00BD2C81">
              <w:rPr>
                <w:rFonts w:ascii="Calibri" w:eastAsia="Calibri" w:hAnsi="Calibri"/>
                <w:b/>
                <w:sz w:val="18"/>
                <w:szCs w:val="24"/>
              </w:rPr>
              <w:t>PUNTI</w:t>
            </w:r>
          </w:p>
        </w:tc>
        <w:tc>
          <w:tcPr>
            <w:tcW w:w="993" w:type="dxa"/>
          </w:tcPr>
          <w:p w14:paraId="45E1A129" w14:textId="77777777" w:rsidR="001922D7" w:rsidRPr="00BD2C81" w:rsidRDefault="001922D7" w:rsidP="00BD2C81">
            <w:pPr>
              <w:pStyle w:val="TableParagraph"/>
              <w:jc w:val="center"/>
              <w:rPr>
                <w:rFonts w:ascii="Calibri" w:eastAsia="Calibri" w:hAnsi="Calibri"/>
                <w:b/>
                <w:sz w:val="18"/>
                <w:szCs w:val="24"/>
              </w:rPr>
            </w:pPr>
            <w:r w:rsidRPr="00BD2C81">
              <w:rPr>
                <w:rFonts w:ascii="Calibri" w:eastAsia="Calibri" w:hAnsi="Calibri"/>
                <w:b/>
                <w:sz w:val="18"/>
                <w:szCs w:val="24"/>
              </w:rPr>
              <w:t>PUNTI</w:t>
            </w:r>
          </w:p>
          <w:p w14:paraId="7BF08B04" w14:textId="77777777" w:rsidR="001922D7" w:rsidRPr="00BD2C81" w:rsidRDefault="001922D7" w:rsidP="00BD2C81">
            <w:pPr>
              <w:pStyle w:val="TableParagraph"/>
              <w:spacing w:before="100"/>
              <w:jc w:val="center"/>
              <w:rPr>
                <w:rFonts w:ascii="Calibri" w:eastAsia="Calibri" w:hAnsi="Calibri"/>
                <w:b/>
                <w:sz w:val="18"/>
                <w:szCs w:val="24"/>
              </w:rPr>
            </w:pPr>
            <w:r w:rsidRPr="00BD2C81">
              <w:rPr>
                <w:rFonts w:ascii="Calibri" w:eastAsia="Calibri" w:hAnsi="Calibri"/>
                <w:b/>
                <w:sz w:val="18"/>
                <w:szCs w:val="24"/>
              </w:rPr>
              <w:t>ATTRIBUITI</w:t>
            </w:r>
          </w:p>
        </w:tc>
      </w:tr>
      <w:tr w:rsidR="001922D7" w14:paraId="4CA35250" w14:textId="77777777" w:rsidTr="00BD2C81">
        <w:trPr>
          <w:trHeight w:val="1406"/>
        </w:trPr>
        <w:tc>
          <w:tcPr>
            <w:tcW w:w="2918" w:type="dxa"/>
          </w:tcPr>
          <w:p w14:paraId="0E5FE155" w14:textId="77777777" w:rsidR="001922D7" w:rsidRPr="00BD2C81" w:rsidRDefault="001922D7" w:rsidP="00BD2C81">
            <w:pPr>
              <w:pStyle w:val="TableParagraph"/>
              <w:rPr>
                <w:rFonts w:ascii="Calibri" w:eastAsia="Calibri" w:hAnsi="Calibri"/>
                <w:b/>
              </w:rPr>
            </w:pPr>
          </w:p>
          <w:p w14:paraId="0F542F62" w14:textId="77777777" w:rsidR="001922D7" w:rsidRPr="00BD2C81" w:rsidRDefault="001922D7" w:rsidP="00BD2C81">
            <w:pPr>
              <w:pStyle w:val="TableParagraph"/>
              <w:spacing w:before="1"/>
              <w:rPr>
                <w:rFonts w:ascii="Calibri" w:eastAsia="Calibri" w:hAnsi="Calibri"/>
                <w:b/>
                <w:sz w:val="29"/>
              </w:rPr>
            </w:pPr>
          </w:p>
          <w:p w14:paraId="2BAA6A3D" w14:textId="77777777" w:rsidR="001922D7" w:rsidRPr="00BD2C81" w:rsidRDefault="001922D7" w:rsidP="00BD2C81">
            <w:pPr>
              <w:pStyle w:val="TableParagraph"/>
              <w:spacing w:line="247" w:lineRule="auto"/>
              <w:ind w:left="21" w:right="202"/>
              <w:jc w:val="center"/>
              <w:rPr>
                <w:rFonts w:ascii="Calibri" w:eastAsia="Calibri" w:hAnsi="Calibri"/>
                <w:b/>
                <w:sz w:val="20"/>
              </w:rPr>
            </w:pPr>
            <w:r w:rsidRPr="00BD2C81">
              <w:rPr>
                <w:rFonts w:ascii="Calibri" w:eastAsia="Calibri" w:hAnsi="Calibri"/>
                <w:b/>
                <w:sz w:val="20"/>
              </w:rPr>
              <w:t>Capacità di ideare e organizzare un testo</w:t>
            </w:r>
          </w:p>
        </w:tc>
        <w:tc>
          <w:tcPr>
            <w:tcW w:w="5730" w:type="dxa"/>
          </w:tcPr>
          <w:p w14:paraId="43BA835F" w14:textId="77777777" w:rsidR="001922D7" w:rsidRPr="00BD2C81" w:rsidRDefault="001922D7">
            <w:pPr>
              <w:pStyle w:val="TableParagraph"/>
              <w:numPr>
                <w:ilvl w:val="0"/>
                <w:numId w:val="32"/>
              </w:numPr>
              <w:tabs>
                <w:tab w:val="left" w:pos="331"/>
              </w:tabs>
              <w:rPr>
                <w:rFonts w:ascii="Calibri" w:eastAsia="Calibri" w:hAnsi="Calibri"/>
                <w:sz w:val="20"/>
              </w:rPr>
            </w:pPr>
            <w:r w:rsidRPr="00BD2C81">
              <w:rPr>
                <w:rFonts w:ascii="Calibri" w:eastAsia="Calibri" w:hAnsi="Calibri"/>
                <w:sz w:val="20"/>
              </w:rPr>
              <w:t>Scelta</w:t>
            </w:r>
            <w:r w:rsidRPr="00BD2C81">
              <w:rPr>
                <w:rFonts w:ascii="Calibri" w:eastAsia="Calibri" w:hAnsi="Calibri"/>
                <w:spacing w:val="6"/>
                <w:sz w:val="20"/>
              </w:rPr>
              <w:t xml:space="preserve"> </w:t>
            </w:r>
            <w:r w:rsidRPr="00BD2C81">
              <w:rPr>
                <w:rFonts w:ascii="Calibri" w:eastAsia="Calibri" w:hAnsi="Calibri"/>
                <w:sz w:val="20"/>
              </w:rPr>
              <w:t>e</w:t>
            </w:r>
            <w:r w:rsidRPr="00BD2C81">
              <w:rPr>
                <w:rFonts w:ascii="Calibri" w:eastAsia="Calibri" w:hAnsi="Calibri"/>
                <w:spacing w:val="-21"/>
                <w:sz w:val="20"/>
              </w:rPr>
              <w:t xml:space="preserve"> </w:t>
            </w:r>
            <w:r w:rsidRPr="00BD2C81">
              <w:rPr>
                <w:rFonts w:ascii="Calibri" w:eastAsia="Calibri" w:hAnsi="Calibri"/>
                <w:sz w:val="20"/>
              </w:rPr>
              <w:t>organizzazione</w:t>
            </w:r>
            <w:r w:rsidRPr="00BD2C81">
              <w:rPr>
                <w:rFonts w:ascii="Calibri" w:eastAsia="Calibri" w:hAnsi="Calibri"/>
                <w:spacing w:val="-21"/>
                <w:sz w:val="20"/>
              </w:rPr>
              <w:t xml:space="preserve"> </w:t>
            </w:r>
            <w:r w:rsidRPr="00BD2C81">
              <w:rPr>
                <w:rFonts w:ascii="Calibri" w:eastAsia="Calibri" w:hAnsi="Calibri"/>
                <w:sz w:val="20"/>
              </w:rPr>
              <w:t>degli</w:t>
            </w:r>
            <w:r w:rsidRPr="00BD2C81">
              <w:rPr>
                <w:rFonts w:ascii="Calibri" w:eastAsia="Calibri" w:hAnsi="Calibri"/>
                <w:spacing w:val="-23"/>
                <w:sz w:val="20"/>
              </w:rPr>
              <w:t xml:space="preserve"> </w:t>
            </w:r>
            <w:r w:rsidRPr="00BD2C81">
              <w:rPr>
                <w:rFonts w:ascii="Calibri" w:eastAsia="Calibri" w:hAnsi="Calibri"/>
                <w:sz w:val="20"/>
              </w:rPr>
              <w:t>argomenti</w:t>
            </w:r>
            <w:r w:rsidRPr="00BD2C81">
              <w:rPr>
                <w:rFonts w:ascii="Calibri" w:eastAsia="Calibri" w:hAnsi="Calibri"/>
                <w:spacing w:val="-21"/>
                <w:sz w:val="20"/>
              </w:rPr>
              <w:t xml:space="preserve"> </w:t>
            </w:r>
            <w:r w:rsidRPr="00BD2C81">
              <w:rPr>
                <w:rFonts w:ascii="Calibri" w:eastAsia="Calibri" w:hAnsi="Calibri"/>
                <w:sz w:val="20"/>
              </w:rPr>
              <w:t>non pertinenti</w:t>
            </w:r>
            <w:r w:rsidRPr="00BD2C81">
              <w:rPr>
                <w:rFonts w:ascii="Calibri" w:eastAsia="Calibri" w:hAnsi="Calibri"/>
                <w:spacing w:val="-22"/>
                <w:sz w:val="20"/>
              </w:rPr>
              <w:t xml:space="preserve"> </w:t>
            </w:r>
            <w:r w:rsidRPr="00BD2C81">
              <w:rPr>
                <w:rFonts w:ascii="Calibri" w:eastAsia="Calibri" w:hAnsi="Calibri"/>
                <w:sz w:val="20"/>
              </w:rPr>
              <w:t>alla</w:t>
            </w:r>
            <w:r w:rsidRPr="00BD2C81">
              <w:rPr>
                <w:rFonts w:ascii="Calibri" w:eastAsia="Calibri" w:hAnsi="Calibri"/>
                <w:spacing w:val="-21"/>
                <w:sz w:val="20"/>
              </w:rPr>
              <w:t xml:space="preserve"> </w:t>
            </w:r>
            <w:r w:rsidRPr="00BD2C81">
              <w:rPr>
                <w:rFonts w:ascii="Calibri" w:eastAsia="Calibri" w:hAnsi="Calibri"/>
                <w:sz w:val="20"/>
              </w:rPr>
              <w:t>traccia</w:t>
            </w:r>
          </w:p>
          <w:p w14:paraId="654EABDA" w14:textId="77777777" w:rsidR="001922D7" w:rsidRPr="00BD2C81" w:rsidRDefault="001922D7">
            <w:pPr>
              <w:pStyle w:val="TableParagraph"/>
              <w:numPr>
                <w:ilvl w:val="0"/>
                <w:numId w:val="32"/>
              </w:numPr>
              <w:tabs>
                <w:tab w:val="left" w:pos="353"/>
              </w:tabs>
              <w:rPr>
                <w:rFonts w:ascii="Calibri" w:eastAsia="Calibri" w:hAnsi="Calibri"/>
                <w:sz w:val="20"/>
              </w:rPr>
            </w:pPr>
            <w:r w:rsidRPr="00BD2C81">
              <w:rPr>
                <w:rFonts w:ascii="Calibri" w:eastAsia="Calibri" w:hAnsi="Calibri"/>
                <w:sz w:val="20"/>
                <w:szCs w:val="20"/>
              </w:rPr>
              <w:t>Scelta</w:t>
            </w:r>
            <w:r w:rsidRPr="00BD2C81">
              <w:rPr>
                <w:rFonts w:ascii="Calibri" w:eastAsia="Calibri" w:hAnsi="Calibri"/>
                <w:spacing w:val="6"/>
                <w:sz w:val="20"/>
                <w:szCs w:val="20"/>
              </w:rPr>
              <w:t xml:space="preserve"> </w:t>
            </w:r>
            <w:r w:rsidRPr="00BD2C81">
              <w:rPr>
                <w:rFonts w:ascii="Calibri" w:eastAsia="Calibri" w:hAnsi="Calibri"/>
                <w:sz w:val="20"/>
                <w:szCs w:val="20"/>
              </w:rPr>
              <w:t>e</w:t>
            </w:r>
            <w:r w:rsidRPr="00BD2C81">
              <w:rPr>
                <w:rFonts w:ascii="Calibri" w:eastAsia="Calibri" w:hAnsi="Calibri"/>
                <w:spacing w:val="-21"/>
                <w:sz w:val="20"/>
                <w:szCs w:val="20"/>
              </w:rPr>
              <w:t xml:space="preserve"> </w:t>
            </w:r>
            <w:r w:rsidRPr="00BD2C81">
              <w:rPr>
                <w:rFonts w:ascii="Calibri" w:eastAsia="Calibri" w:hAnsi="Calibri"/>
                <w:sz w:val="20"/>
                <w:szCs w:val="20"/>
              </w:rPr>
              <w:t>organizzazione</w:t>
            </w:r>
            <w:r w:rsidRPr="00BD2C81">
              <w:rPr>
                <w:rFonts w:ascii="Calibri" w:eastAsia="Calibri" w:hAnsi="Calibri"/>
                <w:spacing w:val="-21"/>
                <w:sz w:val="20"/>
                <w:szCs w:val="20"/>
              </w:rPr>
              <w:t xml:space="preserve"> </w:t>
            </w:r>
            <w:r w:rsidRPr="00BD2C81">
              <w:rPr>
                <w:rFonts w:ascii="Calibri" w:eastAsia="Calibri" w:hAnsi="Calibri"/>
                <w:sz w:val="20"/>
                <w:szCs w:val="20"/>
              </w:rPr>
              <w:t>degli</w:t>
            </w:r>
            <w:r w:rsidRPr="00BD2C81">
              <w:rPr>
                <w:rFonts w:ascii="Calibri" w:eastAsia="Calibri" w:hAnsi="Calibri"/>
                <w:spacing w:val="-23"/>
                <w:sz w:val="20"/>
                <w:szCs w:val="20"/>
              </w:rPr>
              <w:t xml:space="preserve"> </w:t>
            </w:r>
            <w:r w:rsidRPr="00BD2C81">
              <w:rPr>
                <w:rFonts w:ascii="Calibri" w:eastAsia="Calibri" w:hAnsi="Calibri"/>
                <w:sz w:val="20"/>
                <w:szCs w:val="20"/>
              </w:rPr>
              <w:t>argomenti poco pertinenti e disorganiche</w:t>
            </w:r>
          </w:p>
          <w:p w14:paraId="1623A9F5" w14:textId="77777777" w:rsidR="001922D7" w:rsidRPr="00BD2C81" w:rsidRDefault="001922D7">
            <w:pPr>
              <w:pStyle w:val="TableParagraph"/>
              <w:numPr>
                <w:ilvl w:val="0"/>
                <w:numId w:val="32"/>
              </w:numPr>
              <w:tabs>
                <w:tab w:val="left" w:pos="338"/>
              </w:tabs>
              <w:rPr>
                <w:rFonts w:ascii="Calibri" w:eastAsia="Calibri" w:hAnsi="Calibri"/>
                <w:sz w:val="20"/>
              </w:rPr>
            </w:pPr>
            <w:r w:rsidRPr="00BD2C81">
              <w:rPr>
                <w:rFonts w:ascii="Calibri" w:eastAsia="Calibri" w:hAnsi="Calibri"/>
                <w:sz w:val="20"/>
                <w:szCs w:val="20"/>
              </w:rPr>
              <w:t>Organizzazione</w:t>
            </w:r>
            <w:r w:rsidRPr="00BD2C81">
              <w:rPr>
                <w:rFonts w:ascii="Calibri" w:eastAsia="Calibri" w:hAnsi="Calibri"/>
                <w:spacing w:val="-16"/>
                <w:sz w:val="20"/>
                <w:szCs w:val="20"/>
              </w:rPr>
              <w:t xml:space="preserve"> </w:t>
            </w:r>
            <w:r w:rsidRPr="00BD2C81">
              <w:rPr>
                <w:rFonts w:ascii="Calibri" w:eastAsia="Calibri" w:hAnsi="Calibri"/>
                <w:sz w:val="20"/>
                <w:szCs w:val="20"/>
              </w:rPr>
              <w:t>degli argomenti pertinente, ma disomogenea</w:t>
            </w:r>
          </w:p>
          <w:p w14:paraId="713BD4B9" w14:textId="77777777" w:rsidR="001922D7" w:rsidRPr="00BD2C81" w:rsidRDefault="001922D7">
            <w:pPr>
              <w:pStyle w:val="TableParagraph"/>
              <w:numPr>
                <w:ilvl w:val="0"/>
                <w:numId w:val="32"/>
              </w:numPr>
              <w:tabs>
                <w:tab w:val="left" w:pos="350"/>
              </w:tabs>
              <w:rPr>
                <w:rFonts w:ascii="Calibri" w:eastAsia="Calibri" w:hAnsi="Calibri"/>
                <w:sz w:val="20"/>
              </w:rPr>
            </w:pPr>
            <w:r w:rsidRPr="00BD2C81">
              <w:rPr>
                <w:rFonts w:ascii="Calibri" w:eastAsia="Calibri" w:hAnsi="Calibri"/>
                <w:b/>
                <w:bCs/>
                <w:sz w:val="20"/>
                <w:szCs w:val="20"/>
              </w:rPr>
              <w:t>Organizzazione</w:t>
            </w:r>
            <w:r w:rsidRPr="00BD2C81">
              <w:rPr>
                <w:rFonts w:ascii="Calibri" w:eastAsia="Calibri" w:hAnsi="Calibri"/>
                <w:b/>
                <w:bCs/>
                <w:spacing w:val="-11"/>
                <w:sz w:val="20"/>
                <w:szCs w:val="20"/>
              </w:rPr>
              <w:t xml:space="preserve"> </w:t>
            </w:r>
            <w:r w:rsidRPr="00BD2C81">
              <w:rPr>
                <w:rFonts w:ascii="Calibri" w:eastAsia="Calibri" w:hAnsi="Calibri"/>
                <w:b/>
                <w:bCs/>
                <w:sz w:val="20"/>
                <w:szCs w:val="20"/>
              </w:rPr>
              <w:t>adeguata</w:t>
            </w:r>
            <w:r w:rsidRPr="00BD2C81">
              <w:rPr>
                <w:rFonts w:ascii="Calibri" w:eastAsia="Calibri" w:hAnsi="Calibri"/>
                <w:b/>
                <w:bCs/>
                <w:spacing w:val="-9"/>
                <w:sz w:val="20"/>
                <w:szCs w:val="20"/>
              </w:rPr>
              <w:t xml:space="preserve"> e omogenea </w:t>
            </w:r>
            <w:r w:rsidRPr="00BD2C81">
              <w:rPr>
                <w:rFonts w:ascii="Calibri" w:eastAsia="Calibri" w:hAnsi="Calibri"/>
                <w:b/>
                <w:bCs/>
                <w:sz w:val="20"/>
                <w:szCs w:val="20"/>
              </w:rPr>
              <w:t>degli</w:t>
            </w:r>
            <w:r w:rsidRPr="00BD2C81">
              <w:rPr>
                <w:rFonts w:ascii="Calibri" w:eastAsia="Calibri" w:hAnsi="Calibri"/>
                <w:b/>
                <w:bCs/>
                <w:spacing w:val="-11"/>
                <w:sz w:val="20"/>
                <w:szCs w:val="20"/>
              </w:rPr>
              <w:t xml:space="preserve"> </w:t>
            </w:r>
            <w:r w:rsidRPr="00BD2C81">
              <w:rPr>
                <w:rFonts w:ascii="Calibri" w:eastAsia="Calibri" w:hAnsi="Calibri"/>
                <w:b/>
                <w:bCs/>
                <w:sz w:val="20"/>
                <w:szCs w:val="20"/>
              </w:rPr>
              <w:t>argomenti</w:t>
            </w:r>
            <w:r w:rsidRPr="00BD2C81">
              <w:rPr>
                <w:rFonts w:ascii="Calibri" w:eastAsia="Calibri" w:hAnsi="Calibri"/>
                <w:b/>
                <w:bCs/>
                <w:spacing w:val="-10"/>
                <w:sz w:val="20"/>
                <w:szCs w:val="20"/>
              </w:rPr>
              <w:t xml:space="preserve"> </w:t>
            </w:r>
          </w:p>
          <w:p w14:paraId="1F5CAA4E" w14:textId="77777777" w:rsidR="001922D7" w:rsidRPr="00BD2C81" w:rsidRDefault="001922D7">
            <w:pPr>
              <w:pStyle w:val="TableParagraph"/>
              <w:numPr>
                <w:ilvl w:val="0"/>
                <w:numId w:val="32"/>
              </w:numPr>
              <w:tabs>
                <w:tab w:val="left" w:pos="350"/>
              </w:tabs>
              <w:rPr>
                <w:rFonts w:ascii="Calibri" w:eastAsia="Calibri" w:hAnsi="Calibri"/>
                <w:sz w:val="20"/>
              </w:rPr>
            </w:pPr>
            <w:r w:rsidRPr="00BD2C81">
              <w:rPr>
                <w:rFonts w:ascii="Calibri" w:eastAsia="Calibri" w:hAnsi="Calibri"/>
                <w:sz w:val="20"/>
                <w:szCs w:val="20"/>
              </w:rPr>
              <w:t>Organizzazione del testo corretta e buona articolazione degli argomenti</w:t>
            </w:r>
          </w:p>
          <w:p w14:paraId="40FE37CB" w14:textId="77777777" w:rsidR="001922D7" w:rsidRPr="00BD2C81" w:rsidRDefault="001922D7">
            <w:pPr>
              <w:pStyle w:val="TableParagraph"/>
              <w:numPr>
                <w:ilvl w:val="0"/>
                <w:numId w:val="32"/>
              </w:numPr>
              <w:tabs>
                <w:tab w:val="left" w:pos="350"/>
              </w:tabs>
              <w:rPr>
                <w:rFonts w:ascii="Calibri" w:eastAsia="Calibri" w:hAnsi="Calibri"/>
                <w:sz w:val="20"/>
              </w:rPr>
            </w:pPr>
            <w:r w:rsidRPr="00BD2C81">
              <w:rPr>
                <w:rFonts w:ascii="Calibri" w:eastAsia="Calibri" w:hAnsi="Calibri"/>
                <w:sz w:val="20"/>
                <w:szCs w:val="20"/>
              </w:rPr>
              <w:t>Ideazione e organizzazione del testo funzionali con efficace e personale articolazione degli argomenti</w:t>
            </w:r>
          </w:p>
        </w:tc>
        <w:tc>
          <w:tcPr>
            <w:tcW w:w="708" w:type="dxa"/>
          </w:tcPr>
          <w:p w14:paraId="73AF4F31" w14:textId="77777777" w:rsidR="001922D7" w:rsidRPr="00BD2C81" w:rsidRDefault="001922D7" w:rsidP="00BD2C81">
            <w:pPr>
              <w:pStyle w:val="TableParagraph"/>
              <w:ind w:left="175" w:right="175"/>
              <w:jc w:val="center"/>
              <w:rPr>
                <w:rFonts w:ascii="Calibri" w:eastAsia="Calibri" w:hAnsi="Calibri"/>
                <w:sz w:val="20"/>
              </w:rPr>
            </w:pPr>
            <w:r w:rsidRPr="00BD2C81">
              <w:rPr>
                <w:rFonts w:ascii="Calibri" w:eastAsia="Calibri" w:hAnsi="Calibri"/>
                <w:sz w:val="20"/>
                <w:szCs w:val="20"/>
              </w:rPr>
              <w:t>1-3</w:t>
            </w:r>
          </w:p>
          <w:p w14:paraId="277E12F3" w14:textId="77777777" w:rsidR="001922D7" w:rsidRPr="00BD2C81" w:rsidRDefault="001922D7" w:rsidP="00BD2C81">
            <w:pPr>
              <w:pStyle w:val="TableParagraph"/>
              <w:ind w:left="38" w:right="-5"/>
              <w:rPr>
                <w:rFonts w:ascii="Calibri" w:eastAsia="Calibri" w:hAnsi="Calibri"/>
                <w:sz w:val="20"/>
                <w:szCs w:val="20"/>
              </w:rPr>
            </w:pPr>
            <w:r w:rsidRPr="00BD2C81">
              <w:rPr>
                <w:rFonts w:ascii="Calibri" w:eastAsia="Calibri" w:hAnsi="Calibri"/>
                <w:sz w:val="20"/>
                <w:szCs w:val="20"/>
              </w:rPr>
              <w:t xml:space="preserve">   4-6</w:t>
            </w:r>
          </w:p>
          <w:p w14:paraId="2AA9A967" w14:textId="77777777" w:rsidR="001922D7" w:rsidRPr="00BD2C81" w:rsidRDefault="001922D7" w:rsidP="00BD2C81">
            <w:pPr>
              <w:pStyle w:val="TableParagraph"/>
              <w:ind w:left="175" w:right="175"/>
              <w:jc w:val="center"/>
              <w:rPr>
                <w:rFonts w:ascii="Calibri" w:eastAsia="Calibri" w:hAnsi="Calibri"/>
                <w:sz w:val="20"/>
              </w:rPr>
            </w:pPr>
          </w:p>
          <w:p w14:paraId="49D4A5F1" w14:textId="77777777" w:rsidR="001922D7" w:rsidRPr="00BD2C81" w:rsidRDefault="001922D7" w:rsidP="00BD2C81">
            <w:pPr>
              <w:pStyle w:val="TableParagraph"/>
              <w:ind w:left="175" w:right="175"/>
              <w:jc w:val="center"/>
              <w:rPr>
                <w:rFonts w:ascii="Calibri" w:eastAsia="Calibri" w:hAnsi="Calibri"/>
                <w:sz w:val="20"/>
              </w:rPr>
            </w:pPr>
            <w:r w:rsidRPr="00BD2C81">
              <w:rPr>
                <w:rFonts w:ascii="Calibri" w:eastAsia="Calibri" w:hAnsi="Calibri"/>
                <w:sz w:val="20"/>
              </w:rPr>
              <w:t>7-9</w:t>
            </w:r>
          </w:p>
          <w:p w14:paraId="7DEEDA00" w14:textId="77777777" w:rsidR="001922D7" w:rsidRPr="00BD2C81" w:rsidRDefault="001922D7" w:rsidP="00BD2C81">
            <w:pPr>
              <w:pStyle w:val="TableParagraph"/>
              <w:ind w:right="172"/>
              <w:rPr>
                <w:rFonts w:ascii="Calibri" w:eastAsia="Calibri" w:hAnsi="Calibri"/>
                <w:b/>
                <w:bCs/>
                <w:sz w:val="20"/>
                <w:szCs w:val="20"/>
              </w:rPr>
            </w:pPr>
            <w:r w:rsidRPr="00BD2C81">
              <w:rPr>
                <w:rFonts w:ascii="Calibri" w:eastAsia="Calibri" w:hAnsi="Calibri"/>
                <w:sz w:val="20"/>
                <w:szCs w:val="20"/>
              </w:rPr>
              <w:t xml:space="preserve"> </w:t>
            </w:r>
            <w:r w:rsidRPr="00BD2C81">
              <w:rPr>
                <w:rFonts w:ascii="Calibri" w:eastAsia="Calibri" w:hAnsi="Calibri"/>
                <w:b/>
                <w:bCs/>
                <w:sz w:val="20"/>
                <w:szCs w:val="20"/>
              </w:rPr>
              <w:t>10-11</w:t>
            </w:r>
          </w:p>
          <w:p w14:paraId="4F2E2ED4" w14:textId="77777777" w:rsidR="001922D7" w:rsidRPr="00BD2C81" w:rsidRDefault="001922D7" w:rsidP="00BD2C81">
            <w:pPr>
              <w:pStyle w:val="TableParagraph"/>
              <w:ind w:right="178"/>
              <w:rPr>
                <w:rFonts w:ascii="Calibri" w:eastAsia="Calibri" w:hAnsi="Calibri"/>
                <w:sz w:val="20"/>
                <w:szCs w:val="20"/>
              </w:rPr>
            </w:pPr>
            <w:r w:rsidRPr="00BD2C81">
              <w:rPr>
                <w:rFonts w:ascii="Calibri" w:eastAsia="Calibri" w:hAnsi="Calibri"/>
                <w:sz w:val="20"/>
                <w:szCs w:val="20"/>
              </w:rPr>
              <w:t xml:space="preserve"> 12-14</w:t>
            </w:r>
          </w:p>
          <w:p w14:paraId="39C76C88" w14:textId="77777777" w:rsidR="001922D7" w:rsidRPr="00BD2C81" w:rsidRDefault="001922D7" w:rsidP="00BD2C81">
            <w:pPr>
              <w:pStyle w:val="TableParagraph"/>
              <w:ind w:right="178"/>
              <w:rPr>
                <w:rFonts w:ascii="Calibri" w:eastAsia="Calibri" w:hAnsi="Calibri"/>
                <w:sz w:val="20"/>
              </w:rPr>
            </w:pPr>
            <w:r w:rsidRPr="00BD2C81">
              <w:rPr>
                <w:rFonts w:ascii="Calibri" w:eastAsia="Calibri" w:hAnsi="Calibri"/>
                <w:sz w:val="20"/>
              </w:rPr>
              <w:t xml:space="preserve">    </w:t>
            </w:r>
          </w:p>
          <w:p w14:paraId="329B7E5D" w14:textId="77777777" w:rsidR="001922D7" w:rsidRPr="00BD2C81" w:rsidRDefault="001922D7" w:rsidP="00BD2C81">
            <w:pPr>
              <w:pStyle w:val="TableParagraph"/>
              <w:ind w:right="-5"/>
              <w:rPr>
                <w:rFonts w:ascii="Calibri" w:eastAsia="Calibri" w:hAnsi="Calibri"/>
                <w:sz w:val="20"/>
              </w:rPr>
            </w:pPr>
            <w:r w:rsidRPr="00BD2C81">
              <w:rPr>
                <w:rFonts w:ascii="Calibri" w:eastAsia="Calibri" w:hAnsi="Calibri"/>
                <w:sz w:val="20"/>
              </w:rPr>
              <w:t xml:space="preserve"> 15-16</w:t>
            </w:r>
          </w:p>
        </w:tc>
        <w:tc>
          <w:tcPr>
            <w:tcW w:w="993" w:type="dxa"/>
          </w:tcPr>
          <w:p w14:paraId="124B9147" w14:textId="77777777" w:rsidR="001922D7" w:rsidRPr="00BD2C81" w:rsidRDefault="001922D7" w:rsidP="00BD2C81">
            <w:pPr>
              <w:pStyle w:val="TableParagraph"/>
              <w:rPr>
                <w:rFonts w:ascii="Calibri" w:eastAsia="Calibri" w:hAnsi="Calibri"/>
                <w:b/>
                <w:sz w:val="20"/>
              </w:rPr>
            </w:pPr>
          </w:p>
          <w:p w14:paraId="7810FBF3" w14:textId="77777777" w:rsidR="001922D7" w:rsidRPr="00BD2C81" w:rsidRDefault="001922D7" w:rsidP="00BD2C81">
            <w:pPr>
              <w:pStyle w:val="TableParagraph"/>
              <w:rPr>
                <w:rFonts w:ascii="Calibri" w:eastAsia="Calibri" w:hAnsi="Calibri"/>
                <w:b/>
                <w:sz w:val="20"/>
              </w:rPr>
            </w:pPr>
          </w:p>
          <w:p w14:paraId="3E9E8B18" w14:textId="77777777" w:rsidR="001922D7" w:rsidRPr="00BD2C81" w:rsidRDefault="001922D7" w:rsidP="00BD2C81">
            <w:pPr>
              <w:pStyle w:val="TableParagraph"/>
              <w:spacing w:before="8"/>
              <w:rPr>
                <w:rFonts w:ascii="Calibri" w:eastAsia="Calibri" w:hAnsi="Calibri"/>
                <w:b/>
                <w:sz w:val="29"/>
              </w:rPr>
            </w:pPr>
          </w:p>
          <w:p w14:paraId="634AEE42" w14:textId="32E3D6F6" w:rsidR="001922D7" w:rsidRPr="00BD2C81" w:rsidRDefault="00590471" w:rsidP="00BD2C81">
            <w:pPr>
              <w:pStyle w:val="TableParagraph"/>
              <w:spacing w:line="20" w:lineRule="exact"/>
              <w:ind w:left="161"/>
              <w:rPr>
                <w:rFonts w:ascii="Calibri" w:eastAsia="Calibri" w:hAnsi="Calibri"/>
                <w:sz w:val="2"/>
              </w:rPr>
            </w:pPr>
            <w:r w:rsidRPr="00BD2C81">
              <w:rPr>
                <w:rFonts w:ascii="Calibri" w:eastAsia="Calibri" w:hAnsi="Calibri"/>
                <w:noProof/>
              </w:rPr>
              <mc:AlternateContent>
                <mc:Choice Requires="wpg">
                  <w:drawing>
                    <wp:inline distT="0" distB="0" distL="0" distR="0" wp14:anchorId="576AB198" wp14:editId="7F3BC43A">
                      <wp:extent cx="252730" cy="6350"/>
                      <wp:effectExtent l="0" t="0" r="0" b="0"/>
                      <wp:docPr id="437963822" name="Grup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350"/>
                                <a:chOff x="0" y="0"/>
                                <a:chExt cx="398" cy="10"/>
                              </a:xfrm>
                            </wpg:grpSpPr>
                            <wps:wsp>
                              <wps:cNvPr id="1704203832" name="Line 37"/>
                              <wps:cNvCnPr>
                                <a:cxnSpLocks noChangeShapeType="1"/>
                              </wps:cNvCnPr>
                              <wps:spPr bwMode="auto">
                                <a:xfrm>
                                  <a:off x="0" y="5"/>
                                  <a:ext cx="398" cy="0"/>
                                </a:xfrm>
                                <a:prstGeom prst="line">
                                  <a:avLst/>
                                </a:prstGeom>
                                <a:noFill/>
                                <a:ln w="6314">
                                  <a:solidFill>
                                    <a:srgbClr val="000000"/>
                                  </a:solidFill>
                                  <a:prstDash val="solid"/>
                                  <a:round/>
                                  <a:headEnd/>
                                  <a:tailEnd/>
                                </a:ln>
                              </wps:spPr>
                              <wps:bodyPr/>
                            </wps:wsp>
                          </wpg:wgp>
                        </a:graphicData>
                      </a:graphic>
                    </wp:inline>
                  </w:drawing>
                </mc:Choice>
                <mc:Fallback>
                  <w:pict>
                    <v:group w14:anchorId="12807BF5" id="Gruppo 41" o:spid="_x0000_s1026" style="width:19.9pt;height:.5pt;mso-position-horizontal-relative:char;mso-position-vertical-relative:line" coordsize="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">
                      <v:line id="Line 37" o:spid="_x0000_s1027" style="position:absolute;visibility:visible;mso-wrap-style:square" from="0,5" to="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" strokeweight=".17539mm"/>
                      <w10:anchorlock/>
                    </v:group>
                  </w:pict>
                </mc:Fallback>
              </mc:AlternateContent>
            </w:r>
          </w:p>
        </w:tc>
      </w:tr>
      <w:tr w:rsidR="001922D7" w14:paraId="155C03FC" w14:textId="77777777" w:rsidTr="00BD2C81">
        <w:trPr>
          <w:trHeight w:val="646"/>
        </w:trPr>
        <w:tc>
          <w:tcPr>
            <w:tcW w:w="2918" w:type="dxa"/>
          </w:tcPr>
          <w:p w14:paraId="309995F7" w14:textId="77777777" w:rsidR="001922D7" w:rsidRPr="00BD2C81" w:rsidRDefault="001922D7" w:rsidP="00BD2C81">
            <w:pPr>
              <w:pStyle w:val="TableParagraph"/>
              <w:spacing w:before="108" w:line="249" w:lineRule="auto"/>
              <w:ind w:left="21" w:hanging="21"/>
              <w:jc w:val="center"/>
              <w:rPr>
                <w:rFonts w:ascii="Calibri" w:eastAsia="Calibri" w:hAnsi="Calibri"/>
                <w:b/>
                <w:sz w:val="20"/>
              </w:rPr>
            </w:pPr>
            <w:r w:rsidRPr="00BD2C81">
              <w:rPr>
                <w:rFonts w:ascii="Calibri" w:eastAsia="Calibri" w:hAnsi="Calibri"/>
                <w:b/>
                <w:w w:val="95"/>
                <w:sz w:val="20"/>
              </w:rPr>
              <w:t xml:space="preserve">Coesione e coerenza </w:t>
            </w:r>
            <w:r w:rsidRPr="00BD2C81">
              <w:rPr>
                <w:rFonts w:ascii="Calibri" w:eastAsia="Calibri" w:hAnsi="Calibri"/>
                <w:b/>
                <w:sz w:val="20"/>
              </w:rPr>
              <w:t>testuale</w:t>
            </w:r>
          </w:p>
        </w:tc>
        <w:tc>
          <w:tcPr>
            <w:tcW w:w="5730" w:type="dxa"/>
          </w:tcPr>
          <w:p w14:paraId="0F1AE27A" w14:textId="77777777" w:rsidR="001922D7" w:rsidRPr="00BD2C81" w:rsidRDefault="001922D7">
            <w:pPr>
              <w:pStyle w:val="TableParagraph"/>
              <w:numPr>
                <w:ilvl w:val="0"/>
                <w:numId w:val="33"/>
              </w:numPr>
              <w:tabs>
                <w:tab w:val="left" w:pos="432"/>
              </w:tabs>
              <w:rPr>
                <w:rFonts w:ascii="Calibri" w:eastAsia="Calibri" w:hAnsi="Calibri"/>
                <w:sz w:val="20"/>
                <w:szCs w:val="20"/>
              </w:rPr>
            </w:pPr>
            <w:r w:rsidRPr="00BD2C81">
              <w:rPr>
                <w:rFonts w:ascii="Calibri" w:eastAsia="Calibri" w:hAnsi="Calibri"/>
                <w:sz w:val="20"/>
                <w:szCs w:val="20"/>
              </w:rPr>
              <w:t>Piano</w:t>
            </w:r>
            <w:r w:rsidRPr="00BD2C81">
              <w:rPr>
                <w:rFonts w:ascii="Calibri" w:eastAsia="Calibri" w:hAnsi="Calibri"/>
                <w:spacing w:val="-13"/>
                <w:sz w:val="20"/>
                <w:szCs w:val="20"/>
              </w:rPr>
              <w:t xml:space="preserve"> </w:t>
            </w:r>
            <w:r w:rsidRPr="00BD2C81">
              <w:rPr>
                <w:rFonts w:ascii="Calibri" w:eastAsia="Calibri" w:hAnsi="Calibri"/>
                <w:sz w:val="20"/>
                <w:szCs w:val="20"/>
              </w:rPr>
              <w:t>espositivo</w:t>
            </w:r>
            <w:r w:rsidRPr="00BD2C81">
              <w:rPr>
                <w:rFonts w:ascii="Calibri" w:eastAsia="Calibri" w:hAnsi="Calibri"/>
                <w:spacing w:val="-13"/>
                <w:sz w:val="20"/>
                <w:szCs w:val="20"/>
              </w:rPr>
              <w:t xml:space="preserve"> </w:t>
            </w:r>
            <w:r w:rsidRPr="00BD2C81">
              <w:rPr>
                <w:rFonts w:ascii="Calibri" w:eastAsia="Calibri" w:hAnsi="Calibri"/>
                <w:sz w:val="20"/>
                <w:szCs w:val="20"/>
              </w:rPr>
              <w:t>del tutto incoerente e nessi logici inadeguati</w:t>
            </w:r>
          </w:p>
          <w:p w14:paraId="156F0936" w14:textId="77777777" w:rsidR="001922D7" w:rsidRPr="00BD2C81" w:rsidRDefault="001922D7">
            <w:pPr>
              <w:pStyle w:val="TableParagraph"/>
              <w:numPr>
                <w:ilvl w:val="0"/>
                <w:numId w:val="33"/>
              </w:numPr>
              <w:tabs>
                <w:tab w:val="left" w:pos="432"/>
              </w:tabs>
              <w:rPr>
                <w:rFonts w:ascii="Calibri" w:eastAsia="Calibri" w:hAnsi="Calibri"/>
                <w:sz w:val="20"/>
                <w:szCs w:val="20"/>
              </w:rPr>
            </w:pPr>
            <w:r w:rsidRPr="00BD2C81">
              <w:rPr>
                <w:rFonts w:ascii="Calibri" w:eastAsia="Calibri" w:hAnsi="Calibri"/>
                <w:sz w:val="20"/>
              </w:rPr>
              <w:t>Piano</w:t>
            </w:r>
            <w:r w:rsidRPr="00BD2C81">
              <w:rPr>
                <w:rFonts w:ascii="Calibri" w:eastAsia="Calibri" w:hAnsi="Calibri"/>
                <w:spacing w:val="-13"/>
                <w:sz w:val="20"/>
              </w:rPr>
              <w:t xml:space="preserve"> </w:t>
            </w:r>
            <w:r w:rsidRPr="00BD2C81">
              <w:rPr>
                <w:rFonts w:ascii="Calibri" w:eastAsia="Calibri" w:hAnsi="Calibri"/>
                <w:sz w:val="20"/>
              </w:rPr>
              <w:t>espositivo</w:t>
            </w:r>
            <w:r w:rsidRPr="00BD2C81">
              <w:rPr>
                <w:rFonts w:ascii="Calibri" w:eastAsia="Calibri" w:hAnsi="Calibri"/>
                <w:spacing w:val="-13"/>
                <w:sz w:val="20"/>
              </w:rPr>
              <w:t xml:space="preserve"> </w:t>
            </w:r>
            <w:r w:rsidRPr="00BD2C81">
              <w:rPr>
                <w:rFonts w:ascii="Calibri" w:eastAsia="Calibri" w:hAnsi="Calibri"/>
                <w:sz w:val="20"/>
              </w:rPr>
              <w:t>non del tutto coerente,</w:t>
            </w:r>
            <w:r w:rsidRPr="00BD2C81">
              <w:rPr>
                <w:rFonts w:ascii="Calibri" w:eastAsia="Calibri" w:hAnsi="Calibri"/>
                <w:spacing w:val="-12"/>
                <w:sz w:val="20"/>
              </w:rPr>
              <w:t xml:space="preserve"> </w:t>
            </w:r>
            <w:r w:rsidRPr="00BD2C81">
              <w:rPr>
                <w:rFonts w:ascii="Calibri" w:eastAsia="Calibri" w:hAnsi="Calibri"/>
                <w:sz w:val="20"/>
              </w:rPr>
              <w:t>nessi logici</w:t>
            </w:r>
            <w:r w:rsidRPr="00BD2C81">
              <w:rPr>
                <w:rFonts w:ascii="Calibri" w:eastAsia="Calibri" w:hAnsi="Calibri"/>
                <w:spacing w:val="-14"/>
                <w:sz w:val="20"/>
              </w:rPr>
              <w:t xml:space="preserve"> </w:t>
            </w:r>
            <w:r w:rsidRPr="00BD2C81">
              <w:rPr>
                <w:rFonts w:ascii="Calibri" w:eastAsia="Calibri" w:hAnsi="Calibri"/>
                <w:sz w:val="20"/>
              </w:rPr>
              <w:t>non sempre adeguati</w:t>
            </w:r>
          </w:p>
          <w:p w14:paraId="5FC11A82" w14:textId="77777777" w:rsidR="001922D7" w:rsidRPr="00BD2C81" w:rsidRDefault="001922D7">
            <w:pPr>
              <w:pStyle w:val="TableParagraph"/>
              <w:numPr>
                <w:ilvl w:val="0"/>
                <w:numId w:val="33"/>
              </w:numPr>
              <w:tabs>
                <w:tab w:val="left" w:pos="432"/>
              </w:tabs>
              <w:rPr>
                <w:rFonts w:ascii="Calibri" w:eastAsia="Calibri" w:hAnsi="Calibri"/>
                <w:sz w:val="20"/>
                <w:szCs w:val="20"/>
              </w:rPr>
            </w:pPr>
            <w:r w:rsidRPr="00BD2C81">
              <w:rPr>
                <w:rFonts w:ascii="Calibri" w:eastAsia="Calibri" w:hAnsi="Calibri"/>
                <w:sz w:val="20"/>
              </w:rPr>
              <w:t>Piano</w:t>
            </w:r>
            <w:r w:rsidRPr="00BD2C81">
              <w:rPr>
                <w:rFonts w:ascii="Calibri" w:eastAsia="Calibri" w:hAnsi="Calibri"/>
                <w:spacing w:val="-24"/>
                <w:sz w:val="20"/>
              </w:rPr>
              <w:t xml:space="preserve"> </w:t>
            </w:r>
            <w:r w:rsidRPr="00BD2C81">
              <w:rPr>
                <w:rFonts w:ascii="Calibri" w:eastAsia="Calibri" w:hAnsi="Calibri"/>
                <w:sz w:val="20"/>
              </w:rPr>
              <w:t>espositivo</w:t>
            </w:r>
            <w:r w:rsidRPr="00BD2C81">
              <w:rPr>
                <w:rFonts w:ascii="Calibri" w:eastAsia="Calibri" w:hAnsi="Calibri"/>
                <w:spacing w:val="-24"/>
                <w:sz w:val="20"/>
              </w:rPr>
              <w:t xml:space="preserve"> </w:t>
            </w:r>
            <w:r w:rsidRPr="00BD2C81">
              <w:rPr>
                <w:rFonts w:ascii="Calibri" w:eastAsia="Calibri" w:hAnsi="Calibri"/>
                <w:sz w:val="20"/>
              </w:rPr>
              <w:t>coerente,</w:t>
            </w:r>
            <w:r w:rsidRPr="00BD2C81">
              <w:rPr>
                <w:rFonts w:ascii="Calibri" w:eastAsia="Calibri" w:hAnsi="Calibri"/>
                <w:spacing w:val="-25"/>
                <w:sz w:val="20"/>
              </w:rPr>
              <w:t xml:space="preserve"> </w:t>
            </w:r>
            <w:r w:rsidRPr="00BD2C81">
              <w:rPr>
                <w:rFonts w:ascii="Calibri" w:eastAsia="Calibri" w:hAnsi="Calibri"/>
                <w:sz w:val="20"/>
              </w:rPr>
              <w:t>imprecisioni</w:t>
            </w:r>
            <w:r w:rsidRPr="00BD2C81">
              <w:rPr>
                <w:rFonts w:ascii="Calibri" w:eastAsia="Calibri" w:hAnsi="Calibri"/>
                <w:spacing w:val="-24"/>
                <w:sz w:val="20"/>
              </w:rPr>
              <w:t xml:space="preserve"> </w:t>
            </w:r>
            <w:r w:rsidRPr="00BD2C81">
              <w:rPr>
                <w:rFonts w:ascii="Calibri" w:eastAsia="Calibri" w:hAnsi="Calibri"/>
                <w:sz w:val="20"/>
              </w:rPr>
              <w:t>nell’utilizzo</w:t>
            </w:r>
            <w:r w:rsidRPr="00BD2C81">
              <w:rPr>
                <w:rFonts w:ascii="Calibri" w:eastAsia="Calibri" w:hAnsi="Calibri"/>
                <w:spacing w:val="-23"/>
                <w:sz w:val="20"/>
              </w:rPr>
              <w:t xml:space="preserve"> </w:t>
            </w:r>
            <w:r w:rsidRPr="00BD2C81">
              <w:rPr>
                <w:rFonts w:ascii="Calibri" w:eastAsia="Calibri" w:hAnsi="Calibri"/>
                <w:sz w:val="20"/>
              </w:rPr>
              <w:t>dei</w:t>
            </w:r>
            <w:r w:rsidRPr="00BD2C81">
              <w:rPr>
                <w:rFonts w:ascii="Calibri" w:eastAsia="Calibri" w:hAnsi="Calibri"/>
                <w:spacing w:val="-24"/>
                <w:sz w:val="20"/>
              </w:rPr>
              <w:t xml:space="preserve"> </w:t>
            </w:r>
            <w:r w:rsidRPr="00BD2C81">
              <w:rPr>
                <w:rFonts w:ascii="Calibri" w:eastAsia="Calibri" w:hAnsi="Calibri"/>
                <w:sz w:val="20"/>
              </w:rPr>
              <w:t>connettivi</w:t>
            </w:r>
            <w:r w:rsidRPr="00BD2C81">
              <w:rPr>
                <w:rFonts w:ascii="Calibri" w:eastAsia="Calibri" w:hAnsi="Calibri"/>
                <w:spacing w:val="-25"/>
                <w:sz w:val="20"/>
              </w:rPr>
              <w:t xml:space="preserve"> </w:t>
            </w:r>
            <w:r w:rsidRPr="00BD2C81">
              <w:rPr>
                <w:rFonts w:ascii="Calibri" w:eastAsia="Calibri" w:hAnsi="Calibri"/>
                <w:sz w:val="20"/>
              </w:rPr>
              <w:t>testuali</w:t>
            </w:r>
          </w:p>
          <w:p w14:paraId="0E22C86B" w14:textId="77777777" w:rsidR="001922D7" w:rsidRPr="00BD2C81" w:rsidRDefault="001922D7">
            <w:pPr>
              <w:pStyle w:val="TableParagraph"/>
              <w:numPr>
                <w:ilvl w:val="0"/>
                <w:numId w:val="33"/>
              </w:numPr>
              <w:tabs>
                <w:tab w:val="left" w:pos="432"/>
              </w:tabs>
              <w:rPr>
                <w:rFonts w:ascii="Calibri" w:eastAsia="Calibri" w:hAnsi="Calibri"/>
                <w:sz w:val="20"/>
                <w:szCs w:val="20"/>
              </w:rPr>
            </w:pPr>
            <w:r w:rsidRPr="00BD2C81">
              <w:rPr>
                <w:rFonts w:ascii="Calibri" w:eastAsia="Calibri" w:hAnsi="Calibri"/>
                <w:b/>
                <w:sz w:val="20"/>
              </w:rPr>
              <w:t>Piano</w:t>
            </w:r>
            <w:r w:rsidRPr="00BD2C81">
              <w:rPr>
                <w:rFonts w:ascii="Calibri" w:eastAsia="Calibri" w:hAnsi="Calibri"/>
                <w:b/>
                <w:spacing w:val="-8"/>
                <w:sz w:val="20"/>
              </w:rPr>
              <w:t xml:space="preserve"> </w:t>
            </w:r>
            <w:r w:rsidRPr="00BD2C81">
              <w:rPr>
                <w:rFonts w:ascii="Calibri" w:eastAsia="Calibri" w:hAnsi="Calibri"/>
                <w:b/>
                <w:sz w:val="20"/>
              </w:rPr>
              <w:t>espositivo</w:t>
            </w:r>
            <w:r w:rsidRPr="00BD2C81">
              <w:rPr>
                <w:rFonts w:ascii="Calibri" w:eastAsia="Calibri" w:hAnsi="Calibri"/>
                <w:b/>
                <w:spacing w:val="-9"/>
                <w:sz w:val="20"/>
              </w:rPr>
              <w:t xml:space="preserve"> </w:t>
            </w:r>
            <w:r w:rsidRPr="00BD2C81">
              <w:rPr>
                <w:rFonts w:ascii="Calibri" w:eastAsia="Calibri" w:hAnsi="Calibri"/>
                <w:b/>
                <w:sz w:val="20"/>
              </w:rPr>
              <w:t>coerente</w:t>
            </w:r>
            <w:r w:rsidRPr="00BD2C81">
              <w:rPr>
                <w:rFonts w:ascii="Calibri" w:eastAsia="Calibri" w:hAnsi="Calibri"/>
                <w:b/>
                <w:spacing w:val="-11"/>
                <w:sz w:val="20"/>
              </w:rPr>
              <w:t xml:space="preserve"> </w:t>
            </w:r>
            <w:r w:rsidRPr="00BD2C81">
              <w:rPr>
                <w:rFonts w:ascii="Calibri" w:eastAsia="Calibri" w:hAnsi="Calibri"/>
                <w:b/>
                <w:sz w:val="20"/>
              </w:rPr>
              <w:t>e</w:t>
            </w:r>
            <w:r w:rsidRPr="00BD2C81">
              <w:rPr>
                <w:rFonts w:ascii="Calibri" w:eastAsia="Calibri" w:hAnsi="Calibri"/>
                <w:b/>
                <w:spacing w:val="-10"/>
                <w:sz w:val="20"/>
              </w:rPr>
              <w:t xml:space="preserve"> </w:t>
            </w:r>
            <w:r w:rsidRPr="00BD2C81">
              <w:rPr>
                <w:rFonts w:ascii="Calibri" w:eastAsia="Calibri" w:hAnsi="Calibri"/>
                <w:b/>
                <w:sz w:val="20"/>
              </w:rPr>
              <w:t>coeso</w:t>
            </w:r>
            <w:r w:rsidRPr="00BD2C81">
              <w:rPr>
                <w:rFonts w:ascii="Calibri" w:eastAsia="Calibri" w:hAnsi="Calibri"/>
                <w:b/>
                <w:spacing w:val="-9"/>
                <w:sz w:val="20"/>
              </w:rPr>
              <w:t xml:space="preserve"> </w:t>
            </w:r>
            <w:r w:rsidRPr="00BD2C81">
              <w:rPr>
                <w:rFonts w:ascii="Calibri" w:eastAsia="Calibri" w:hAnsi="Calibri"/>
                <w:b/>
                <w:sz w:val="20"/>
              </w:rPr>
              <w:t>con</w:t>
            </w:r>
            <w:r w:rsidRPr="00BD2C81">
              <w:rPr>
                <w:rFonts w:ascii="Calibri" w:eastAsia="Calibri" w:hAnsi="Calibri"/>
                <w:b/>
                <w:spacing w:val="-9"/>
                <w:sz w:val="20"/>
              </w:rPr>
              <w:t xml:space="preserve"> </w:t>
            </w:r>
            <w:r w:rsidRPr="00BD2C81">
              <w:rPr>
                <w:rFonts w:ascii="Calibri" w:eastAsia="Calibri" w:hAnsi="Calibri"/>
                <w:b/>
                <w:sz w:val="20"/>
              </w:rPr>
              <w:t>utilizzo</w:t>
            </w:r>
            <w:r w:rsidRPr="00BD2C81">
              <w:rPr>
                <w:rFonts w:ascii="Calibri" w:eastAsia="Calibri" w:hAnsi="Calibri"/>
                <w:b/>
                <w:spacing w:val="-9"/>
                <w:sz w:val="20"/>
              </w:rPr>
              <w:t xml:space="preserve"> </w:t>
            </w:r>
            <w:r w:rsidRPr="00BD2C81">
              <w:rPr>
                <w:rFonts w:ascii="Calibri" w:eastAsia="Calibri" w:hAnsi="Calibri"/>
                <w:b/>
                <w:sz w:val="20"/>
              </w:rPr>
              <w:t>appropriato</w:t>
            </w:r>
            <w:r w:rsidRPr="00BD2C81">
              <w:rPr>
                <w:rFonts w:ascii="Calibri" w:eastAsia="Calibri" w:hAnsi="Calibri"/>
                <w:b/>
                <w:spacing w:val="-8"/>
                <w:sz w:val="20"/>
              </w:rPr>
              <w:t xml:space="preserve"> </w:t>
            </w:r>
            <w:r w:rsidRPr="00BD2C81">
              <w:rPr>
                <w:rFonts w:ascii="Calibri" w:eastAsia="Calibri" w:hAnsi="Calibri"/>
                <w:b/>
                <w:sz w:val="20"/>
              </w:rPr>
              <w:t>dei</w:t>
            </w:r>
            <w:r w:rsidRPr="00BD2C81">
              <w:rPr>
                <w:rFonts w:ascii="Calibri" w:eastAsia="Calibri" w:hAnsi="Calibri"/>
                <w:b/>
                <w:spacing w:val="-9"/>
                <w:sz w:val="20"/>
              </w:rPr>
              <w:t xml:space="preserve"> </w:t>
            </w:r>
            <w:r w:rsidRPr="00BD2C81">
              <w:rPr>
                <w:rFonts w:ascii="Calibri" w:eastAsia="Calibri" w:hAnsi="Calibri"/>
                <w:b/>
                <w:sz w:val="20"/>
              </w:rPr>
              <w:lastRenderedPageBreak/>
              <w:t>connettivi</w:t>
            </w:r>
          </w:p>
          <w:p w14:paraId="676F6685" w14:textId="77777777" w:rsidR="001922D7" w:rsidRPr="00BD2C81" w:rsidRDefault="001922D7">
            <w:pPr>
              <w:pStyle w:val="TableParagraph"/>
              <w:numPr>
                <w:ilvl w:val="0"/>
                <w:numId w:val="33"/>
              </w:numPr>
              <w:tabs>
                <w:tab w:val="left" w:pos="432"/>
              </w:tabs>
              <w:rPr>
                <w:rFonts w:ascii="Calibri" w:eastAsia="Calibri" w:hAnsi="Calibri"/>
                <w:sz w:val="20"/>
                <w:szCs w:val="20"/>
              </w:rPr>
            </w:pPr>
            <w:r w:rsidRPr="00BD2C81">
              <w:rPr>
                <w:rFonts w:ascii="Calibri" w:eastAsia="Calibri" w:hAnsi="Calibri"/>
                <w:sz w:val="20"/>
              </w:rPr>
              <w:t>Piano</w:t>
            </w:r>
            <w:r w:rsidRPr="00BD2C81">
              <w:rPr>
                <w:rFonts w:ascii="Calibri" w:eastAsia="Calibri" w:hAnsi="Calibri"/>
                <w:spacing w:val="-18"/>
                <w:sz w:val="20"/>
              </w:rPr>
              <w:t xml:space="preserve"> </w:t>
            </w:r>
            <w:r w:rsidRPr="00BD2C81">
              <w:rPr>
                <w:rFonts w:ascii="Calibri" w:eastAsia="Calibri" w:hAnsi="Calibri"/>
                <w:sz w:val="20"/>
              </w:rPr>
              <w:t>espositivo</w:t>
            </w:r>
            <w:r w:rsidRPr="00BD2C81">
              <w:rPr>
                <w:rFonts w:ascii="Calibri" w:eastAsia="Calibri" w:hAnsi="Calibri"/>
                <w:spacing w:val="-19"/>
                <w:sz w:val="20"/>
              </w:rPr>
              <w:t xml:space="preserve"> </w:t>
            </w:r>
            <w:r w:rsidRPr="00BD2C81">
              <w:rPr>
                <w:rFonts w:ascii="Calibri" w:eastAsia="Calibri" w:hAnsi="Calibri"/>
                <w:sz w:val="20"/>
              </w:rPr>
              <w:t>articolato,</w:t>
            </w:r>
            <w:r w:rsidRPr="00BD2C81">
              <w:rPr>
                <w:rFonts w:ascii="Calibri" w:eastAsia="Calibri" w:hAnsi="Calibri"/>
                <w:spacing w:val="-19"/>
                <w:sz w:val="20"/>
              </w:rPr>
              <w:t xml:space="preserve"> </w:t>
            </w:r>
            <w:r w:rsidRPr="00BD2C81">
              <w:rPr>
                <w:rFonts w:ascii="Calibri" w:eastAsia="Calibri" w:hAnsi="Calibri"/>
                <w:sz w:val="20"/>
              </w:rPr>
              <w:t>utilizzo</w:t>
            </w:r>
            <w:r w:rsidRPr="00BD2C81">
              <w:rPr>
                <w:rFonts w:ascii="Calibri" w:eastAsia="Calibri" w:hAnsi="Calibri"/>
                <w:spacing w:val="-18"/>
                <w:sz w:val="20"/>
              </w:rPr>
              <w:t xml:space="preserve"> </w:t>
            </w:r>
            <w:r w:rsidRPr="00BD2C81">
              <w:rPr>
                <w:rFonts w:ascii="Calibri" w:eastAsia="Calibri" w:hAnsi="Calibri"/>
                <w:sz w:val="20"/>
              </w:rPr>
              <w:t>efficace</w:t>
            </w:r>
            <w:r w:rsidRPr="00BD2C81">
              <w:rPr>
                <w:rFonts w:ascii="Calibri" w:eastAsia="Calibri" w:hAnsi="Calibri"/>
                <w:spacing w:val="-17"/>
                <w:sz w:val="20"/>
              </w:rPr>
              <w:t xml:space="preserve"> </w:t>
            </w:r>
            <w:r w:rsidRPr="00BD2C81">
              <w:rPr>
                <w:rFonts w:ascii="Calibri" w:eastAsia="Calibri" w:hAnsi="Calibri"/>
                <w:sz w:val="20"/>
              </w:rPr>
              <w:t>dei</w:t>
            </w:r>
            <w:r w:rsidRPr="00BD2C81">
              <w:rPr>
                <w:rFonts w:ascii="Calibri" w:eastAsia="Calibri" w:hAnsi="Calibri"/>
                <w:spacing w:val="-21"/>
                <w:sz w:val="20"/>
              </w:rPr>
              <w:t xml:space="preserve"> </w:t>
            </w:r>
            <w:r w:rsidRPr="00BD2C81">
              <w:rPr>
                <w:rFonts w:ascii="Calibri" w:eastAsia="Calibri" w:hAnsi="Calibri"/>
                <w:sz w:val="20"/>
              </w:rPr>
              <w:t>connettivi</w:t>
            </w:r>
          </w:p>
          <w:p w14:paraId="37BCD841" w14:textId="77777777" w:rsidR="001922D7" w:rsidRPr="00BD2C81" w:rsidRDefault="001922D7">
            <w:pPr>
              <w:pStyle w:val="TableParagraph"/>
              <w:numPr>
                <w:ilvl w:val="0"/>
                <w:numId w:val="33"/>
              </w:numPr>
              <w:tabs>
                <w:tab w:val="left" w:pos="432"/>
              </w:tabs>
              <w:rPr>
                <w:rFonts w:ascii="Calibri" w:eastAsia="Calibri" w:hAnsi="Calibri"/>
                <w:sz w:val="20"/>
                <w:szCs w:val="20"/>
              </w:rPr>
            </w:pPr>
            <w:r w:rsidRPr="00BD2C81">
              <w:rPr>
                <w:rFonts w:ascii="Calibri" w:eastAsia="Calibri" w:hAnsi="Calibri"/>
                <w:sz w:val="20"/>
              </w:rPr>
              <w:t>Piano</w:t>
            </w:r>
            <w:r w:rsidRPr="00BD2C81">
              <w:rPr>
                <w:rFonts w:ascii="Calibri" w:eastAsia="Calibri" w:hAnsi="Calibri"/>
                <w:spacing w:val="-18"/>
                <w:sz w:val="20"/>
              </w:rPr>
              <w:t xml:space="preserve"> </w:t>
            </w:r>
            <w:r w:rsidRPr="00BD2C81">
              <w:rPr>
                <w:rFonts w:ascii="Calibri" w:eastAsia="Calibri" w:hAnsi="Calibri"/>
                <w:sz w:val="20"/>
              </w:rPr>
              <w:t>espositivo</w:t>
            </w:r>
            <w:r w:rsidRPr="00BD2C81">
              <w:rPr>
                <w:rFonts w:ascii="Calibri" w:eastAsia="Calibri" w:hAnsi="Calibri"/>
                <w:spacing w:val="-19"/>
                <w:sz w:val="20"/>
              </w:rPr>
              <w:t xml:space="preserve"> </w:t>
            </w:r>
            <w:r w:rsidRPr="00BD2C81">
              <w:rPr>
                <w:rFonts w:ascii="Calibri" w:eastAsia="Calibri" w:hAnsi="Calibri"/>
                <w:sz w:val="20"/>
              </w:rPr>
              <w:t>ben</w:t>
            </w:r>
            <w:r w:rsidRPr="00BD2C81">
              <w:rPr>
                <w:rFonts w:ascii="Calibri" w:eastAsia="Calibri" w:hAnsi="Calibri"/>
                <w:spacing w:val="-20"/>
                <w:sz w:val="20"/>
              </w:rPr>
              <w:t xml:space="preserve"> </w:t>
            </w:r>
            <w:r w:rsidRPr="00BD2C81">
              <w:rPr>
                <w:rFonts w:ascii="Calibri" w:eastAsia="Calibri" w:hAnsi="Calibri"/>
                <w:sz w:val="20"/>
              </w:rPr>
              <w:t>articolato,</w:t>
            </w:r>
            <w:r w:rsidRPr="00BD2C81">
              <w:rPr>
                <w:rFonts w:ascii="Calibri" w:eastAsia="Calibri" w:hAnsi="Calibri"/>
                <w:spacing w:val="-19"/>
                <w:sz w:val="20"/>
              </w:rPr>
              <w:t xml:space="preserve"> </w:t>
            </w:r>
            <w:r w:rsidRPr="00BD2C81">
              <w:rPr>
                <w:rFonts w:ascii="Calibri" w:eastAsia="Calibri" w:hAnsi="Calibri"/>
                <w:sz w:val="20"/>
              </w:rPr>
              <w:t>utilizzo</w:t>
            </w:r>
            <w:r w:rsidRPr="00BD2C81">
              <w:rPr>
                <w:rFonts w:ascii="Calibri" w:eastAsia="Calibri" w:hAnsi="Calibri"/>
                <w:spacing w:val="-18"/>
                <w:sz w:val="20"/>
              </w:rPr>
              <w:t xml:space="preserve"> </w:t>
            </w:r>
            <w:r w:rsidRPr="00BD2C81">
              <w:rPr>
                <w:rFonts w:ascii="Calibri" w:eastAsia="Calibri" w:hAnsi="Calibri"/>
                <w:sz w:val="20"/>
              </w:rPr>
              <w:t>efficace</w:t>
            </w:r>
            <w:r w:rsidRPr="00BD2C81">
              <w:rPr>
                <w:rFonts w:ascii="Calibri" w:eastAsia="Calibri" w:hAnsi="Calibri"/>
                <w:spacing w:val="-17"/>
                <w:sz w:val="20"/>
              </w:rPr>
              <w:t xml:space="preserve"> </w:t>
            </w:r>
            <w:r w:rsidRPr="00BD2C81">
              <w:rPr>
                <w:rFonts w:ascii="Calibri" w:eastAsia="Calibri" w:hAnsi="Calibri"/>
                <w:sz w:val="20"/>
              </w:rPr>
              <w:t>e</w:t>
            </w:r>
            <w:r w:rsidRPr="00BD2C81">
              <w:rPr>
                <w:rFonts w:ascii="Calibri" w:eastAsia="Calibri" w:hAnsi="Calibri"/>
                <w:spacing w:val="-20"/>
                <w:sz w:val="20"/>
              </w:rPr>
              <w:t xml:space="preserve"> </w:t>
            </w:r>
            <w:r w:rsidRPr="00BD2C81">
              <w:rPr>
                <w:rFonts w:ascii="Calibri" w:eastAsia="Calibri" w:hAnsi="Calibri"/>
                <w:sz w:val="20"/>
              </w:rPr>
              <w:t>vario</w:t>
            </w:r>
            <w:r w:rsidRPr="00BD2C81">
              <w:rPr>
                <w:rFonts w:ascii="Calibri" w:eastAsia="Calibri" w:hAnsi="Calibri"/>
                <w:spacing w:val="-19"/>
                <w:sz w:val="20"/>
              </w:rPr>
              <w:t xml:space="preserve"> </w:t>
            </w:r>
            <w:r w:rsidRPr="00BD2C81">
              <w:rPr>
                <w:rFonts w:ascii="Calibri" w:eastAsia="Calibri" w:hAnsi="Calibri"/>
                <w:sz w:val="20"/>
              </w:rPr>
              <w:t>dei</w:t>
            </w:r>
            <w:r w:rsidRPr="00BD2C81">
              <w:rPr>
                <w:rFonts w:ascii="Calibri" w:eastAsia="Calibri" w:hAnsi="Calibri"/>
                <w:spacing w:val="-21"/>
                <w:sz w:val="20"/>
              </w:rPr>
              <w:t xml:space="preserve"> </w:t>
            </w:r>
            <w:r w:rsidRPr="00BD2C81">
              <w:rPr>
                <w:rFonts w:ascii="Calibri" w:eastAsia="Calibri" w:hAnsi="Calibri"/>
                <w:sz w:val="20"/>
              </w:rPr>
              <w:t>connettivi</w:t>
            </w:r>
          </w:p>
        </w:tc>
        <w:tc>
          <w:tcPr>
            <w:tcW w:w="708" w:type="dxa"/>
          </w:tcPr>
          <w:p w14:paraId="62C10A95" w14:textId="77777777" w:rsidR="001922D7" w:rsidRPr="00BD2C81" w:rsidRDefault="001922D7" w:rsidP="00BD2C81">
            <w:pPr>
              <w:pStyle w:val="TableParagraph"/>
              <w:ind w:left="175" w:right="175"/>
              <w:jc w:val="center"/>
              <w:rPr>
                <w:rFonts w:ascii="Calibri" w:eastAsia="Calibri" w:hAnsi="Calibri"/>
                <w:sz w:val="20"/>
              </w:rPr>
            </w:pPr>
            <w:r w:rsidRPr="00BD2C81">
              <w:rPr>
                <w:rFonts w:ascii="Calibri" w:eastAsia="Calibri" w:hAnsi="Calibri"/>
                <w:sz w:val="20"/>
              </w:rPr>
              <w:lastRenderedPageBreak/>
              <w:t>1-3</w:t>
            </w:r>
          </w:p>
          <w:p w14:paraId="22BFCF39" w14:textId="77777777" w:rsidR="001922D7" w:rsidRPr="00BD2C81" w:rsidRDefault="001922D7" w:rsidP="00BD2C81">
            <w:pPr>
              <w:pStyle w:val="TableParagraph"/>
              <w:ind w:left="175" w:right="175"/>
              <w:jc w:val="center"/>
              <w:rPr>
                <w:rFonts w:ascii="Calibri" w:eastAsia="Calibri" w:hAnsi="Calibri"/>
                <w:sz w:val="20"/>
              </w:rPr>
            </w:pPr>
            <w:r w:rsidRPr="00BD2C81">
              <w:rPr>
                <w:rFonts w:ascii="Calibri" w:eastAsia="Calibri" w:hAnsi="Calibri"/>
                <w:sz w:val="20"/>
              </w:rPr>
              <w:t>4-5</w:t>
            </w:r>
          </w:p>
          <w:p w14:paraId="337D700F" w14:textId="77777777" w:rsidR="001922D7" w:rsidRPr="00BD2C81" w:rsidRDefault="001922D7" w:rsidP="00BD2C81">
            <w:pPr>
              <w:pStyle w:val="TableParagraph"/>
              <w:ind w:left="175" w:right="175"/>
              <w:jc w:val="center"/>
              <w:rPr>
                <w:rFonts w:ascii="Calibri" w:eastAsia="Calibri" w:hAnsi="Calibri"/>
                <w:sz w:val="20"/>
                <w:szCs w:val="20"/>
              </w:rPr>
            </w:pPr>
          </w:p>
          <w:p w14:paraId="6E40CBAF" w14:textId="77777777" w:rsidR="001922D7" w:rsidRPr="00BD2C81" w:rsidRDefault="001922D7" w:rsidP="00BD2C81">
            <w:pPr>
              <w:pStyle w:val="TableParagraph"/>
              <w:ind w:left="175" w:right="175"/>
              <w:jc w:val="center"/>
              <w:rPr>
                <w:rFonts w:ascii="Calibri" w:eastAsia="Calibri" w:hAnsi="Calibri"/>
                <w:sz w:val="20"/>
                <w:szCs w:val="20"/>
              </w:rPr>
            </w:pPr>
            <w:r w:rsidRPr="00BD2C81">
              <w:rPr>
                <w:rFonts w:ascii="Calibri" w:eastAsia="Calibri" w:hAnsi="Calibri"/>
                <w:sz w:val="20"/>
                <w:szCs w:val="20"/>
              </w:rPr>
              <w:t>6-8</w:t>
            </w:r>
          </w:p>
          <w:p w14:paraId="46D2E96B" w14:textId="77777777" w:rsidR="001922D7" w:rsidRPr="00BD2C81" w:rsidRDefault="001922D7" w:rsidP="00BD2C81">
            <w:pPr>
              <w:pStyle w:val="TableParagraph"/>
              <w:ind w:left="175" w:right="172"/>
              <w:jc w:val="center"/>
              <w:rPr>
                <w:rFonts w:ascii="Calibri" w:eastAsia="Calibri" w:hAnsi="Calibri"/>
                <w:b/>
                <w:bCs/>
                <w:sz w:val="20"/>
                <w:szCs w:val="20"/>
              </w:rPr>
            </w:pPr>
          </w:p>
          <w:p w14:paraId="245176A1" w14:textId="77777777" w:rsidR="001922D7" w:rsidRPr="00BD2C81" w:rsidRDefault="001922D7" w:rsidP="00BD2C81">
            <w:pPr>
              <w:pStyle w:val="TableParagraph"/>
              <w:ind w:right="172"/>
              <w:rPr>
                <w:rFonts w:ascii="Calibri" w:eastAsia="Calibri" w:hAnsi="Calibri"/>
                <w:b/>
                <w:bCs/>
                <w:sz w:val="20"/>
                <w:szCs w:val="20"/>
              </w:rPr>
            </w:pPr>
            <w:r w:rsidRPr="00BD2C81">
              <w:rPr>
                <w:rFonts w:ascii="Calibri" w:eastAsia="Calibri" w:hAnsi="Calibri"/>
                <w:b/>
                <w:bCs/>
                <w:sz w:val="20"/>
                <w:szCs w:val="20"/>
              </w:rPr>
              <w:t xml:space="preserve">   9-11</w:t>
            </w:r>
          </w:p>
          <w:p w14:paraId="6440C046" w14:textId="77777777" w:rsidR="001922D7" w:rsidRPr="00BD2C81" w:rsidRDefault="001922D7" w:rsidP="00BD2C81">
            <w:pPr>
              <w:pStyle w:val="TableParagraph"/>
              <w:ind w:left="168" w:right="178"/>
              <w:jc w:val="center"/>
              <w:rPr>
                <w:rFonts w:ascii="Calibri" w:eastAsia="Calibri" w:hAnsi="Calibri"/>
                <w:sz w:val="20"/>
              </w:rPr>
            </w:pPr>
          </w:p>
          <w:p w14:paraId="231D29B4" w14:textId="77777777" w:rsidR="001922D7" w:rsidRPr="00BD2C81" w:rsidRDefault="001922D7" w:rsidP="00BD2C81">
            <w:pPr>
              <w:pStyle w:val="TableParagraph"/>
              <w:ind w:right="178"/>
              <w:rPr>
                <w:rFonts w:ascii="Calibri" w:eastAsia="Calibri" w:hAnsi="Calibri"/>
                <w:sz w:val="20"/>
              </w:rPr>
            </w:pPr>
            <w:r w:rsidRPr="00BD2C81">
              <w:rPr>
                <w:rFonts w:ascii="Calibri" w:eastAsia="Calibri" w:hAnsi="Calibri"/>
                <w:sz w:val="20"/>
              </w:rPr>
              <w:t xml:space="preserve"> 12-14</w:t>
            </w:r>
          </w:p>
          <w:p w14:paraId="30D5A3ED" w14:textId="77777777" w:rsidR="001922D7" w:rsidRPr="00BD2C81" w:rsidRDefault="001922D7" w:rsidP="00BD2C81">
            <w:pPr>
              <w:pStyle w:val="TableParagraph"/>
              <w:ind w:right="178"/>
              <w:rPr>
                <w:rFonts w:ascii="Calibri" w:eastAsia="Calibri" w:hAnsi="Calibri"/>
                <w:sz w:val="20"/>
              </w:rPr>
            </w:pPr>
            <w:r w:rsidRPr="00BD2C81">
              <w:rPr>
                <w:rFonts w:ascii="Calibri" w:eastAsia="Calibri" w:hAnsi="Calibri"/>
                <w:sz w:val="20"/>
              </w:rPr>
              <w:t xml:space="preserve"> 15-16</w:t>
            </w:r>
          </w:p>
        </w:tc>
        <w:tc>
          <w:tcPr>
            <w:tcW w:w="993" w:type="dxa"/>
          </w:tcPr>
          <w:p w14:paraId="0EFE8428" w14:textId="77777777" w:rsidR="001922D7" w:rsidRPr="00BD2C81" w:rsidRDefault="001922D7" w:rsidP="00BD2C81">
            <w:pPr>
              <w:pStyle w:val="TableParagraph"/>
              <w:rPr>
                <w:rFonts w:ascii="Calibri" w:eastAsia="Calibri" w:hAnsi="Calibri"/>
                <w:b/>
                <w:sz w:val="20"/>
              </w:rPr>
            </w:pPr>
          </w:p>
          <w:p w14:paraId="5520A9D4" w14:textId="77777777" w:rsidR="001922D7" w:rsidRPr="00BD2C81" w:rsidRDefault="001922D7" w:rsidP="00BD2C81">
            <w:pPr>
              <w:pStyle w:val="TableParagraph"/>
              <w:rPr>
                <w:rFonts w:ascii="Calibri" w:eastAsia="Calibri" w:hAnsi="Calibri"/>
                <w:b/>
                <w:sz w:val="20"/>
              </w:rPr>
            </w:pPr>
          </w:p>
          <w:p w14:paraId="612005CD" w14:textId="77777777" w:rsidR="001922D7" w:rsidRPr="00BD2C81" w:rsidRDefault="001922D7" w:rsidP="00BD2C81">
            <w:pPr>
              <w:pStyle w:val="TableParagraph"/>
              <w:spacing w:before="6" w:after="1"/>
              <w:rPr>
                <w:rFonts w:ascii="Calibri" w:eastAsia="Calibri" w:hAnsi="Calibri"/>
                <w:b/>
                <w:sz w:val="29"/>
              </w:rPr>
            </w:pPr>
          </w:p>
          <w:p w14:paraId="248B76DF" w14:textId="7DBE9B35" w:rsidR="001922D7"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332C019D" wp14:editId="20DDF2F6">
                      <wp:extent cx="189230" cy="6350"/>
                      <wp:effectExtent l="0" t="0" r="0" b="0"/>
                      <wp:docPr id="1711856901" name="Grup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674273414" name="Line 35"/>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596D265D" id="Gruppo 38"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">
                      <v:line id="Line 35"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" strokeweight=".17539mm"/>
                      <w10:anchorlock/>
                    </v:group>
                  </w:pict>
                </mc:Fallback>
              </mc:AlternateContent>
            </w:r>
          </w:p>
        </w:tc>
      </w:tr>
      <w:tr w:rsidR="001922D7" w14:paraId="766A3B21" w14:textId="77777777" w:rsidTr="00BD2C81">
        <w:trPr>
          <w:trHeight w:val="547"/>
        </w:trPr>
        <w:tc>
          <w:tcPr>
            <w:tcW w:w="2918" w:type="dxa"/>
          </w:tcPr>
          <w:p w14:paraId="06118C27" w14:textId="77777777" w:rsidR="001922D7" w:rsidRPr="00BD2C81" w:rsidRDefault="001922D7" w:rsidP="00BD2C81">
            <w:pPr>
              <w:pStyle w:val="TableParagraph"/>
              <w:spacing w:before="108" w:line="249" w:lineRule="auto"/>
              <w:ind w:right="168" w:hanging="1"/>
              <w:jc w:val="center"/>
              <w:rPr>
                <w:rFonts w:ascii="Calibri" w:eastAsia="Calibri" w:hAnsi="Calibri"/>
                <w:b/>
                <w:sz w:val="20"/>
              </w:rPr>
            </w:pPr>
            <w:r w:rsidRPr="00BD2C81">
              <w:rPr>
                <w:rFonts w:ascii="Calibri" w:eastAsia="Calibri" w:hAnsi="Calibri"/>
                <w:b/>
                <w:sz w:val="20"/>
              </w:rPr>
              <w:t xml:space="preserve">Correttezza grammaticale; uso adeguato ed efficace della punteggiatura; </w:t>
            </w:r>
            <w:r w:rsidRPr="00BD2C81">
              <w:rPr>
                <w:rFonts w:ascii="Calibri" w:eastAsia="Calibri" w:hAnsi="Calibri"/>
                <w:b/>
                <w:w w:val="95"/>
                <w:sz w:val="20"/>
              </w:rPr>
              <w:t>ricchezza e</w:t>
            </w:r>
            <w:r w:rsidRPr="00BD2C81">
              <w:rPr>
                <w:rFonts w:ascii="Calibri" w:eastAsia="Calibri" w:hAnsi="Calibri"/>
                <w:b/>
                <w:spacing w:val="-17"/>
                <w:w w:val="95"/>
                <w:sz w:val="20"/>
              </w:rPr>
              <w:t xml:space="preserve"> </w:t>
            </w:r>
            <w:r w:rsidRPr="00BD2C81">
              <w:rPr>
                <w:rFonts w:ascii="Calibri" w:eastAsia="Calibri" w:hAnsi="Calibri"/>
                <w:b/>
                <w:w w:val="95"/>
                <w:sz w:val="20"/>
              </w:rPr>
              <w:t xml:space="preserve">padronanza </w:t>
            </w:r>
            <w:r w:rsidRPr="00BD2C81">
              <w:rPr>
                <w:rFonts w:ascii="Calibri" w:eastAsia="Calibri" w:hAnsi="Calibri"/>
                <w:b/>
                <w:sz w:val="20"/>
              </w:rPr>
              <w:t>lessicali</w:t>
            </w:r>
          </w:p>
        </w:tc>
        <w:tc>
          <w:tcPr>
            <w:tcW w:w="5730" w:type="dxa"/>
          </w:tcPr>
          <w:p w14:paraId="6A3A7115" w14:textId="77777777" w:rsidR="001922D7" w:rsidRPr="00BD2C81" w:rsidRDefault="001922D7">
            <w:pPr>
              <w:pStyle w:val="TableParagraph"/>
              <w:numPr>
                <w:ilvl w:val="0"/>
                <w:numId w:val="34"/>
              </w:numPr>
              <w:tabs>
                <w:tab w:val="left" w:pos="386"/>
              </w:tabs>
              <w:rPr>
                <w:rFonts w:ascii="Calibri" w:eastAsia="Calibri" w:hAnsi="Calibri"/>
                <w:sz w:val="20"/>
                <w:szCs w:val="20"/>
              </w:rPr>
            </w:pPr>
            <w:r w:rsidRPr="00BD2C81">
              <w:rPr>
                <w:rFonts w:ascii="Calibri" w:eastAsia="Calibri" w:hAnsi="Calibri"/>
                <w:sz w:val="20"/>
                <w:szCs w:val="20"/>
              </w:rPr>
              <w:t>Gravi</w:t>
            </w:r>
            <w:r w:rsidRPr="00BD2C81">
              <w:rPr>
                <w:rFonts w:ascii="Calibri" w:eastAsia="Calibri" w:hAnsi="Calibri"/>
                <w:spacing w:val="-20"/>
                <w:sz w:val="20"/>
                <w:szCs w:val="20"/>
              </w:rPr>
              <w:t xml:space="preserve"> </w:t>
            </w:r>
            <w:r w:rsidRPr="00BD2C81">
              <w:rPr>
                <w:rFonts w:ascii="Calibri" w:eastAsia="Calibri" w:hAnsi="Calibri"/>
                <w:sz w:val="20"/>
                <w:szCs w:val="20"/>
              </w:rPr>
              <w:t>e</w:t>
            </w:r>
            <w:r w:rsidRPr="00BD2C81">
              <w:rPr>
                <w:rFonts w:ascii="Calibri" w:eastAsia="Calibri" w:hAnsi="Calibri"/>
                <w:spacing w:val="-19"/>
                <w:sz w:val="20"/>
                <w:szCs w:val="20"/>
              </w:rPr>
              <w:t xml:space="preserve"> </w:t>
            </w:r>
            <w:r w:rsidRPr="00BD2C81">
              <w:rPr>
                <w:rFonts w:ascii="Calibri" w:eastAsia="Calibri" w:hAnsi="Calibri"/>
                <w:sz w:val="20"/>
                <w:szCs w:val="20"/>
              </w:rPr>
              <w:t>diffusi</w:t>
            </w:r>
            <w:r w:rsidRPr="00BD2C81">
              <w:rPr>
                <w:rFonts w:ascii="Calibri" w:eastAsia="Calibri" w:hAnsi="Calibri"/>
                <w:spacing w:val="-20"/>
                <w:sz w:val="20"/>
                <w:szCs w:val="20"/>
              </w:rPr>
              <w:t xml:space="preserve"> </w:t>
            </w:r>
            <w:r w:rsidRPr="00BD2C81">
              <w:rPr>
                <w:rFonts w:ascii="Calibri" w:eastAsia="Calibri" w:hAnsi="Calibri"/>
                <w:sz w:val="20"/>
                <w:szCs w:val="20"/>
              </w:rPr>
              <w:t>errori</w:t>
            </w:r>
            <w:r w:rsidRPr="00BD2C81">
              <w:rPr>
                <w:rFonts w:ascii="Calibri" w:eastAsia="Calibri" w:hAnsi="Calibri"/>
                <w:spacing w:val="-18"/>
                <w:sz w:val="20"/>
                <w:szCs w:val="20"/>
              </w:rPr>
              <w:t xml:space="preserve"> </w:t>
            </w:r>
            <w:r w:rsidRPr="00BD2C81">
              <w:rPr>
                <w:rFonts w:ascii="Calibri" w:eastAsia="Calibri" w:hAnsi="Calibri"/>
                <w:sz w:val="20"/>
                <w:szCs w:val="20"/>
              </w:rPr>
              <w:t>formali,</w:t>
            </w:r>
            <w:r w:rsidRPr="00BD2C81">
              <w:rPr>
                <w:rFonts w:ascii="Calibri" w:eastAsia="Calibri" w:hAnsi="Calibri"/>
                <w:spacing w:val="-17"/>
                <w:sz w:val="20"/>
                <w:szCs w:val="20"/>
              </w:rPr>
              <w:t xml:space="preserve"> </w:t>
            </w:r>
            <w:r w:rsidRPr="00BD2C81">
              <w:rPr>
                <w:rFonts w:ascii="Calibri" w:eastAsia="Calibri" w:hAnsi="Calibri"/>
                <w:sz w:val="20"/>
                <w:szCs w:val="20"/>
              </w:rPr>
              <w:t>repertorio lessicale ripetitivo e incongruente</w:t>
            </w:r>
          </w:p>
          <w:p w14:paraId="5F112651" w14:textId="77777777" w:rsidR="001922D7" w:rsidRPr="00BD2C81" w:rsidRDefault="001922D7">
            <w:pPr>
              <w:pStyle w:val="TableParagraph"/>
              <w:numPr>
                <w:ilvl w:val="0"/>
                <w:numId w:val="34"/>
              </w:numPr>
              <w:tabs>
                <w:tab w:val="left" w:pos="386"/>
              </w:tabs>
              <w:rPr>
                <w:rFonts w:ascii="Calibri" w:eastAsia="Calibri" w:hAnsi="Calibri"/>
                <w:sz w:val="20"/>
                <w:szCs w:val="20"/>
              </w:rPr>
            </w:pPr>
            <w:r w:rsidRPr="00BD2C81">
              <w:rPr>
                <w:rFonts w:ascii="Calibri" w:eastAsia="Calibri" w:hAnsi="Calibri"/>
                <w:sz w:val="20"/>
                <w:szCs w:val="20"/>
              </w:rPr>
              <w:t>Presenza</w:t>
            </w:r>
            <w:r w:rsidRPr="00BD2C81">
              <w:rPr>
                <w:rFonts w:ascii="Calibri" w:eastAsia="Calibri" w:hAnsi="Calibri"/>
                <w:spacing w:val="-25"/>
                <w:sz w:val="20"/>
                <w:szCs w:val="20"/>
              </w:rPr>
              <w:t xml:space="preserve"> </w:t>
            </w:r>
            <w:r w:rsidRPr="00BD2C81">
              <w:rPr>
                <w:rFonts w:ascii="Calibri" w:eastAsia="Calibri" w:hAnsi="Calibri"/>
                <w:sz w:val="20"/>
                <w:szCs w:val="20"/>
              </w:rPr>
              <w:t>di</w:t>
            </w:r>
            <w:r w:rsidRPr="00BD2C81">
              <w:rPr>
                <w:rFonts w:ascii="Calibri" w:eastAsia="Calibri" w:hAnsi="Calibri"/>
                <w:spacing w:val="-25"/>
                <w:sz w:val="20"/>
                <w:szCs w:val="20"/>
              </w:rPr>
              <w:t xml:space="preserve"> </w:t>
            </w:r>
            <w:r w:rsidRPr="00BD2C81">
              <w:rPr>
                <w:rFonts w:ascii="Calibri" w:eastAsia="Calibri" w:hAnsi="Calibri"/>
                <w:sz w:val="20"/>
                <w:szCs w:val="20"/>
              </w:rPr>
              <w:t>alcuni</w:t>
            </w:r>
            <w:r w:rsidRPr="00BD2C81">
              <w:rPr>
                <w:rFonts w:ascii="Calibri" w:eastAsia="Calibri" w:hAnsi="Calibri"/>
                <w:spacing w:val="-25"/>
                <w:sz w:val="20"/>
                <w:szCs w:val="20"/>
              </w:rPr>
              <w:t xml:space="preserve"> </w:t>
            </w:r>
            <w:r w:rsidRPr="00BD2C81">
              <w:rPr>
                <w:rFonts w:ascii="Calibri" w:eastAsia="Calibri" w:hAnsi="Calibri"/>
                <w:sz w:val="20"/>
                <w:szCs w:val="20"/>
              </w:rPr>
              <w:t>errori</w:t>
            </w:r>
            <w:r w:rsidRPr="00BD2C81">
              <w:rPr>
                <w:rFonts w:ascii="Calibri" w:eastAsia="Calibri" w:hAnsi="Calibri"/>
                <w:spacing w:val="-24"/>
                <w:sz w:val="20"/>
                <w:szCs w:val="20"/>
              </w:rPr>
              <w:t xml:space="preserve"> </w:t>
            </w:r>
            <w:r w:rsidRPr="00BD2C81">
              <w:rPr>
                <w:rFonts w:ascii="Calibri" w:eastAsia="Calibri" w:hAnsi="Calibri"/>
                <w:sz w:val="20"/>
                <w:szCs w:val="20"/>
              </w:rPr>
              <w:t>ortografici</w:t>
            </w:r>
            <w:r w:rsidRPr="00BD2C81">
              <w:rPr>
                <w:rFonts w:ascii="Calibri" w:eastAsia="Calibri" w:hAnsi="Calibri"/>
                <w:spacing w:val="-24"/>
                <w:sz w:val="20"/>
                <w:szCs w:val="20"/>
              </w:rPr>
              <w:t xml:space="preserve"> </w:t>
            </w:r>
            <w:r w:rsidRPr="00BD2C81">
              <w:rPr>
                <w:rFonts w:ascii="Calibri" w:eastAsia="Calibri" w:hAnsi="Calibri"/>
                <w:sz w:val="20"/>
                <w:szCs w:val="20"/>
              </w:rPr>
              <w:t>e/o</w:t>
            </w:r>
            <w:r w:rsidRPr="00BD2C81">
              <w:rPr>
                <w:rFonts w:ascii="Calibri" w:eastAsia="Calibri" w:hAnsi="Calibri"/>
                <w:spacing w:val="-25"/>
                <w:sz w:val="20"/>
                <w:szCs w:val="20"/>
              </w:rPr>
              <w:t xml:space="preserve"> </w:t>
            </w:r>
            <w:r w:rsidRPr="00BD2C81">
              <w:rPr>
                <w:rFonts w:ascii="Calibri" w:eastAsia="Calibri" w:hAnsi="Calibri"/>
                <w:sz w:val="20"/>
                <w:szCs w:val="20"/>
              </w:rPr>
              <w:t>sintattici,</w:t>
            </w:r>
            <w:r w:rsidRPr="00BD2C81">
              <w:rPr>
                <w:rFonts w:ascii="Calibri" w:eastAsia="Calibri" w:hAnsi="Calibri"/>
                <w:spacing w:val="-25"/>
                <w:sz w:val="20"/>
                <w:szCs w:val="20"/>
              </w:rPr>
              <w:t xml:space="preserve"> </w:t>
            </w:r>
            <w:r w:rsidRPr="00BD2C81">
              <w:rPr>
                <w:rFonts w:ascii="Calibri" w:eastAsia="Calibri" w:hAnsi="Calibri"/>
                <w:sz w:val="20"/>
                <w:szCs w:val="20"/>
              </w:rPr>
              <w:t>lessico</w:t>
            </w:r>
            <w:r w:rsidRPr="00BD2C81">
              <w:rPr>
                <w:rFonts w:ascii="Calibri" w:eastAsia="Calibri" w:hAnsi="Calibri"/>
                <w:spacing w:val="-24"/>
                <w:sz w:val="20"/>
                <w:szCs w:val="20"/>
              </w:rPr>
              <w:t xml:space="preserve"> </w:t>
            </w:r>
            <w:r w:rsidRPr="00BD2C81">
              <w:rPr>
                <w:rFonts w:ascii="Calibri" w:eastAsia="Calibri" w:hAnsi="Calibri"/>
                <w:sz w:val="20"/>
                <w:szCs w:val="20"/>
              </w:rPr>
              <w:t>non</w:t>
            </w:r>
            <w:r w:rsidRPr="00BD2C81">
              <w:rPr>
                <w:rFonts w:ascii="Calibri" w:eastAsia="Calibri" w:hAnsi="Calibri"/>
                <w:spacing w:val="-24"/>
                <w:sz w:val="20"/>
                <w:szCs w:val="20"/>
              </w:rPr>
              <w:t xml:space="preserve"> </w:t>
            </w:r>
            <w:r w:rsidRPr="00BD2C81">
              <w:rPr>
                <w:rFonts w:ascii="Calibri" w:eastAsia="Calibri" w:hAnsi="Calibri"/>
                <w:sz w:val="20"/>
                <w:szCs w:val="20"/>
              </w:rPr>
              <w:t>sempre</w:t>
            </w:r>
            <w:r w:rsidRPr="00BD2C81">
              <w:rPr>
                <w:rFonts w:ascii="Calibri" w:eastAsia="Calibri" w:hAnsi="Calibri"/>
                <w:spacing w:val="-24"/>
                <w:sz w:val="20"/>
                <w:szCs w:val="20"/>
              </w:rPr>
              <w:t xml:space="preserve"> </w:t>
            </w:r>
            <w:r w:rsidRPr="00BD2C81">
              <w:rPr>
                <w:rFonts w:ascii="Calibri" w:eastAsia="Calibri" w:hAnsi="Calibri"/>
                <w:sz w:val="20"/>
                <w:szCs w:val="20"/>
              </w:rPr>
              <w:t>adeguato</w:t>
            </w:r>
          </w:p>
          <w:p w14:paraId="2FF7DCA6" w14:textId="77777777" w:rsidR="001922D7" w:rsidRPr="00BD2C81" w:rsidRDefault="001922D7">
            <w:pPr>
              <w:pStyle w:val="TableParagraph"/>
              <w:numPr>
                <w:ilvl w:val="0"/>
                <w:numId w:val="34"/>
              </w:numPr>
              <w:tabs>
                <w:tab w:val="left" w:pos="386"/>
              </w:tabs>
              <w:rPr>
                <w:rFonts w:ascii="Calibri" w:eastAsia="Calibri" w:hAnsi="Calibri"/>
                <w:sz w:val="20"/>
                <w:szCs w:val="20"/>
              </w:rPr>
            </w:pPr>
            <w:r w:rsidRPr="00BD2C81">
              <w:rPr>
                <w:rFonts w:ascii="Calibri" w:eastAsia="Calibri" w:hAnsi="Calibri"/>
                <w:b/>
                <w:bCs/>
                <w:sz w:val="20"/>
                <w:szCs w:val="20"/>
              </w:rPr>
              <w:t>Forma</w:t>
            </w:r>
            <w:r w:rsidRPr="00BD2C81">
              <w:rPr>
                <w:rFonts w:ascii="Calibri" w:eastAsia="Calibri" w:hAnsi="Calibri"/>
                <w:b/>
                <w:bCs/>
                <w:spacing w:val="-25"/>
                <w:sz w:val="20"/>
                <w:szCs w:val="20"/>
              </w:rPr>
              <w:t xml:space="preserve"> </w:t>
            </w:r>
            <w:r w:rsidRPr="00BD2C81">
              <w:rPr>
                <w:rFonts w:ascii="Calibri" w:eastAsia="Calibri" w:hAnsi="Calibri"/>
                <w:b/>
                <w:bCs/>
                <w:sz w:val="20"/>
                <w:szCs w:val="20"/>
              </w:rPr>
              <w:t>complessivamente</w:t>
            </w:r>
            <w:r w:rsidRPr="00BD2C81">
              <w:rPr>
                <w:rFonts w:ascii="Calibri" w:eastAsia="Calibri" w:hAnsi="Calibri"/>
                <w:b/>
                <w:bCs/>
                <w:spacing w:val="-24"/>
                <w:sz w:val="20"/>
                <w:szCs w:val="20"/>
              </w:rPr>
              <w:t xml:space="preserve"> </w:t>
            </w:r>
            <w:r w:rsidRPr="00BD2C81">
              <w:rPr>
                <w:rFonts w:ascii="Calibri" w:eastAsia="Calibri" w:hAnsi="Calibri"/>
                <w:b/>
                <w:bCs/>
                <w:sz w:val="20"/>
                <w:szCs w:val="20"/>
              </w:rPr>
              <w:t>corretta</w:t>
            </w:r>
            <w:r w:rsidRPr="00BD2C81">
              <w:rPr>
                <w:rFonts w:ascii="Calibri" w:eastAsia="Calibri" w:hAnsi="Calibri"/>
                <w:b/>
                <w:bCs/>
                <w:spacing w:val="-25"/>
                <w:sz w:val="20"/>
                <w:szCs w:val="20"/>
              </w:rPr>
              <w:t xml:space="preserve"> </w:t>
            </w:r>
            <w:r w:rsidRPr="00BD2C81">
              <w:rPr>
                <w:rFonts w:ascii="Calibri" w:eastAsia="Calibri" w:hAnsi="Calibri"/>
                <w:b/>
                <w:bCs/>
                <w:sz w:val="20"/>
                <w:szCs w:val="20"/>
              </w:rPr>
              <w:t>dal</w:t>
            </w:r>
            <w:r w:rsidRPr="00BD2C81">
              <w:rPr>
                <w:rFonts w:ascii="Calibri" w:eastAsia="Calibri" w:hAnsi="Calibri"/>
                <w:b/>
                <w:bCs/>
                <w:spacing w:val="-26"/>
                <w:sz w:val="20"/>
                <w:szCs w:val="20"/>
              </w:rPr>
              <w:t xml:space="preserve"> </w:t>
            </w:r>
            <w:r w:rsidRPr="00BD2C81">
              <w:rPr>
                <w:rFonts w:ascii="Calibri" w:eastAsia="Calibri" w:hAnsi="Calibri"/>
                <w:b/>
                <w:bCs/>
                <w:sz w:val="20"/>
                <w:szCs w:val="20"/>
              </w:rPr>
              <w:t>punto</w:t>
            </w:r>
            <w:r w:rsidRPr="00BD2C81">
              <w:rPr>
                <w:rFonts w:ascii="Calibri" w:eastAsia="Calibri" w:hAnsi="Calibri"/>
                <w:b/>
                <w:bCs/>
                <w:spacing w:val="-24"/>
                <w:sz w:val="20"/>
                <w:szCs w:val="20"/>
              </w:rPr>
              <w:t xml:space="preserve"> </w:t>
            </w:r>
            <w:r w:rsidRPr="00BD2C81">
              <w:rPr>
                <w:rFonts w:ascii="Calibri" w:eastAsia="Calibri" w:hAnsi="Calibri"/>
                <w:b/>
                <w:bCs/>
                <w:sz w:val="20"/>
                <w:szCs w:val="20"/>
              </w:rPr>
              <w:t>di</w:t>
            </w:r>
            <w:r w:rsidRPr="00BD2C81">
              <w:rPr>
                <w:rFonts w:ascii="Calibri" w:eastAsia="Calibri" w:hAnsi="Calibri"/>
                <w:b/>
                <w:bCs/>
                <w:spacing w:val="-27"/>
                <w:sz w:val="20"/>
                <w:szCs w:val="20"/>
              </w:rPr>
              <w:t xml:space="preserve"> </w:t>
            </w:r>
            <w:r w:rsidRPr="00BD2C81">
              <w:rPr>
                <w:rFonts w:ascii="Calibri" w:eastAsia="Calibri" w:hAnsi="Calibri"/>
                <w:b/>
                <w:bCs/>
                <w:sz w:val="20"/>
                <w:szCs w:val="20"/>
              </w:rPr>
              <w:t>vista</w:t>
            </w:r>
          </w:p>
          <w:p w14:paraId="52D8A35F" w14:textId="77777777" w:rsidR="001922D7" w:rsidRPr="00BD2C81" w:rsidRDefault="001922D7" w:rsidP="00BD2C81">
            <w:pPr>
              <w:pStyle w:val="TableParagraph"/>
              <w:tabs>
                <w:tab w:val="left" w:pos="386"/>
              </w:tabs>
              <w:ind w:left="360"/>
              <w:rPr>
                <w:rFonts w:ascii="Calibri" w:eastAsia="Calibri" w:hAnsi="Calibri"/>
                <w:sz w:val="20"/>
                <w:szCs w:val="20"/>
              </w:rPr>
            </w:pPr>
            <w:r w:rsidRPr="00BD2C81">
              <w:rPr>
                <w:rFonts w:ascii="Calibri" w:eastAsia="Calibri" w:hAnsi="Calibri"/>
                <w:b/>
                <w:bCs/>
                <w:sz w:val="20"/>
                <w:szCs w:val="20"/>
              </w:rPr>
              <w:t>ortografico</w:t>
            </w:r>
            <w:r w:rsidRPr="00BD2C81">
              <w:rPr>
                <w:rFonts w:ascii="Calibri" w:eastAsia="Calibri" w:hAnsi="Calibri"/>
                <w:b/>
                <w:bCs/>
                <w:spacing w:val="-24"/>
                <w:sz w:val="20"/>
                <w:szCs w:val="20"/>
              </w:rPr>
              <w:t xml:space="preserve"> </w:t>
            </w:r>
            <w:r w:rsidRPr="00BD2C81">
              <w:rPr>
                <w:rFonts w:ascii="Calibri" w:eastAsia="Calibri" w:hAnsi="Calibri"/>
                <w:b/>
                <w:bCs/>
                <w:sz w:val="20"/>
                <w:szCs w:val="20"/>
              </w:rPr>
              <w:t>e</w:t>
            </w:r>
            <w:r w:rsidRPr="00BD2C81">
              <w:rPr>
                <w:rFonts w:ascii="Calibri" w:eastAsia="Calibri" w:hAnsi="Calibri"/>
                <w:b/>
                <w:bCs/>
                <w:spacing w:val="-26"/>
                <w:sz w:val="20"/>
                <w:szCs w:val="20"/>
              </w:rPr>
              <w:t xml:space="preserve"> </w:t>
            </w:r>
            <w:r w:rsidRPr="00BD2C81">
              <w:rPr>
                <w:rFonts w:ascii="Calibri" w:eastAsia="Calibri" w:hAnsi="Calibri"/>
                <w:b/>
                <w:bCs/>
                <w:sz w:val="20"/>
                <w:szCs w:val="20"/>
              </w:rPr>
              <w:t>sintattico, repertorio</w:t>
            </w:r>
            <w:r w:rsidRPr="00BD2C81">
              <w:rPr>
                <w:rFonts w:ascii="Calibri" w:eastAsia="Calibri" w:hAnsi="Calibri"/>
                <w:b/>
                <w:bCs/>
                <w:spacing w:val="-10"/>
                <w:sz w:val="20"/>
                <w:szCs w:val="20"/>
              </w:rPr>
              <w:t xml:space="preserve"> </w:t>
            </w:r>
            <w:r w:rsidRPr="00BD2C81">
              <w:rPr>
                <w:rFonts w:ascii="Calibri" w:eastAsia="Calibri" w:hAnsi="Calibri"/>
                <w:b/>
                <w:bCs/>
                <w:sz w:val="20"/>
                <w:szCs w:val="20"/>
              </w:rPr>
              <w:t>lessicale</w:t>
            </w:r>
            <w:r w:rsidRPr="00BD2C81">
              <w:rPr>
                <w:rFonts w:ascii="Calibri" w:eastAsia="Calibri" w:hAnsi="Calibri"/>
                <w:b/>
                <w:bCs/>
                <w:spacing w:val="-13"/>
                <w:sz w:val="20"/>
                <w:szCs w:val="20"/>
              </w:rPr>
              <w:t xml:space="preserve"> </w:t>
            </w:r>
            <w:r w:rsidRPr="00BD2C81">
              <w:rPr>
                <w:rFonts w:ascii="Calibri" w:eastAsia="Calibri" w:hAnsi="Calibri"/>
                <w:b/>
                <w:bCs/>
                <w:sz w:val="20"/>
                <w:szCs w:val="20"/>
              </w:rPr>
              <w:t>semplice,</w:t>
            </w:r>
            <w:r w:rsidRPr="00BD2C81">
              <w:rPr>
                <w:rFonts w:ascii="Calibri" w:eastAsia="Calibri" w:hAnsi="Calibri"/>
                <w:b/>
                <w:bCs/>
                <w:spacing w:val="-9"/>
                <w:sz w:val="20"/>
                <w:szCs w:val="20"/>
              </w:rPr>
              <w:t xml:space="preserve"> </w:t>
            </w:r>
            <w:r w:rsidRPr="00BD2C81">
              <w:rPr>
                <w:rFonts w:ascii="Calibri" w:eastAsia="Calibri" w:hAnsi="Calibri"/>
                <w:b/>
                <w:bCs/>
                <w:sz w:val="20"/>
                <w:szCs w:val="20"/>
              </w:rPr>
              <w:t>punteggiatura</w:t>
            </w:r>
            <w:r w:rsidRPr="00BD2C81">
              <w:rPr>
                <w:rFonts w:ascii="Calibri" w:eastAsia="Calibri" w:hAnsi="Calibri"/>
                <w:b/>
                <w:bCs/>
                <w:spacing w:val="-10"/>
                <w:sz w:val="20"/>
                <w:szCs w:val="20"/>
              </w:rPr>
              <w:t xml:space="preserve"> </w:t>
            </w:r>
            <w:r w:rsidRPr="00BD2C81">
              <w:rPr>
                <w:rFonts w:ascii="Calibri" w:eastAsia="Calibri" w:hAnsi="Calibri"/>
                <w:b/>
                <w:bCs/>
                <w:sz w:val="20"/>
                <w:szCs w:val="20"/>
              </w:rPr>
              <w:t>non</w:t>
            </w:r>
            <w:r w:rsidRPr="00BD2C81">
              <w:rPr>
                <w:rFonts w:ascii="Calibri" w:eastAsia="Calibri" w:hAnsi="Calibri"/>
                <w:b/>
                <w:bCs/>
                <w:spacing w:val="-12"/>
                <w:sz w:val="20"/>
                <w:szCs w:val="20"/>
              </w:rPr>
              <w:t xml:space="preserve"> </w:t>
            </w:r>
            <w:r w:rsidRPr="00BD2C81">
              <w:rPr>
                <w:rFonts w:ascii="Calibri" w:eastAsia="Calibri" w:hAnsi="Calibri"/>
                <w:b/>
                <w:bCs/>
                <w:sz w:val="20"/>
                <w:szCs w:val="20"/>
              </w:rPr>
              <w:t>sempre</w:t>
            </w:r>
            <w:r w:rsidRPr="00BD2C81">
              <w:rPr>
                <w:rFonts w:ascii="Calibri" w:eastAsia="Calibri" w:hAnsi="Calibri"/>
                <w:b/>
                <w:bCs/>
                <w:spacing w:val="-12"/>
                <w:sz w:val="20"/>
                <w:szCs w:val="20"/>
              </w:rPr>
              <w:t xml:space="preserve"> </w:t>
            </w:r>
            <w:r w:rsidRPr="00BD2C81">
              <w:rPr>
                <w:rFonts w:ascii="Calibri" w:eastAsia="Calibri" w:hAnsi="Calibri"/>
                <w:b/>
                <w:bCs/>
                <w:sz w:val="20"/>
                <w:szCs w:val="20"/>
              </w:rPr>
              <w:t>idonea</w:t>
            </w:r>
          </w:p>
          <w:p w14:paraId="5C004FE6" w14:textId="77777777" w:rsidR="001922D7" w:rsidRPr="00BD2C81" w:rsidRDefault="001922D7">
            <w:pPr>
              <w:pStyle w:val="TableParagraph"/>
              <w:numPr>
                <w:ilvl w:val="0"/>
                <w:numId w:val="34"/>
              </w:numPr>
              <w:tabs>
                <w:tab w:val="left" w:pos="386"/>
              </w:tabs>
              <w:rPr>
                <w:rFonts w:ascii="Calibri" w:eastAsia="Calibri" w:hAnsi="Calibri"/>
                <w:sz w:val="20"/>
                <w:szCs w:val="20"/>
              </w:rPr>
            </w:pPr>
            <w:r w:rsidRPr="00BD2C81">
              <w:rPr>
                <w:rFonts w:ascii="Calibri" w:eastAsia="Calibri" w:hAnsi="Calibri"/>
                <w:w w:val="95"/>
                <w:sz w:val="20"/>
                <w:szCs w:val="20"/>
              </w:rPr>
              <w:t>Esposizione</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corretta,</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scelte</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stilistiche</w:t>
            </w:r>
            <w:r w:rsidRPr="00BD2C81">
              <w:rPr>
                <w:rFonts w:ascii="Calibri" w:eastAsia="Calibri" w:hAnsi="Calibri"/>
                <w:spacing w:val="-21"/>
                <w:w w:val="95"/>
                <w:sz w:val="20"/>
                <w:szCs w:val="20"/>
              </w:rPr>
              <w:t xml:space="preserve"> </w:t>
            </w:r>
            <w:r w:rsidRPr="00BD2C81">
              <w:rPr>
                <w:rFonts w:ascii="Calibri" w:eastAsia="Calibri" w:hAnsi="Calibri"/>
                <w:w w:val="95"/>
                <w:sz w:val="20"/>
                <w:szCs w:val="20"/>
              </w:rPr>
              <w:t>pertinenti.</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Buona</w:t>
            </w:r>
            <w:r w:rsidRPr="00BD2C81">
              <w:rPr>
                <w:rFonts w:ascii="Calibri" w:eastAsia="Calibri" w:hAnsi="Calibri"/>
                <w:spacing w:val="-21"/>
                <w:w w:val="95"/>
                <w:sz w:val="20"/>
                <w:szCs w:val="20"/>
              </w:rPr>
              <w:t xml:space="preserve"> </w:t>
            </w:r>
            <w:r w:rsidRPr="00BD2C81">
              <w:rPr>
                <w:rFonts w:ascii="Calibri" w:eastAsia="Calibri" w:hAnsi="Calibri"/>
                <w:w w:val="95"/>
                <w:sz w:val="20"/>
                <w:szCs w:val="20"/>
              </w:rPr>
              <w:t>proprietà</w:t>
            </w:r>
            <w:r w:rsidRPr="00BD2C81">
              <w:rPr>
                <w:rFonts w:ascii="Calibri" w:eastAsia="Calibri" w:hAnsi="Calibri"/>
                <w:spacing w:val="-20"/>
                <w:w w:val="95"/>
                <w:sz w:val="20"/>
                <w:szCs w:val="20"/>
              </w:rPr>
              <w:t xml:space="preserve"> </w:t>
            </w:r>
            <w:r w:rsidRPr="00BD2C81">
              <w:rPr>
                <w:rFonts w:ascii="Calibri" w:eastAsia="Calibri" w:hAnsi="Calibri"/>
                <w:w w:val="95"/>
                <w:sz w:val="20"/>
                <w:szCs w:val="20"/>
              </w:rPr>
              <w:t>di</w:t>
            </w:r>
            <w:r w:rsidRPr="00BD2C81">
              <w:rPr>
                <w:rFonts w:ascii="Calibri" w:eastAsia="Calibri" w:hAnsi="Calibri"/>
                <w:spacing w:val="-22"/>
                <w:w w:val="95"/>
                <w:sz w:val="20"/>
                <w:szCs w:val="20"/>
              </w:rPr>
              <w:t xml:space="preserve"> </w:t>
            </w:r>
            <w:r w:rsidRPr="00BD2C81">
              <w:rPr>
                <w:rFonts w:ascii="Calibri" w:eastAsia="Calibri" w:hAnsi="Calibri"/>
                <w:w w:val="95"/>
                <w:sz w:val="20"/>
                <w:szCs w:val="20"/>
              </w:rPr>
              <w:t>linguaggio e lessico</w:t>
            </w:r>
            <w:r w:rsidRPr="00BD2C81">
              <w:rPr>
                <w:rFonts w:ascii="Calibri" w:eastAsia="Calibri" w:hAnsi="Calibri"/>
                <w:spacing w:val="-21"/>
                <w:w w:val="95"/>
                <w:sz w:val="20"/>
                <w:szCs w:val="20"/>
              </w:rPr>
              <w:t xml:space="preserve"> </w:t>
            </w:r>
            <w:r w:rsidRPr="00BD2C81">
              <w:rPr>
                <w:rFonts w:ascii="Calibri" w:eastAsia="Calibri" w:hAnsi="Calibri"/>
                <w:w w:val="95"/>
                <w:sz w:val="20"/>
                <w:szCs w:val="20"/>
              </w:rPr>
              <w:t xml:space="preserve">e </w:t>
            </w:r>
            <w:r w:rsidRPr="00BD2C81">
              <w:rPr>
                <w:rFonts w:ascii="Calibri" w:eastAsia="Calibri" w:hAnsi="Calibri"/>
                <w:sz w:val="20"/>
                <w:szCs w:val="20"/>
              </w:rPr>
              <w:t>utilizzo efficace della</w:t>
            </w:r>
            <w:r w:rsidRPr="00BD2C81">
              <w:rPr>
                <w:rFonts w:ascii="Calibri" w:eastAsia="Calibri" w:hAnsi="Calibri"/>
                <w:spacing w:val="-35"/>
                <w:sz w:val="20"/>
                <w:szCs w:val="20"/>
              </w:rPr>
              <w:t xml:space="preserve"> </w:t>
            </w:r>
            <w:r w:rsidRPr="00BD2C81">
              <w:rPr>
                <w:rFonts w:ascii="Calibri" w:eastAsia="Calibri" w:hAnsi="Calibri"/>
                <w:sz w:val="20"/>
                <w:szCs w:val="20"/>
              </w:rPr>
              <w:t>punteggiatura.</w:t>
            </w:r>
          </w:p>
          <w:p w14:paraId="130602F9" w14:textId="77777777" w:rsidR="001922D7" w:rsidRPr="00BD2C81" w:rsidRDefault="001922D7">
            <w:pPr>
              <w:pStyle w:val="TableParagraph"/>
              <w:numPr>
                <w:ilvl w:val="0"/>
                <w:numId w:val="34"/>
              </w:numPr>
              <w:tabs>
                <w:tab w:val="left" w:pos="386"/>
              </w:tabs>
              <w:rPr>
                <w:rFonts w:ascii="Calibri" w:eastAsia="Calibri" w:hAnsi="Calibri"/>
                <w:sz w:val="20"/>
                <w:szCs w:val="20"/>
              </w:rPr>
            </w:pPr>
            <w:r w:rsidRPr="00BD2C81">
              <w:rPr>
                <w:rFonts w:ascii="Calibri" w:eastAsia="Calibri" w:hAnsi="Calibri"/>
                <w:sz w:val="20"/>
                <w:szCs w:val="20"/>
              </w:rPr>
              <w:t>Esposizione fluida, stile e registro funzionali, lessico ricco e uso efficace e vario della punteggiatura</w:t>
            </w:r>
          </w:p>
        </w:tc>
        <w:tc>
          <w:tcPr>
            <w:tcW w:w="708" w:type="dxa"/>
          </w:tcPr>
          <w:p w14:paraId="68ACCAD1" w14:textId="77777777" w:rsidR="001922D7" w:rsidRPr="00BD2C81" w:rsidRDefault="001922D7" w:rsidP="00BD2C81">
            <w:pPr>
              <w:pStyle w:val="TableParagraph"/>
              <w:ind w:left="175" w:right="175"/>
              <w:jc w:val="center"/>
              <w:rPr>
                <w:rFonts w:ascii="Calibri" w:eastAsia="Calibri" w:hAnsi="Calibri"/>
                <w:sz w:val="20"/>
              </w:rPr>
            </w:pPr>
            <w:r w:rsidRPr="00BD2C81">
              <w:rPr>
                <w:rFonts w:ascii="Calibri" w:eastAsia="Calibri" w:hAnsi="Calibri"/>
                <w:sz w:val="20"/>
              </w:rPr>
              <w:t>1-3</w:t>
            </w:r>
          </w:p>
          <w:p w14:paraId="47EDB540" w14:textId="77777777" w:rsidR="001922D7" w:rsidRPr="00BD2C81" w:rsidRDefault="001922D7" w:rsidP="00BD2C81">
            <w:pPr>
              <w:pStyle w:val="TableParagraph"/>
              <w:ind w:left="175" w:right="175"/>
              <w:jc w:val="center"/>
              <w:rPr>
                <w:rFonts w:ascii="Calibri" w:eastAsia="Calibri" w:hAnsi="Calibri"/>
                <w:sz w:val="20"/>
              </w:rPr>
            </w:pPr>
          </w:p>
          <w:p w14:paraId="054F45B9" w14:textId="77777777" w:rsidR="001922D7" w:rsidRPr="00BD2C81" w:rsidRDefault="001922D7" w:rsidP="00BD2C81">
            <w:pPr>
              <w:pStyle w:val="TableParagraph"/>
              <w:ind w:left="175" w:right="175"/>
              <w:jc w:val="center"/>
              <w:rPr>
                <w:rFonts w:ascii="Calibri" w:eastAsia="Calibri" w:hAnsi="Calibri"/>
                <w:sz w:val="20"/>
              </w:rPr>
            </w:pPr>
            <w:r w:rsidRPr="00BD2C81">
              <w:rPr>
                <w:rFonts w:ascii="Calibri" w:eastAsia="Calibri" w:hAnsi="Calibri"/>
                <w:sz w:val="20"/>
              </w:rPr>
              <w:t>4-6</w:t>
            </w:r>
          </w:p>
          <w:p w14:paraId="4D328C25" w14:textId="77777777" w:rsidR="001922D7" w:rsidRPr="00BD2C81" w:rsidRDefault="001922D7" w:rsidP="00BD2C81">
            <w:pPr>
              <w:pStyle w:val="TableParagraph"/>
              <w:ind w:left="175" w:right="173"/>
              <w:jc w:val="center"/>
              <w:rPr>
                <w:rFonts w:ascii="Calibri" w:eastAsia="Calibri" w:hAnsi="Calibri"/>
                <w:b/>
                <w:sz w:val="20"/>
              </w:rPr>
            </w:pPr>
          </w:p>
          <w:p w14:paraId="27373B4A" w14:textId="77777777" w:rsidR="001922D7" w:rsidRPr="00BD2C81" w:rsidRDefault="001922D7" w:rsidP="00BD2C81">
            <w:pPr>
              <w:pStyle w:val="TableParagraph"/>
              <w:ind w:left="175" w:right="173"/>
              <w:jc w:val="center"/>
              <w:rPr>
                <w:rFonts w:ascii="Calibri" w:eastAsia="Calibri" w:hAnsi="Calibri"/>
                <w:b/>
                <w:sz w:val="20"/>
              </w:rPr>
            </w:pPr>
            <w:r w:rsidRPr="00BD2C81">
              <w:rPr>
                <w:rFonts w:ascii="Calibri" w:eastAsia="Calibri" w:hAnsi="Calibri"/>
                <w:b/>
                <w:sz w:val="20"/>
              </w:rPr>
              <w:t>7-8</w:t>
            </w:r>
          </w:p>
          <w:p w14:paraId="0CEA432D" w14:textId="77777777" w:rsidR="001922D7" w:rsidRPr="00BD2C81" w:rsidRDefault="001922D7" w:rsidP="00BD2C81">
            <w:pPr>
              <w:pStyle w:val="TableParagraph"/>
              <w:rPr>
                <w:rFonts w:ascii="Calibri" w:eastAsia="Calibri" w:hAnsi="Calibri"/>
                <w:b/>
                <w:sz w:val="21"/>
              </w:rPr>
            </w:pPr>
          </w:p>
          <w:p w14:paraId="121FDF28" w14:textId="77777777" w:rsidR="001922D7" w:rsidRPr="00BD2C81" w:rsidRDefault="001922D7" w:rsidP="00BD2C81">
            <w:pPr>
              <w:pStyle w:val="TableParagraph"/>
              <w:ind w:left="175" w:right="169"/>
              <w:jc w:val="center"/>
              <w:rPr>
                <w:rFonts w:ascii="Calibri" w:eastAsia="Calibri" w:hAnsi="Calibri"/>
                <w:sz w:val="20"/>
                <w:szCs w:val="20"/>
              </w:rPr>
            </w:pPr>
          </w:p>
          <w:p w14:paraId="6BC0B1C8" w14:textId="77777777" w:rsidR="001922D7" w:rsidRPr="00BD2C81" w:rsidRDefault="001922D7" w:rsidP="00BD2C81">
            <w:pPr>
              <w:pStyle w:val="TableParagraph"/>
              <w:ind w:right="169"/>
              <w:rPr>
                <w:rFonts w:ascii="Calibri" w:eastAsia="Calibri" w:hAnsi="Calibri"/>
                <w:sz w:val="20"/>
              </w:rPr>
            </w:pPr>
            <w:r w:rsidRPr="00BD2C81">
              <w:rPr>
                <w:rFonts w:ascii="Calibri" w:eastAsia="Calibri" w:hAnsi="Calibri"/>
                <w:sz w:val="20"/>
              </w:rPr>
              <w:t xml:space="preserve">   9-10</w:t>
            </w:r>
          </w:p>
          <w:p w14:paraId="5A7144F5" w14:textId="77777777" w:rsidR="001922D7" w:rsidRPr="00BD2C81" w:rsidRDefault="001922D7" w:rsidP="00BD2C81">
            <w:pPr>
              <w:pStyle w:val="TableParagraph"/>
              <w:ind w:left="175" w:right="169"/>
              <w:jc w:val="center"/>
              <w:rPr>
                <w:rFonts w:ascii="Calibri" w:eastAsia="Calibri" w:hAnsi="Calibri"/>
                <w:sz w:val="20"/>
              </w:rPr>
            </w:pPr>
          </w:p>
          <w:p w14:paraId="466F5C38" w14:textId="77777777" w:rsidR="001922D7" w:rsidRPr="00BD2C81" w:rsidRDefault="001922D7" w:rsidP="00BD2C81">
            <w:pPr>
              <w:pStyle w:val="TableParagraph"/>
              <w:ind w:right="169"/>
              <w:rPr>
                <w:rFonts w:ascii="Calibri" w:eastAsia="Calibri" w:hAnsi="Calibri"/>
                <w:sz w:val="20"/>
              </w:rPr>
            </w:pPr>
            <w:r w:rsidRPr="00BD2C81">
              <w:rPr>
                <w:rFonts w:ascii="Calibri" w:eastAsia="Calibri" w:hAnsi="Calibri"/>
                <w:sz w:val="20"/>
              </w:rPr>
              <w:t xml:space="preserve"> 11-12</w:t>
            </w:r>
          </w:p>
        </w:tc>
        <w:tc>
          <w:tcPr>
            <w:tcW w:w="993" w:type="dxa"/>
          </w:tcPr>
          <w:p w14:paraId="3931BBCB" w14:textId="77777777" w:rsidR="001922D7" w:rsidRPr="00BD2C81" w:rsidRDefault="001922D7" w:rsidP="00BD2C81">
            <w:pPr>
              <w:pStyle w:val="TableParagraph"/>
              <w:rPr>
                <w:rFonts w:ascii="Calibri" w:eastAsia="Calibri" w:hAnsi="Calibri"/>
                <w:b/>
                <w:sz w:val="20"/>
              </w:rPr>
            </w:pPr>
          </w:p>
          <w:p w14:paraId="43FE205B" w14:textId="77777777" w:rsidR="001922D7" w:rsidRPr="00BD2C81" w:rsidRDefault="001922D7" w:rsidP="00BD2C81">
            <w:pPr>
              <w:pStyle w:val="TableParagraph"/>
              <w:rPr>
                <w:rFonts w:ascii="Calibri" w:eastAsia="Calibri" w:hAnsi="Calibri"/>
                <w:b/>
                <w:sz w:val="20"/>
              </w:rPr>
            </w:pPr>
          </w:p>
          <w:p w14:paraId="072C1316" w14:textId="77777777" w:rsidR="001922D7" w:rsidRPr="00BD2C81" w:rsidRDefault="001922D7" w:rsidP="00BD2C81">
            <w:pPr>
              <w:pStyle w:val="TableParagraph"/>
              <w:rPr>
                <w:rFonts w:ascii="Calibri" w:eastAsia="Calibri" w:hAnsi="Calibri"/>
                <w:b/>
                <w:sz w:val="20"/>
              </w:rPr>
            </w:pPr>
          </w:p>
          <w:p w14:paraId="40E4E62B" w14:textId="77777777" w:rsidR="001922D7" w:rsidRPr="00BD2C81" w:rsidRDefault="001922D7" w:rsidP="00BD2C81">
            <w:pPr>
              <w:pStyle w:val="TableParagraph"/>
              <w:rPr>
                <w:rFonts w:ascii="Calibri" w:eastAsia="Calibri" w:hAnsi="Calibri"/>
                <w:b/>
                <w:sz w:val="20"/>
              </w:rPr>
            </w:pPr>
          </w:p>
          <w:p w14:paraId="285EDBC9" w14:textId="77777777" w:rsidR="001922D7" w:rsidRPr="00BD2C81" w:rsidRDefault="001922D7" w:rsidP="00BD2C81">
            <w:pPr>
              <w:pStyle w:val="TableParagraph"/>
              <w:spacing w:before="3" w:after="1"/>
              <w:rPr>
                <w:rFonts w:ascii="Calibri" w:eastAsia="Calibri" w:hAnsi="Calibri"/>
                <w:b/>
                <w:sz w:val="10"/>
              </w:rPr>
            </w:pPr>
          </w:p>
          <w:p w14:paraId="5A227187" w14:textId="57CFD1F9" w:rsidR="001922D7"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3A46C55E" wp14:editId="2BB848DB">
                      <wp:extent cx="189230" cy="6350"/>
                      <wp:effectExtent l="0" t="0" r="0" b="0"/>
                      <wp:docPr id="1033086453" name="Grup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24565586"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536A11A5" id="Gruppo 35"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" strokeweight=".17539mm"/>
                      <w10:anchorlock/>
                    </v:group>
                  </w:pict>
                </mc:Fallback>
              </mc:AlternateContent>
            </w:r>
          </w:p>
        </w:tc>
      </w:tr>
      <w:tr w:rsidR="001922D7" w14:paraId="46CC1DD2" w14:textId="77777777" w:rsidTr="00BD2C81">
        <w:trPr>
          <w:trHeight w:val="2036"/>
        </w:trPr>
        <w:tc>
          <w:tcPr>
            <w:tcW w:w="2918" w:type="dxa"/>
          </w:tcPr>
          <w:p w14:paraId="646B6130" w14:textId="77777777" w:rsidR="001922D7" w:rsidRPr="00BD2C81" w:rsidRDefault="001922D7" w:rsidP="00BD2C81">
            <w:pPr>
              <w:spacing w:after="160" w:line="259" w:lineRule="auto"/>
              <w:jc w:val="center"/>
              <w:rPr>
                <w:rFonts w:ascii="Calibri" w:eastAsia="Calibri" w:hAnsi="Calibri"/>
                <w:b/>
              </w:rPr>
            </w:pPr>
            <w:r w:rsidRPr="00BD2C81">
              <w:rPr>
                <w:rFonts w:ascii="Calibri" w:eastAsia="Calibri" w:hAnsi="Calibri"/>
                <w:b/>
              </w:rPr>
              <w:t>Ampiezza delle conoscenze e dei  riferimenti culturali</w:t>
            </w:r>
          </w:p>
          <w:p w14:paraId="067C668D" w14:textId="77777777" w:rsidR="001922D7" w:rsidRPr="00BD2C81" w:rsidRDefault="001922D7" w:rsidP="00BD2C81">
            <w:pPr>
              <w:pStyle w:val="TableParagraph"/>
              <w:tabs>
                <w:tab w:val="left" w:pos="3281"/>
              </w:tabs>
              <w:spacing w:before="1" w:line="247" w:lineRule="auto"/>
              <w:ind w:left="119" w:right="109"/>
              <w:jc w:val="center"/>
              <w:rPr>
                <w:rFonts w:ascii="Calibri" w:eastAsia="Calibri" w:hAnsi="Calibri"/>
                <w:b/>
                <w:sz w:val="20"/>
                <w:szCs w:val="20"/>
              </w:rPr>
            </w:pPr>
          </w:p>
        </w:tc>
        <w:tc>
          <w:tcPr>
            <w:tcW w:w="5730" w:type="dxa"/>
          </w:tcPr>
          <w:p w14:paraId="6D76E937" w14:textId="77777777" w:rsidR="001922D7" w:rsidRPr="00BD2C81" w:rsidRDefault="001922D7" w:rsidP="00BD2C81">
            <w:pPr>
              <w:pStyle w:val="TableParagraph"/>
              <w:tabs>
                <w:tab w:val="left" w:pos="432"/>
              </w:tabs>
              <w:ind w:right="836"/>
              <w:rPr>
                <w:rFonts w:ascii="Calibri" w:eastAsia="Calibri" w:hAnsi="Calibri"/>
                <w:sz w:val="20"/>
                <w:szCs w:val="20"/>
              </w:rPr>
            </w:pPr>
            <w:r w:rsidRPr="00BD2C81">
              <w:rPr>
                <w:rFonts w:ascii="Calibri" w:eastAsia="Calibri" w:hAnsi="Calibri"/>
                <w:bCs/>
                <w:sz w:val="20"/>
                <w:szCs w:val="20"/>
              </w:rPr>
              <w:t>a)Conoscenze e riferimenti culturali inesistenti, informazioni scarse e/o imprecise</w:t>
            </w:r>
          </w:p>
          <w:p w14:paraId="05DDD374" w14:textId="77777777" w:rsidR="001922D7" w:rsidRPr="00BD2C81" w:rsidRDefault="001922D7" w:rsidP="00BD2C81">
            <w:pPr>
              <w:pStyle w:val="TableParagraph"/>
              <w:tabs>
                <w:tab w:val="left" w:pos="432"/>
              </w:tabs>
              <w:ind w:right="836"/>
              <w:rPr>
                <w:rFonts w:ascii="Calibri" w:eastAsia="Calibri" w:hAnsi="Calibri"/>
                <w:sz w:val="20"/>
                <w:szCs w:val="20"/>
              </w:rPr>
            </w:pPr>
            <w:r w:rsidRPr="00BD2C81">
              <w:rPr>
                <w:rFonts w:ascii="Calibri" w:eastAsia="Calibri" w:hAnsi="Calibri"/>
                <w:sz w:val="20"/>
                <w:szCs w:val="20"/>
              </w:rPr>
              <w:t xml:space="preserve"> b)</w:t>
            </w:r>
            <w:r w:rsidRPr="00BD2C81">
              <w:rPr>
                <w:rFonts w:ascii="Calibri" w:eastAsia="Calibri" w:hAnsi="Calibri"/>
                <w:sz w:val="20"/>
                <w:szCs w:val="20"/>
                <w:lang w:bidi="ar-SA"/>
              </w:rPr>
              <w:t>Conoscenze e riferimenti culturali modesti, informazioni superficiali</w:t>
            </w:r>
          </w:p>
          <w:p w14:paraId="2A05AEFB" w14:textId="77777777" w:rsidR="001922D7" w:rsidRPr="00BD2C81" w:rsidRDefault="001922D7" w:rsidP="00BD2C81">
            <w:pPr>
              <w:pStyle w:val="TableParagraph"/>
              <w:tabs>
                <w:tab w:val="left" w:pos="432"/>
              </w:tabs>
              <w:ind w:right="836"/>
              <w:rPr>
                <w:rFonts w:ascii="Calibri" w:eastAsia="Calibri" w:hAnsi="Calibri"/>
                <w:sz w:val="20"/>
                <w:szCs w:val="20"/>
              </w:rPr>
            </w:pPr>
            <w:r w:rsidRPr="00BD2C81">
              <w:rPr>
                <w:rFonts w:ascii="Calibri" w:eastAsia="Calibri" w:hAnsi="Calibri"/>
                <w:b/>
                <w:sz w:val="20"/>
                <w:szCs w:val="20"/>
                <w:lang w:bidi="ar-SA"/>
              </w:rPr>
              <w:t>c)Conoscenze e riferimenti culturali essenziali</w:t>
            </w:r>
          </w:p>
          <w:p w14:paraId="3716A29C" w14:textId="77777777" w:rsidR="001922D7" w:rsidRPr="00BD2C81" w:rsidRDefault="001922D7" w:rsidP="00BD2C81">
            <w:pPr>
              <w:pStyle w:val="TableParagraph"/>
              <w:tabs>
                <w:tab w:val="left" w:pos="432"/>
              </w:tabs>
              <w:ind w:right="836"/>
              <w:rPr>
                <w:rFonts w:ascii="Calibri" w:eastAsia="Calibri" w:hAnsi="Calibri"/>
                <w:sz w:val="20"/>
                <w:szCs w:val="20"/>
                <w:lang w:bidi="ar-SA"/>
              </w:rPr>
            </w:pPr>
            <w:r w:rsidRPr="00BD2C81">
              <w:rPr>
                <w:rFonts w:ascii="Calibri" w:eastAsia="Calibri" w:hAnsi="Calibri"/>
                <w:sz w:val="20"/>
                <w:szCs w:val="20"/>
                <w:lang w:bidi="ar-SA"/>
              </w:rPr>
              <w:t>d)Conoscenze approfondite, riferimenti culturali significativi</w:t>
            </w:r>
          </w:p>
          <w:p w14:paraId="7A6902D3" w14:textId="77777777" w:rsidR="001922D7" w:rsidRPr="00BD2C81" w:rsidRDefault="001922D7" w:rsidP="00BD2C81">
            <w:pPr>
              <w:spacing w:line="259" w:lineRule="auto"/>
              <w:rPr>
                <w:rFonts w:ascii="Calibri" w:eastAsia="Calibri" w:hAnsi="Calibri"/>
              </w:rPr>
            </w:pPr>
            <w:r w:rsidRPr="00BD2C81">
              <w:rPr>
                <w:rFonts w:ascii="Calibri" w:eastAsia="Calibri" w:hAnsi="Calibri"/>
              </w:rPr>
              <w:t>e)Conoscenze approfondite, riferimenti culturali ricchi e</w:t>
            </w:r>
          </w:p>
          <w:p w14:paraId="299E55C9" w14:textId="77777777" w:rsidR="001922D7" w:rsidRPr="00BD2C81" w:rsidRDefault="001922D7" w:rsidP="00BD2C81">
            <w:pPr>
              <w:pStyle w:val="TableParagraph"/>
              <w:tabs>
                <w:tab w:val="left" w:pos="432"/>
              </w:tabs>
              <w:ind w:right="836"/>
              <w:rPr>
                <w:rFonts w:ascii="Calibri" w:eastAsia="Calibri" w:hAnsi="Calibri"/>
                <w:sz w:val="20"/>
                <w:szCs w:val="20"/>
              </w:rPr>
            </w:pPr>
            <w:r w:rsidRPr="00BD2C81">
              <w:rPr>
                <w:rFonts w:ascii="Calibri" w:eastAsia="Calibri" w:hAnsi="Calibri"/>
                <w:sz w:val="20"/>
                <w:szCs w:val="20"/>
                <w:lang w:bidi="ar-SA"/>
              </w:rPr>
              <w:t>significativi</w:t>
            </w:r>
          </w:p>
          <w:p w14:paraId="3A4DC0AF" w14:textId="77777777" w:rsidR="001922D7" w:rsidRPr="00BD2C81" w:rsidRDefault="001922D7" w:rsidP="00BD2C81">
            <w:pPr>
              <w:pStyle w:val="TableParagraph"/>
              <w:tabs>
                <w:tab w:val="left" w:pos="432"/>
              </w:tabs>
              <w:ind w:left="431" w:right="836"/>
              <w:rPr>
                <w:rFonts w:ascii="Calibri" w:eastAsia="Calibri" w:hAnsi="Calibri"/>
                <w:sz w:val="20"/>
                <w:szCs w:val="20"/>
              </w:rPr>
            </w:pPr>
          </w:p>
        </w:tc>
        <w:tc>
          <w:tcPr>
            <w:tcW w:w="708" w:type="dxa"/>
          </w:tcPr>
          <w:p w14:paraId="53E5CA0C" w14:textId="77777777" w:rsidR="001922D7" w:rsidRPr="00BD2C81" w:rsidRDefault="001922D7" w:rsidP="00BD2C81">
            <w:pPr>
              <w:pStyle w:val="TableParagraph"/>
              <w:ind w:firstLine="168"/>
              <w:rPr>
                <w:rFonts w:ascii="Calibri" w:eastAsia="Calibri" w:hAnsi="Calibri"/>
                <w:sz w:val="20"/>
                <w:szCs w:val="20"/>
              </w:rPr>
            </w:pPr>
            <w:r w:rsidRPr="00BD2C81">
              <w:rPr>
                <w:rFonts w:ascii="Calibri" w:eastAsia="Calibri" w:hAnsi="Calibri"/>
                <w:sz w:val="20"/>
                <w:szCs w:val="20"/>
              </w:rPr>
              <w:t>1-2</w:t>
            </w:r>
          </w:p>
          <w:p w14:paraId="31850B59" w14:textId="77777777" w:rsidR="001922D7" w:rsidRPr="00BD2C81" w:rsidRDefault="001922D7" w:rsidP="00BD2C81">
            <w:pPr>
              <w:pStyle w:val="TableParagraph"/>
              <w:ind w:firstLine="168"/>
              <w:jc w:val="center"/>
              <w:rPr>
                <w:rFonts w:ascii="Calibri" w:eastAsia="Calibri" w:hAnsi="Calibri"/>
                <w:sz w:val="20"/>
                <w:szCs w:val="20"/>
              </w:rPr>
            </w:pPr>
          </w:p>
          <w:p w14:paraId="581118C4" w14:textId="77777777" w:rsidR="001922D7" w:rsidRPr="00BD2C81" w:rsidRDefault="001922D7" w:rsidP="00BD2C81">
            <w:pPr>
              <w:pStyle w:val="TableParagraph"/>
              <w:ind w:firstLine="168"/>
              <w:rPr>
                <w:rFonts w:ascii="Calibri" w:eastAsia="Calibri" w:hAnsi="Calibri"/>
                <w:sz w:val="20"/>
                <w:szCs w:val="20"/>
              </w:rPr>
            </w:pPr>
            <w:r w:rsidRPr="00BD2C81">
              <w:rPr>
                <w:rFonts w:ascii="Calibri" w:eastAsia="Calibri" w:hAnsi="Calibri"/>
                <w:sz w:val="20"/>
                <w:szCs w:val="20"/>
              </w:rPr>
              <w:t>3-4</w:t>
            </w:r>
          </w:p>
          <w:p w14:paraId="22F00354" w14:textId="77777777" w:rsidR="001922D7" w:rsidRPr="00BD2C81" w:rsidRDefault="001922D7" w:rsidP="00BD2C81">
            <w:pPr>
              <w:pStyle w:val="TableParagraph"/>
              <w:ind w:firstLine="168"/>
              <w:jc w:val="center"/>
              <w:rPr>
                <w:rFonts w:ascii="Calibri" w:eastAsia="Calibri" w:hAnsi="Calibri"/>
                <w:b/>
                <w:bCs/>
                <w:sz w:val="20"/>
                <w:szCs w:val="20"/>
              </w:rPr>
            </w:pPr>
          </w:p>
          <w:p w14:paraId="6CBC651C" w14:textId="77777777" w:rsidR="001922D7" w:rsidRPr="00BD2C81" w:rsidRDefault="001922D7" w:rsidP="00BD2C81">
            <w:pPr>
              <w:pStyle w:val="TableParagraph"/>
              <w:ind w:firstLine="168"/>
              <w:rPr>
                <w:rFonts w:ascii="Calibri" w:eastAsia="Calibri" w:hAnsi="Calibri"/>
                <w:b/>
                <w:bCs/>
                <w:sz w:val="20"/>
                <w:szCs w:val="20"/>
              </w:rPr>
            </w:pPr>
            <w:r w:rsidRPr="00BD2C81">
              <w:rPr>
                <w:rFonts w:ascii="Calibri" w:eastAsia="Calibri" w:hAnsi="Calibri"/>
                <w:b/>
                <w:bCs/>
                <w:sz w:val="20"/>
                <w:szCs w:val="20"/>
              </w:rPr>
              <w:t xml:space="preserve">  5</w:t>
            </w:r>
          </w:p>
          <w:p w14:paraId="127FDAD6" w14:textId="77777777" w:rsidR="001922D7" w:rsidRPr="00BD2C81" w:rsidRDefault="001922D7" w:rsidP="00BD2C81">
            <w:pPr>
              <w:pStyle w:val="TableParagraph"/>
              <w:ind w:firstLine="168"/>
              <w:rPr>
                <w:rFonts w:ascii="Calibri" w:eastAsia="Calibri" w:hAnsi="Calibri"/>
                <w:sz w:val="20"/>
                <w:szCs w:val="20"/>
              </w:rPr>
            </w:pPr>
            <w:r w:rsidRPr="00BD2C81">
              <w:rPr>
                <w:rFonts w:ascii="Calibri" w:eastAsia="Calibri" w:hAnsi="Calibri"/>
                <w:sz w:val="20"/>
                <w:szCs w:val="20"/>
              </w:rPr>
              <w:t>6-7</w:t>
            </w:r>
          </w:p>
          <w:p w14:paraId="4DFAFA5D" w14:textId="77777777" w:rsidR="001922D7" w:rsidRPr="00BD2C81" w:rsidRDefault="001922D7" w:rsidP="00BD2C81">
            <w:pPr>
              <w:pStyle w:val="TableParagraph"/>
              <w:ind w:firstLine="168"/>
              <w:rPr>
                <w:rFonts w:ascii="Calibri" w:eastAsia="Calibri" w:hAnsi="Calibri"/>
                <w:sz w:val="20"/>
                <w:szCs w:val="20"/>
              </w:rPr>
            </w:pPr>
            <w:r w:rsidRPr="00BD2C81">
              <w:rPr>
                <w:rFonts w:ascii="Calibri" w:eastAsia="Calibri" w:hAnsi="Calibri"/>
                <w:sz w:val="20"/>
                <w:szCs w:val="20"/>
              </w:rPr>
              <w:t xml:space="preserve">  8</w:t>
            </w:r>
          </w:p>
        </w:tc>
        <w:tc>
          <w:tcPr>
            <w:tcW w:w="993" w:type="dxa"/>
          </w:tcPr>
          <w:p w14:paraId="3063AB96" w14:textId="77777777" w:rsidR="001922D7" w:rsidRPr="00BD2C81" w:rsidRDefault="001922D7" w:rsidP="00BD2C81">
            <w:pPr>
              <w:pStyle w:val="TableParagraph"/>
              <w:spacing w:line="20" w:lineRule="exact"/>
              <w:ind w:left="206"/>
              <w:rPr>
                <w:rFonts w:ascii="Calibri" w:eastAsia="Calibri" w:hAnsi="Calibri"/>
                <w:sz w:val="2"/>
              </w:rPr>
            </w:pPr>
          </w:p>
          <w:p w14:paraId="7ABA5F3F" w14:textId="77777777" w:rsidR="001922D7" w:rsidRPr="00BD2C81" w:rsidRDefault="001922D7" w:rsidP="00BD2C81">
            <w:pPr>
              <w:pStyle w:val="TableParagraph"/>
              <w:spacing w:line="20" w:lineRule="exact"/>
              <w:ind w:left="206"/>
              <w:rPr>
                <w:rFonts w:ascii="Calibri" w:eastAsia="Calibri" w:hAnsi="Calibri"/>
                <w:sz w:val="2"/>
              </w:rPr>
            </w:pPr>
          </w:p>
          <w:p w14:paraId="5AE4F835" w14:textId="77777777" w:rsidR="001922D7" w:rsidRPr="00BD2C81" w:rsidRDefault="001922D7" w:rsidP="00BD2C81">
            <w:pPr>
              <w:pStyle w:val="TableParagraph"/>
              <w:spacing w:line="20" w:lineRule="exact"/>
              <w:ind w:left="206"/>
              <w:rPr>
                <w:rFonts w:ascii="Calibri" w:eastAsia="Calibri" w:hAnsi="Calibri"/>
                <w:sz w:val="2"/>
              </w:rPr>
            </w:pPr>
          </w:p>
          <w:p w14:paraId="1D130111" w14:textId="77777777" w:rsidR="001922D7" w:rsidRPr="00BD2C81" w:rsidRDefault="001922D7" w:rsidP="00BD2C81">
            <w:pPr>
              <w:pStyle w:val="TableParagraph"/>
              <w:spacing w:line="20" w:lineRule="exact"/>
              <w:ind w:left="206"/>
              <w:rPr>
                <w:rFonts w:ascii="Calibri" w:eastAsia="Calibri" w:hAnsi="Calibri"/>
                <w:sz w:val="2"/>
              </w:rPr>
            </w:pPr>
          </w:p>
          <w:p w14:paraId="7D1CADA8" w14:textId="77777777" w:rsidR="001922D7" w:rsidRPr="00BD2C81" w:rsidRDefault="001922D7" w:rsidP="00BD2C81">
            <w:pPr>
              <w:pStyle w:val="TableParagraph"/>
              <w:spacing w:line="20" w:lineRule="exact"/>
              <w:ind w:left="206"/>
              <w:rPr>
                <w:rFonts w:ascii="Calibri" w:eastAsia="Calibri" w:hAnsi="Calibri"/>
                <w:sz w:val="2"/>
              </w:rPr>
            </w:pPr>
          </w:p>
          <w:p w14:paraId="503F06FB" w14:textId="77777777" w:rsidR="001922D7" w:rsidRPr="00BD2C81" w:rsidRDefault="001922D7" w:rsidP="00BD2C81">
            <w:pPr>
              <w:pStyle w:val="TableParagraph"/>
              <w:spacing w:line="20" w:lineRule="exact"/>
              <w:ind w:left="206"/>
              <w:rPr>
                <w:rFonts w:ascii="Calibri" w:eastAsia="Calibri" w:hAnsi="Calibri"/>
                <w:sz w:val="2"/>
              </w:rPr>
            </w:pPr>
          </w:p>
          <w:p w14:paraId="1CFBBC41" w14:textId="77777777" w:rsidR="001922D7" w:rsidRPr="00BD2C81" w:rsidRDefault="001922D7" w:rsidP="00BD2C81">
            <w:pPr>
              <w:pStyle w:val="TableParagraph"/>
              <w:spacing w:line="20" w:lineRule="exact"/>
              <w:ind w:left="206"/>
              <w:rPr>
                <w:rFonts w:ascii="Calibri" w:eastAsia="Calibri" w:hAnsi="Calibri"/>
                <w:sz w:val="2"/>
              </w:rPr>
            </w:pPr>
          </w:p>
          <w:p w14:paraId="0071C0C4" w14:textId="77777777" w:rsidR="001922D7" w:rsidRPr="00BD2C81" w:rsidRDefault="001922D7" w:rsidP="00BD2C81">
            <w:pPr>
              <w:pStyle w:val="TableParagraph"/>
              <w:spacing w:line="20" w:lineRule="exact"/>
              <w:ind w:left="206"/>
              <w:rPr>
                <w:rFonts w:ascii="Calibri" w:eastAsia="Calibri" w:hAnsi="Calibri"/>
                <w:sz w:val="2"/>
              </w:rPr>
            </w:pPr>
          </w:p>
          <w:p w14:paraId="26FCC6B1" w14:textId="77777777" w:rsidR="001922D7" w:rsidRPr="00BD2C81" w:rsidRDefault="001922D7" w:rsidP="00BD2C81">
            <w:pPr>
              <w:pStyle w:val="TableParagraph"/>
              <w:spacing w:line="20" w:lineRule="exact"/>
              <w:ind w:left="206"/>
              <w:rPr>
                <w:rFonts w:ascii="Calibri" w:eastAsia="Calibri" w:hAnsi="Calibri"/>
                <w:sz w:val="2"/>
              </w:rPr>
            </w:pPr>
          </w:p>
          <w:p w14:paraId="4A5F4393" w14:textId="77777777" w:rsidR="001922D7" w:rsidRPr="00BD2C81" w:rsidRDefault="001922D7" w:rsidP="00BD2C81">
            <w:pPr>
              <w:pStyle w:val="TableParagraph"/>
              <w:spacing w:line="20" w:lineRule="exact"/>
              <w:ind w:left="206"/>
              <w:rPr>
                <w:rFonts w:ascii="Calibri" w:eastAsia="Calibri" w:hAnsi="Calibri"/>
                <w:sz w:val="2"/>
              </w:rPr>
            </w:pPr>
          </w:p>
          <w:p w14:paraId="43B04A7D" w14:textId="77777777" w:rsidR="001922D7" w:rsidRPr="00BD2C81" w:rsidRDefault="001922D7" w:rsidP="00BD2C81">
            <w:pPr>
              <w:pStyle w:val="TableParagraph"/>
              <w:spacing w:line="20" w:lineRule="exact"/>
              <w:ind w:left="206"/>
              <w:rPr>
                <w:rFonts w:ascii="Calibri" w:eastAsia="Calibri" w:hAnsi="Calibri"/>
                <w:sz w:val="2"/>
              </w:rPr>
            </w:pPr>
          </w:p>
          <w:p w14:paraId="5D2664BE" w14:textId="77777777" w:rsidR="001922D7" w:rsidRPr="00BD2C81" w:rsidRDefault="001922D7" w:rsidP="00BD2C81">
            <w:pPr>
              <w:pStyle w:val="TableParagraph"/>
              <w:spacing w:line="20" w:lineRule="exact"/>
              <w:ind w:left="206"/>
              <w:rPr>
                <w:rFonts w:ascii="Calibri" w:eastAsia="Calibri" w:hAnsi="Calibri"/>
                <w:sz w:val="2"/>
              </w:rPr>
            </w:pPr>
          </w:p>
          <w:p w14:paraId="24F3A3DE" w14:textId="77777777" w:rsidR="001922D7" w:rsidRPr="00BD2C81" w:rsidRDefault="001922D7" w:rsidP="00BD2C81">
            <w:pPr>
              <w:pStyle w:val="TableParagraph"/>
              <w:spacing w:line="20" w:lineRule="exact"/>
              <w:ind w:left="206"/>
              <w:rPr>
                <w:rFonts w:ascii="Calibri" w:eastAsia="Calibri" w:hAnsi="Calibri"/>
                <w:sz w:val="2"/>
              </w:rPr>
            </w:pPr>
          </w:p>
          <w:p w14:paraId="31E24322" w14:textId="77777777" w:rsidR="001922D7" w:rsidRPr="00BD2C81" w:rsidRDefault="001922D7" w:rsidP="00BD2C81">
            <w:pPr>
              <w:pStyle w:val="TableParagraph"/>
              <w:spacing w:line="20" w:lineRule="exact"/>
              <w:ind w:left="206"/>
              <w:rPr>
                <w:rFonts w:ascii="Calibri" w:eastAsia="Calibri" w:hAnsi="Calibri"/>
                <w:sz w:val="2"/>
              </w:rPr>
            </w:pPr>
          </w:p>
          <w:p w14:paraId="50362DC4" w14:textId="77777777" w:rsidR="001922D7" w:rsidRPr="00BD2C81" w:rsidRDefault="001922D7" w:rsidP="00BD2C81">
            <w:pPr>
              <w:pStyle w:val="TableParagraph"/>
              <w:spacing w:line="20" w:lineRule="exact"/>
              <w:ind w:left="206"/>
              <w:rPr>
                <w:rFonts w:ascii="Calibri" w:eastAsia="Calibri" w:hAnsi="Calibri"/>
                <w:sz w:val="2"/>
              </w:rPr>
            </w:pPr>
          </w:p>
          <w:p w14:paraId="49869DCE" w14:textId="77777777" w:rsidR="001922D7" w:rsidRPr="00BD2C81" w:rsidRDefault="001922D7" w:rsidP="00BD2C81">
            <w:pPr>
              <w:pStyle w:val="TableParagraph"/>
              <w:spacing w:line="20" w:lineRule="exact"/>
              <w:ind w:left="206"/>
              <w:rPr>
                <w:rFonts w:ascii="Calibri" w:eastAsia="Calibri" w:hAnsi="Calibri"/>
                <w:sz w:val="2"/>
              </w:rPr>
            </w:pPr>
          </w:p>
          <w:p w14:paraId="4C60CD5D" w14:textId="77777777" w:rsidR="001922D7" w:rsidRPr="00BD2C81" w:rsidRDefault="001922D7" w:rsidP="00BD2C81">
            <w:pPr>
              <w:pStyle w:val="TableParagraph"/>
              <w:spacing w:line="20" w:lineRule="exact"/>
              <w:ind w:left="206"/>
              <w:rPr>
                <w:rFonts w:ascii="Calibri" w:eastAsia="Calibri" w:hAnsi="Calibri"/>
                <w:sz w:val="2"/>
              </w:rPr>
            </w:pPr>
          </w:p>
          <w:p w14:paraId="38B34758" w14:textId="77777777" w:rsidR="001922D7" w:rsidRPr="00BD2C81" w:rsidRDefault="001922D7" w:rsidP="00BD2C81">
            <w:pPr>
              <w:pStyle w:val="TableParagraph"/>
              <w:spacing w:line="20" w:lineRule="exact"/>
              <w:ind w:left="206"/>
              <w:rPr>
                <w:rFonts w:ascii="Calibri" w:eastAsia="Calibri" w:hAnsi="Calibri"/>
                <w:sz w:val="2"/>
              </w:rPr>
            </w:pPr>
          </w:p>
          <w:p w14:paraId="50C4DDA6" w14:textId="77777777" w:rsidR="001922D7" w:rsidRPr="00BD2C81" w:rsidRDefault="001922D7" w:rsidP="00BD2C81">
            <w:pPr>
              <w:pStyle w:val="TableParagraph"/>
              <w:spacing w:line="20" w:lineRule="exact"/>
              <w:ind w:left="206"/>
              <w:rPr>
                <w:rFonts w:ascii="Calibri" w:eastAsia="Calibri" w:hAnsi="Calibri"/>
                <w:sz w:val="2"/>
              </w:rPr>
            </w:pPr>
          </w:p>
          <w:p w14:paraId="2B780B9D" w14:textId="77777777" w:rsidR="001922D7" w:rsidRPr="00BD2C81" w:rsidRDefault="001922D7" w:rsidP="00BD2C81">
            <w:pPr>
              <w:pStyle w:val="TableParagraph"/>
              <w:spacing w:line="20" w:lineRule="exact"/>
              <w:ind w:left="206"/>
              <w:rPr>
                <w:rFonts w:ascii="Calibri" w:eastAsia="Calibri" w:hAnsi="Calibri"/>
                <w:sz w:val="2"/>
              </w:rPr>
            </w:pPr>
          </w:p>
          <w:p w14:paraId="37624580" w14:textId="77777777" w:rsidR="001922D7" w:rsidRPr="00BD2C81" w:rsidRDefault="001922D7" w:rsidP="00BD2C81">
            <w:pPr>
              <w:pStyle w:val="TableParagraph"/>
              <w:spacing w:line="20" w:lineRule="exact"/>
              <w:ind w:left="206"/>
              <w:rPr>
                <w:rFonts w:ascii="Calibri" w:eastAsia="Calibri" w:hAnsi="Calibri"/>
                <w:sz w:val="2"/>
              </w:rPr>
            </w:pPr>
          </w:p>
          <w:p w14:paraId="50111392" w14:textId="77777777" w:rsidR="001922D7" w:rsidRPr="00BD2C81" w:rsidRDefault="001922D7" w:rsidP="00BD2C81">
            <w:pPr>
              <w:pStyle w:val="TableParagraph"/>
              <w:spacing w:line="20" w:lineRule="exact"/>
              <w:ind w:left="206"/>
              <w:rPr>
                <w:rFonts w:ascii="Calibri" w:eastAsia="Calibri" w:hAnsi="Calibri"/>
                <w:sz w:val="2"/>
              </w:rPr>
            </w:pPr>
          </w:p>
          <w:p w14:paraId="3A289A3C" w14:textId="77777777" w:rsidR="001922D7" w:rsidRPr="00BD2C81" w:rsidRDefault="001922D7" w:rsidP="00BD2C81">
            <w:pPr>
              <w:pStyle w:val="TableParagraph"/>
              <w:spacing w:line="20" w:lineRule="exact"/>
              <w:ind w:left="206"/>
              <w:rPr>
                <w:rFonts w:ascii="Calibri" w:eastAsia="Calibri" w:hAnsi="Calibri"/>
                <w:sz w:val="2"/>
              </w:rPr>
            </w:pPr>
          </w:p>
          <w:p w14:paraId="42B1D39A" w14:textId="77777777" w:rsidR="001922D7" w:rsidRPr="00BD2C81" w:rsidRDefault="001922D7" w:rsidP="00BD2C81">
            <w:pPr>
              <w:pStyle w:val="TableParagraph"/>
              <w:spacing w:line="20" w:lineRule="exact"/>
              <w:ind w:left="206"/>
              <w:rPr>
                <w:rFonts w:ascii="Calibri" w:eastAsia="Calibri" w:hAnsi="Calibri"/>
                <w:sz w:val="2"/>
              </w:rPr>
            </w:pPr>
          </w:p>
          <w:p w14:paraId="3B0F92B0" w14:textId="77777777" w:rsidR="001922D7" w:rsidRPr="00BD2C81" w:rsidRDefault="001922D7" w:rsidP="00BD2C81">
            <w:pPr>
              <w:pStyle w:val="TableParagraph"/>
              <w:spacing w:line="20" w:lineRule="exact"/>
              <w:ind w:left="206"/>
              <w:rPr>
                <w:rFonts w:ascii="Calibri" w:eastAsia="Calibri" w:hAnsi="Calibri"/>
                <w:sz w:val="2"/>
              </w:rPr>
            </w:pPr>
          </w:p>
          <w:p w14:paraId="5F7B3850" w14:textId="77777777" w:rsidR="001922D7" w:rsidRPr="00BD2C81" w:rsidRDefault="001922D7" w:rsidP="00BD2C81">
            <w:pPr>
              <w:pStyle w:val="TableParagraph"/>
              <w:spacing w:line="20" w:lineRule="exact"/>
              <w:ind w:left="206"/>
              <w:rPr>
                <w:rFonts w:ascii="Calibri" w:eastAsia="Calibri" w:hAnsi="Calibri"/>
                <w:sz w:val="2"/>
              </w:rPr>
            </w:pPr>
          </w:p>
          <w:p w14:paraId="152C2EC1" w14:textId="77777777" w:rsidR="001922D7" w:rsidRPr="00BD2C81" w:rsidRDefault="001922D7" w:rsidP="00BD2C81">
            <w:pPr>
              <w:pStyle w:val="TableParagraph"/>
              <w:spacing w:line="20" w:lineRule="exact"/>
              <w:ind w:left="206"/>
              <w:rPr>
                <w:rFonts w:ascii="Calibri" w:eastAsia="Calibri" w:hAnsi="Calibri"/>
                <w:sz w:val="2"/>
              </w:rPr>
            </w:pPr>
          </w:p>
          <w:p w14:paraId="5B0A65D9" w14:textId="77777777" w:rsidR="001922D7" w:rsidRPr="00BD2C81" w:rsidRDefault="001922D7" w:rsidP="00BD2C81">
            <w:pPr>
              <w:pStyle w:val="TableParagraph"/>
              <w:spacing w:line="20" w:lineRule="exact"/>
              <w:ind w:left="206"/>
              <w:rPr>
                <w:rFonts w:ascii="Calibri" w:eastAsia="Calibri" w:hAnsi="Calibri"/>
                <w:sz w:val="2"/>
              </w:rPr>
            </w:pPr>
          </w:p>
          <w:p w14:paraId="38F21777" w14:textId="77777777" w:rsidR="001922D7" w:rsidRPr="00BD2C81" w:rsidRDefault="001922D7" w:rsidP="00BD2C81">
            <w:pPr>
              <w:pStyle w:val="TableParagraph"/>
              <w:spacing w:line="20" w:lineRule="exact"/>
              <w:ind w:left="206"/>
              <w:rPr>
                <w:rFonts w:ascii="Calibri" w:eastAsia="Calibri" w:hAnsi="Calibri"/>
                <w:sz w:val="2"/>
              </w:rPr>
            </w:pPr>
          </w:p>
          <w:p w14:paraId="3A7AFDB5" w14:textId="77777777" w:rsidR="001922D7" w:rsidRPr="00BD2C81" w:rsidRDefault="001922D7" w:rsidP="00BD2C81">
            <w:pPr>
              <w:pStyle w:val="TableParagraph"/>
              <w:spacing w:line="20" w:lineRule="exact"/>
              <w:ind w:left="206"/>
              <w:rPr>
                <w:rFonts w:ascii="Calibri" w:eastAsia="Calibri" w:hAnsi="Calibri"/>
                <w:sz w:val="2"/>
              </w:rPr>
            </w:pPr>
          </w:p>
          <w:p w14:paraId="1B63DB8D" w14:textId="77777777" w:rsidR="001922D7" w:rsidRPr="00BD2C81" w:rsidRDefault="001922D7" w:rsidP="00BD2C81">
            <w:pPr>
              <w:pStyle w:val="TableParagraph"/>
              <w:spacing w:line="20" w:lineRule="exact"/>
              <w:ind w:left="206"/>
              <w:rPr>
                <w:rFonts w:ascii="Calibri" w:eastAsia="Calibri" w:hAnsi="Calibri"/>
                <w:sz w:val="2"/>
              </w:rPr>
            </w:pPr>
          </w:p>
          <w:p w14:paraId="60EA7F0C" w14:textId="77777777" w:rsidR="001922D7" w:rsidRPr="00BD2C81" w:rsidRDefault="001922D7" w:rsidP="00BD2C81">
            <w:pPr>
              <w:pStyle w:val="TableParagraph"/>
              <w:spacing w:line="20" w:lineRule="exact"/>
              <w:ind w:left="206"/>
              <w:rPr>
                <w:rFonts w:ascii="Calibri" w:eastAsia="Calibri" w:hAnsi="Calibri"/>
                <w:sz w:val="2"/>
              </w:rPr>
            </w:pPr>
          </w:p>
          <w:p w14:paraId="1F18CC7F" w14:textId="77777777" w:rsidR="001922D7" w:rsidRPr="00BD2C81" w:rsidRDefault="001922D7" w:rsidP="00BD2C81">
            <w:pPr>
              <w:pStyle w:val="TableParagraph"/>
              <w:spacing w:line="20" w:lineRule="exact"/>
              <w:ind w:left="206"/>
              <w:rPr>
                <w:rFonts w:ascii="Calibri" w:eastAsia="Calibri" w:hAnsi="Calibri"/>
                <w:sz w:val="2"/>
              </w:rPr>
            </w:pPr>
          </w:p>
          <w:p w14:paraId="1569F583" w14:textId="77777777" w:rsidR="001922D7" w:rsidRPr="00BD2C81" w:rsidRDefault="001922D7" w:rsidP="00BD2C81">
            <w:pPr>
              <w:pStyle w:val="TableParagraph"/>
              <w:spacing w:line="20" w:lineRule="exact"/>
              <w:ind w:left="206"/>
              <w:rPr>
                <w:rFonts w:ascii="Calibri" w:eastAsia="Calibri" w:hAnsi="Calibri"/>
                <w:sz w:val="2"/>
              </w:rPr>
            </w:pPr>
          </w:p>
          <w:p w14:paraId="1CFC601C" w14:textId="77777777" w:rsidR="001922D7" w:rsidRPr="00BD2C81" w:rsidRDefault="001922D7" w:rsidP="00BD2C81">
            <w:pPr>
              <w:pStyle w:val="TableParagraph"/>
              <w:spacing w:line="20" w:lineRule="exact"/>
              <w:ind w:left="206"/>
              <w:rPr>
                <w:rFonts w:ascii="Calibri" w:eastAsia="Calibri" w:hAnsi="Calibri"/>
                <w:sz w:val="2"/>
              </w:rPr>
            </w:pPr>
          </w:p>
          <w:p w14:paraId="18FFCA85" w14:textId="77777777" w:rsidR="001922D7" w:rsidRPr="00BD2C81" w:rsidRDefault="001922D7" w:rsidP="00BD2C81">
            <w:pPr>
              <w:pStyle w:val="TableParagraph"/>
              <w:spacing w:line="20" w:lineRule="exact"/>
              <w:ind w:left="206"/>
              <w:rPr>
                <w:rFonts w:ascii="Calibri" w:eastAsia="Calibri" w:hAnsi="Calibri"/>
                <w:sz w:val="2"/>
              </w:rPr>
            </w:pPr>
          </w:p>
          <w:p w14:paraId="28091A92" w14:textId="77777777" w:rsidR="001922D7" w:rsidRPr="00BD2C81" w:rsidRDefault="001922D7" w:rsidP="00BD2C81">
            <w:pPr>
              <w:pStyle w:val="TableParagraph"/>
              <w:spacing w:line="20" w:lineRule="exact"/>
              <w:ind w:left="206"/>
              <w:rPr>
                <w:rFonts w:ascii="Calibri" w:eastAsia="Calibri" w:hAnsi="Calibri"/>
                <w:sz w:val="2"/>
              </w:rPr>
            </w:pPr>
          </w:p>
          <w:p w14:paraId="004D2D1B" w14:textId="77777777" w:rsidR="001922D7" w:rsidRPr="00BD2C81" w:rsidRDefault="001922D7" w:rsidP="00BD2C81">
            <w:pPr>
              <w:pStyle w:val="TableParagraph"/>
              <w:spacing w:line="20" w:lineRule="exact"/>
              <w:ind w:left="206"/>
              <w:rPr>
                <w:rFonts w:ascii="Calibri" w:eastAsia="Calibri" w:hAnsi="Calibri"/>
                <w:sz w:val="2"/>
              </w:rPr>
            </w:pPr>
          </w:p>
          <w:p w14:paraId="2BC82506" w14:textId="77777777" w:rsidR="001922D7" w:rsidRPr="00BD2C81" w:rsidRDefault="001922D7" w:rsidP="00BD2C81">
            <w:pPr>
              <w:pStyle w:val="TableParagraph"/>
              <w:spacing w:line="20" w:lineRule="exact"/>
              <w:ind w:left="206"/>
              <w:rPr>
                <w:rFonts w:ascii="Calibri" w:eastAsia="Calibri" w:hAnsi="Calibri"/>
                <w:sz w:val="2"/>
              </w:rPr>
            </w:pPr>
          </w:p>
          <w:p w14:paraId="38412435" w14:textId="77777777" w:rsidR="001922D7" w:rsidRPr="00BD2C81" w:rsidRDefault="001922D7" w:rsidP="00BD2C81">
            <w:pPr>
              <w:pStyle w:val="TableParagraph"/>
              <w:spacing w:line="20" w:lineRule="exact"/>
              <w:ind w:left="206"/>
              <w:rPr>
                <w:rFonts w:ascii="Calibri" w:eastAsia="Calibri" w:hAnsi="Calibri"/>
                <w:sz w:val="2"/>
              </w:rPr>
            </w:pPr>
          </w:p>
          <w:p w14:paraId="3616E2FD" w14:textId="77777777" w:rsidR="001922D7" w:rsidRPr="00BD2C81" w:rsidRDefault="001922D7" w:rsidP="00BD2C81">
            <w:pPr>
              <w:pStyle w:val="TableParagraph"/>
              <w:spacing w:line="20" w:lineRule="exact"/>
              <w:ind w:left="206"/>
              <w:rPr>
                <w:rFonts w:ascii="Calibri" w:eastAsia="Calibri" w:hAnsi="Calibri"/>
                <w:sz w:val="2"/>
              </w:rPr>
            </w:pPr>
          </w:p>
          <w:p w14:paraId="270EE6AB" w14:textId="77777777" w:rsidR="001922D7" w:rsidRPr="00BD2C81" w:rsidRDefault="001922D7" w:rsidP="00BD2C81">
            <w:pPr>
              <w:pStyle w:val="TableParagraph"/>
              <w:spacing w:line="20" w:lineRule="exact"/>
              <w:ind w:left="206"/>
              <w:rPr>
                <w:rFonts w:ascii="Calibri" w:eastAsia="Calibri" w:hAnsi="Calibri"/>
                <w:sz w:val="2"/>
              </w:rPr>
            </w:pPr>
          </w:p>
          <w:p w14:paraId="01B3F109" w14:textId="77777777" w:rsidR="001922D7" w:rsidRPr="00BD2C81" w:rsidRDefault="001922D7" w:rsidP="00BD2C81">
            <w:pPr>
              <w:pStyle w:val="TableParagraph"/>
              <w:spacing w:line="20" w:lineRule="exact"/>
              <w:ind w:left="206"/>
              <w:rPr>
                <w:rFonts w:ascii="Calibri" w:eastAsia="Calibri" w:hAnsi="Calibri"/>
                <w:sz w:val="2"/>
              </w:rPr>
            </w:pPr>
          </w:p>
          <w:p w14:paraId="6F32A19C" w14:textId="77777777" w:rsidR="001922D7" w:rsidRPr="00BD2C81" w:rsidRDefault="001922D7" w:rsidP="00BD2C81">
            <w:pPr>
              <w:pStyle w:val="TableParagraph"/>
              <w:spacing w:line="20" w:lineRule="exact"/>
              <w:ind w:left="206"/>
              <w:rPr>
                <w:rFonts w:ascii="Calibri" w:eastAsia="Calibri" w:hAnsi="Calibri"/>
                <w:sz w:val="2"/>
              </w:rPr>
            </w:pPr>
          </w:p>
          <w:p w14:paraId="046ED87C" w14:textId="77777777" w:rsidR="001922D7" w:rsidRPr="00BD2C81" w:rsidRDefault="001922D7" w:rsidP="00BD2C81">
            <w:pPr>
              <w:pStyle w:val="TableParagraph"/>
              <w:spacing w:line="20" w:lineRule="exact"/>
              <w:ind w:left="206"/>
              <w:rPr>
                <w:rFonts w:ascii="Calibri" w:eastAsia="Calibri" w:hAnsi="Calibri"/>
                <w:sz w:val="2"/>
              </w:rPr>
            </w:pPr>
          </w:p>
          <w:p w14:paraId="2B73CC5D" w14:textId="77777777" w:rsidR="001922D7" w:rsidRPr="00BD2C81" w:rsidRDefault="001922D7" w:rsidP="00BD2C81">
            <w:pPr>
              <w:pStyle w:val="TableParagraph"/>
              <w:spacing w:line="20" w:lineRule="exact"/>
              <w:ind w:left="206"/>
              <w:rPr>
                <w:rFonts w:ascii="Calibri" w:eastAsia="Calibri" w:hAnsi="Calibri"/>
                <w:sz w:val="2"/>
              </w:rPr>
            </w:pPr>
          </w:p>
          <w:p w14:paraId="1473D1EC" w14:textId="77777777" w:rsidR="001922D7" w:rsidRPr="00BD2C81" w:rsidRDefault="001922D7" w:rsidP="00BD2C81">
            <w:pPr>
              <w:pStyle w:val="TableParagraph"/>
              <w:spacing w:line="20" w:lineRule="exact"/>
              <w:ind w:left="206"/>
              <w:rPr>
                <w:rFonts w:ascii="Calibri" w:eastAsia="Calibri" w:hAnsi="Calibri"/>
                <w:sz w:val="2"/>
              </w:rPr>
            </w:pPr>
          </w:p>
          <w:p w14:paraId="3A48FECF" w14:textId="77777777" w:rsidR="001922D7" w:rsidRPr="00BD2C81" w:rsidRDefault="001922D7" w:rsidP="00BD2C81">
            <w:pPr>
              <w:pStyle w:val="TableParagraph"/>
              <w:spacing w:line="20" w:lineRule="exact"/>
              <w:ind w:left="206"/>
              <w:rPr>
                <w:rFonts w:ascii="Calibri" w:eastAsia="Calibri" w:hAnsi="Calibri"/>
                <w:sz w:val="2"/>
              </w:rPr>
            </w:pPr>
          </w:p>
          <w:p w14:paraId="1D642E42" w14:textId="77777777" w:rsidR="001922D7" w:rsidRPr="00BD2C81" w:rsidRDefault="001922D7" w:rsidP="00BD2C81">
            <w:pPr>
              <w:pStyle w:val="TableParagraph"/>
              <w:spacing w:line="20" w:lineRule="exact"/>
              <w:ind w:left="206"/>
              <w:rPr>
                <w:rFonts w:ascii="Calibri" w:eastAsia="Calibri" w:hAnsi="Calibri"/>
                <w:sz w:val="2"/>
              </w:rPr>
            </w:pPr>
          </w:p>
          <w:p w14:paraId="274F5266" w14:textId="77777777" w:rsidR="001922D7" w:rsidRPr="00BD2C81" w:rsidRDefault="001922D7" w:rsidP="00BD2C81">
            <w:pPr>
              <w:pStyle w:val="TableParagraph"/>
              <w:spacing w:line="20" w:lineRule="exact"/>
              <w:ind w:left="206"/>
              <w:rPr>
                <w:rFonts w:ascii="Calibri" w:eastAsia="Calibri" w:hAnsi="Calibri"/>
                <w:sz w:val="2"/>
              </w:rPr>
            </w:pPr>
          </w:p>
          <w:p w14:paraId="2918E447" w14:textId="77777777" w:rsidR="001922D7" w:rsidRPr="00BD2C81" w:rsidRDefault="001922D7" w:rsidP="00BD2C81">
            <w:pPr>
              <w:pStyle w:val="TableParagraph"/>
              <w:spacing w:line="20" w:lineRule="exact"/>
              <w:ind w:left="206"/>
              <w:rPr>
                <w:rFonts w:ascii="Calibri" w:eastAsia="Calibri" w:hAnsi="Calibri"/>
                <w:sz w:val="2"/>
              </w:rPr>
            </w:pPr>
          </w:p>
          <w:p w14:paraId="3AFA4DBD" w14:textId="77777777" w:rsidR="001922D7" w:rsidRPr="00BD2C81" w:rsidRDefault="001922D7" w:rsidP="00BD2C81">
            <w:pPr>
              <w:pStyle w:val="TableParagraph"/>
              <w:spacing w:line="20" w:lineRule="exact"/>
              <w:ind w:left="206"/>
              <w:rPr>
                <w:rFonts w:ascii="Calibri" w:eastAsia="Calibri" w:hAnsi="Calibri"/>
                <w:sz w:val="2"/>
              </w:rPr>
            </w:pPr>
          </w:p>
          <w:p w14:paraId="2F850C40" w14:textId="77777777" w:rsidR="001922D7" w:rsidRPr="00BD2C81" w:rsidRDefault="001922D7" w:rsidP="00BD2C81">
            <w:pPr>
              <w:pStyle w:val="TableParagraph"/>
              <w:spacing w:line="20" w:lineRule="exact"/>
              <w:ind w:left="206"/>
              <w:rPr>
                <w:rFonts w:ascii="Calibri" w:eastAsia="Calibri" w:hAnsi="Calibri"/>
                <w:sz w:val="2"/>
              </w:rPr>
            </w:pPr>
          </w:p>
          <w:p w14:paraId="1E33BCC2" w14:textId="77777777" w:rsidR="001922D7" w:rsidRPr="00BD2C81" w:rsidRDefault="001922D7" w:rsidP="00BD2C81">
            <w:pPr>
              <w:pStyle w:val="TableParagraph"/>
              <w:spacing w:line="20" w:lineRule="exact"/>
              <w:ind w:left="206"/>
              <w:rPr>
                <w:rFonts w:ascii="Calibri" w:eastAsia="Calibri" w:hAnsi="Calibri"/>
                <w:sz w:val="2"/>
              </w:rPr>
            </w:pPr>
          </w:p>
          <w:p w14:paraId="41DD1938" w14:textId="77777777" w:rsidR="001922D7" w:rsidRPr="00BD2C81" w:rsidRDefault="001922D7" w:rsidP="00BD2C81">
            <w:pPr>
              <w:pStyle w:val="TableParagraph"/>
              <w:spacing w:line="20" w:lineRule="exact"/>
              <w:ind w:left="206"/>
              <w:rPr>
                <w:rFonts w:ascii="Calibri" w:eastAsia="Calibri" w:hAnsi="Calibri"/>
                <w:sz w:val="2"/>
              </w:rPr>
            </w:pPr>
          </w:p>
          <w:p w14:paraId="5A1D62C4" w14:textId="77777777" w:rsidR="001922D7" w:rsidRPr="00BD2C81" w:rsidRDefault="001922D7" w:rsidP="00BD2C81">
            <w:pPr>
              <w:pStyle w:val="TableParagraph"/>
              <w:spacing w:line="20" w:lineRule="exact"/>
              <w:ind w:left="206"/>
              <w:rPr>
                <w:rFonts w:ascii="Calibri" w:eastAsia="Calibri" w:hAnsi="Calibri"/>
                <w:sz w:val="2"/>
              </w:rPr>
            </w:pPr>
          </w:p>
          <w:p w14:paraId="3462E8D9" w14:textId="77777777" w:rsidR="001922D7" w:rsidRPr="00BD2C81" w:rsidRDefault="001922D7" w:rsidP="00BD2C81">
            <w:pPr>
              <w:pStyle w:val="TableParagraph"/>
              <w:spacing w:line="20" w:lineRule="exact"/>
              <w:ind w:left="206"/>
              <w:rPr>
                <w:rFonts w:ascii="Calibri" w:eastAsia="Calibri" w:hAnsi="Calibri"/>
                <w:sz w:val="2"/>
              </w:rPr>
            </w:pPr>
          </w:p>
          <w:p w14:paraId="518B9909" w14:textId="77777777" w:rsidR="001922D7" w:rsidRPr="00BD2C81" w:rsidRDefault="001922D7" w:rsidP="00BD2C81">
            <w:pPr>
              <w:pStyle w:val="TableParagraph"/>
              <w:spacing w:before="3" w:after="1"/>
              <w:rPr>
                <w:rFonts w:ascii="Calibri" w:eastAsia="Calibri" w:hAnsi="Calibri"/>
                <w:b/>
                <w:sz w:val="10"/>
              </w:rPr>
            </w:pPr>
          </w:p>
          <w:p w14:paraId="737ABDB1" w14:textId="42159CFB" w:rsidR="001922D7"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480E7F1D" wp14:editId="22FC3F50">
                      <wp:extent cx="189230" cy="6350"/>
                      <wp:effectExtent l="0" t="0" r="0" b="0"/>
                      <wp:docPr id="653723887" name="Grup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2133593486"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52E7C608" id="Gruppo 32"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" strokeweight=".17539mm"/>
                      <w10:anchorlock/>
                    </v:group>
                  </w:pict>
                </mc:Fallback>
              </mc:AlternateContent>
            </w:r>
          </w:p>
        </w:tc>
      </w:tr>
      <w:tr w:rsidR="001922D7" w14:paraId="0C7B6863" w14:textId="77777777" w:rsidTr="00BD2C81">
        <w:trPr>
          <w:trHeight w:val="1626"/>
        </w:trPr>
        <w:tc>
          <w:tcPr>
            <w:tcW w:w="2918" w:type="dxa"/>
          </w:tcPr>
          <w:p w14:paraId="1FA0D822" w14:textId="77777777" w:rsidR="001922D7" w:rsidRPr="00BD2C81" w:rsidRDefault="001922D7" w:rsidP="00BD2C81">
            <w:pPr>
              <w:pStyle w:val="TableParagraph"/>
              <w:tabs>
                <w:tab w:val="left" w:pos="3281"/>
              </w:tabs>
              <w:spacing w:before="1" w:line="247" w:lineRule="auto"/>
              <w:ind w:left="119" w:right="109"/>
              <w:jc w:val="center"/>
              <w:rPr>
                <w:rFonts w:ascii="Calibri" w:eastAsia="Calibri" w:hAnsi="Calibri"/>
                <w:b/>
                <w:sz w:val="20"/>
                <w:szCs w:val="20"/>
              </w:rPr>
            </w:pPr>
            <w:r w:rsidRPr="00BD2C81">
              <w:rPr>
                <w:rFonts w:ascii="Calibri" w:eastAsia="Calibri" w:hAnsi="Calibri"/>
                <w:b/>
                <w:sz w:val="20"/>
                <w:szCs w:val="20"/>
              </w:rPr>
              <w:t>Espressione di giudizi critici</w:t>
            </w:r>
          </w:p>
          <w:p w14:paraId="789057D4" w14:textId="77777777" w:rsidR="001922D7" w:rsidRPr="00BD2C81" w:rsidRDefault="001922D7" w:rsidP="00BD2C81">
            <w:pPr>
              <w:pStyle w:val="TableParagraph"/>
              <w:tabs>
                <w:tab w:val="left" w:pos="3281"/>
              </w:tabs>
              <w:spacing w:before="1" w:line="247" w:lineRule="auto"/>
              <w:ind w:left="119" w:right="109"/>
              <w:jc w:val="center"/>
              <w:rPr>
                <w:rFonts w:ascii="Calibri" w:eastAsia="Calibri" w:hAnsi="Calibri"/>
                <w:b/>
                <w:sz w:val="20"/>
                <w:szCs w:val="20"/>
              </w:rPr>
            </w:pPr>
            <w:r w:rsidRPr="00BD2C81">
              <w:rPr>
                <w:rFonts w:ascii="Calibri" w:eastAsia="Calibri" w:hAnsi="Calibri"/>
                <w:b/>
                <w:sz w:val="20"/>
                <w:szCs w:val="20"/>
              </w:rPr>
              <w:t>e valutazioni personali</w:t>
            </w:r>
          </w:p>
        </w:tc>
        <w:tc>
          <w:tcPr>
            <w:tcW w:w="5730" w:type="dxa"/>
          </w:tcPr>
          <w:p w14:paraId="54866B28" w14:textId="77777777" w:rsidR="001922D7" w:rsidRPr="00BD2C81" w:rsidRDefault="001922D7" w:rsidP="00BD2C81">
            <w:pPr>
              <w:rPr>
                <w:rFonts w:ascii="Calibri" w:eastAsia="Calibri" w:hAnsi="Calibri"/>
              </w:rPr>
            </w:pPr>
            <w:r w:rsidRPr="00BD2C81">
              <w:rPr>
                <w:rFonts w:ascii="Calibri" w:eastAsia="Calibri" w:hAnsi="Calibri"/>
              </w:rPr>
              <w:t>a)Assenza e/o incoerenza di giudizi critici e valutazioni personali</w:t>
            </w:r>
          </w:p>
          <w:p w14:paraId="43C9C336" w14:textId="77777777" w:rsidR="001922D7" w:rsidRPr="00BD2C81" w:rsidRDefault="001922D7" w:rsidP="00BD2C81">
            <w:pPr>
              <w:rPr>
                <w:rFonts w:ascii="Calibri" w:eastAsia="Calibri" w:hAnsi="Calibri"/>
              </w:rPr>
            </w:pPr>
            <w:r w:rsidRPr="00BD2C81">
              <w:rPr>
                <w:rFonts w:ascii="Calibri" w:eastAsia="Calibri" w:hAnsi="Calibri"/>
              </w:rPr>
              <w:t>b)Giudizi critici e valutazioni personali scarsi e /o poco coerenti</w:t>
            </w:r>
          </w:p>
          <w:p w14:paraId="2E52B4C0" w14:textId="77777777" w:rsidR="001922D7" w:rsidRPr="00BD2C81" w:rsidRDefault="001922D7" w:rsidP="00BD2C81">
            <w:pPr>
              <w:rPr>
                <w:rFonts w:ascii="Calibri" w:eastAsia="Calibri" w:hAnsi="Calibri"/>
              </w:rPr>
            </w:pPr>
            <w:r w:rsidRPr="00BD2C81">
              <w:rPr>
                <w:rFonts w:ascii="Calibri" w:eastAsia="Calibri" w:hAnsi="Calibri"/>
                <w:b/>
              </w:rPr>
              <w:t>c)Adeguata formulazione di giudizi critici e valutazioni personali</w:t>
            </w:r>
          </w:p>
          <w:p w14:paraId="35ED0430" w14:textId="77777777" w:rsidR="001922D7" w:rsidRPr="00BD2C81" w:rsidRDefault="001922D7" w:rsidP="00BD2C81">
            <w:pPr>
              <w:rPr>
                <w:rFonts w:ascii="Calibri" w:eastAsia="Calibri" w:hAnsi="Calibri"/>
              </w:rPr>
            </w:pPr>
            <w:r w:rsidRPr="00BD2C81">
              <w:rPr>
                <w:rFonts w:ascii="Calibri" w:eastAsia="Calibri" w:hAnsi="Calibri"/>
              </w:rPr>
              <w:t>d)Efficace e personale formulazione di giudizi critici e valutazioni personali</w:t>
            </w:r>
          </w:p>
          <w:p w14:paraId="60C6887E" w14:textId="77777777" w:rsidR="001922D7" w:rsidRPr="00BD2C81" w:rsidRDefault="001922D7" w:rsidP="00BD2C81">
            <w:pPr>
              <w:rPr>
                <w:rFonts w:ascii="Calibri" w:eastAsia="Calibri" w:hAnsi="Calibri"/>
              </w:rPr>
            </w:pPr>
            <w:r w:rsidRPr="00BD2C81">
              <w:rPr>
                <w:rFonts w:ascii="Calibri" w:eastAsia="Calibri" w:hAnsi="Calibri"/>
              </w:rPr>
              <w:t>e)Giudizi critici articolati, valutazioni personali che denotano maturità</w:t>
            </w:r>
          </w:p>
        </w:tc>
        <w:tc>
          <w:tcPr>
            <w:tcW w:w="708" w:type="dxa"/>
          </w:tcPr>
          <w:p w14:paraId="3B6F288F" w14:textId="77777777" w:rsidR="001922D7" w:rsidRPr="00BD2C81" w:rsidRDefault="001922D7" w:rsidP="00BD2C81">
            <w:pPr>
              <w:pStyle w:val="TableParagraph"/>
              <w:ind w:firstLine="168"/>
              <w:jc w:val="center"/>
              <w:rPr>
                <w:rFonts w:ascii="Calibri" w:eastAsia="Calibri" w:hAnsi="Calibri"/>
                <w:sz w:val="20"/>
                <w:szCs w:val="20"/>
              </w:rPr>
            </w:pPr>
            <w:r w:rsidRPr="00BD2C81">
              <w:rPr>
                <w:rFonts w:ascii="Calibri" w:eastAsia="Calibri" w:hAnsi="Calibri"/>
                <w:sz w:val="20"/>
                <w:szCs w:val="20"/>
              </w:rPr>
              <w:t>1-2</w:t>
            </w:r>
          </w:p>
          <w:p w14:paraId="3273C72C" w14:textId="77777777" w:rsidR="001922D7" w:rsidRPr="00BD2C81" w:rsidRDefault="001922D7" w:rsidP="00BD2C81">
            <w:pPr>
              <w:pStyle w:val="TableParagraph"/>
              <w:ind w:firstLine="168"/>
              <w:jc w:val="center"/>
              <w:rPr>
                <w:rFonts w:ascii="Calibri" w:eastAsia="Calibri" w:hAnsi="Calibri"/>
                <w:sz w:val="20"/>
                <w:szCs w:val="20"/>
              </w:rPr>
            </w:pPr>
            <w:r w:rsidRPr="00BD2C81">
              <w:rPr>
                <w:rFonts w:ascii="Calibri" w:eastAsia="Calibri" w:hAnsi="Calibri"/>
                <w:sz w:val="20"/>
                <w:szCs w:val="20"/>
              </w:rPr>
              <w:t>3-4</w:t>
            </w:r>
          </w:p>
          <w:p w14:paraId="1EACB8EE" w14:textId="77777777" w:rsidR="001922D7" w:rsidRPr="00BD2C81" w:rsidRDefault="001922D7" w:rsidP="00BD2C81">
            <w:pPr>
              <w:pStyle w:val="TableParagraph"/>
              <w:ind w:firstLine="168"/>
              <w:jc w:val="center"/>
              <w:rPr>
                <w:rFonts w:ascii="Calibri" w:eastAsia="Calibri" w:hAnsi="Calibri"/>
                <w:b/>
                <w:bCs/>
                <w:sz w:val="20"/>
                <w:szCs w:val="20"/>
              </w:rPr>
            </w:pPr>
            <w:r w:rsidRPr="00BD2C81">
              <w:rPr>
                <w:rFonts w:ascii="Calibri" w:eastAsia="Calibri" w:hAnsi="Calibri"/>
                <w:b/>
                <w:bCs/>
                <w:sz w:val="20"/>
                <w:szCs w:val="20"/>
              </w:rPr>
              <w:t>5</w:t>
            </w:r>
          </w:p>
          <w:p w14:paraId="633F430C" w14:textId="77777777" w:rsidR="001922D7" w:rsidRPr="00BD2C81" w:rsidRDefault="001922D7" w:rsidP="00BD2C81">
            <w:pPr>
              <w:pStyle w:val="TableParagraph"/>
              <w:ind w:firstLine="168"/>
              <w:jc w:val="center"/>
              <w:rPr>
                <w:rFonts w:ascii="Calibri" w:eastAsia="Calibri" w:hAnsi="Calibri"/>
                <w:sz w:val="20"/>
                <w:szCs w:val="20"/>
              </w:rPr>
            </w:pPr>
            <w:r w:rsidRPr="00BD2C81">
              <w:rPr>
                <w:rFonts w:ascii="Calibri" w:eastAsia="Calibri" w:hAnsi="Calibri"/>
                <w:sz w:val="20"/>
                <w:szCs w:val="20"/>
              </w:rPr>
              <w:t>6-7</w:t>
            </w:r>
          </w:p>
          <w:p w14:paraId="0CFC133B" w14:textId="77777777" w:rsidR="001922D7" w:rsidRPr="00BD2C81" w:rsidRDefault="001922D7" w:rsidP="00BD2C81">
            <w:pPr>
              <w:pStyle w:val="TableParagraph"/>
              <w:ind w:firstLine="168"/>
              <w:jc w:val="center"/>
              <w:rPr>
                <w:rFonts w:ascii="Calibri" w:eastAsia="Calibri" w:hAnsi="Calibri"/>
                <w:sz w:val="20"/>
              </w:rPr>
            </w:pPr>
          </w:p>
          <w:p w14:paraId="3D7A792E" w14:textId="77777777" w:rsidR="001922D7" w:rsidRPr="00BD2C81" w:rsidRDefault="001922D7" w:rsidP="00BD2C81">
            <w:pPr>
              <w:pStyle w:val="TableParagraph"/>
              <w:ind w:firstLine="168"/>
              <w:jc w:val="center"/>
              <w:rPr>
                <w:rFonts w:ascii="Calibri" w:eastAsia="Calibri" w:hAnsi="Calibri"/>
                <w:sz w:val="20"/>
                <w:szCs w:val="20"/>
              </w:rPr>
            </w:pPr>
            <w:r w:rsidRPr="00BD2C81">
              <w:rPr>
                <w:rFonts w:ascii="Calibri" w:eastAsia="Calibri" w:hAnsi="Calibri"/>
                <w:sz w:val="20"/>
              </w:rPr>
              <w:t>8</w:t>
            </w:r>
          </w:p>
        </w:tc>
        <w:tc>
          <w:tcPr>
            <w:tcW w:w="993" w:type="dxa"/>
          </w:tcPr>
          <w:p w14:paraId="1E879CC6" w14:textId="77777777" w:rsidR="001922D7" w:rsidRPr="00BD2C81" w:rsidRDefault="001922D7" w:rsidP="00BD2C81">
            <w:pPr>
              <w:pStyle w:val="TableParagraph"/>
              <w:spacing w:line="20" w:lineRule="exact"/>
              <w:ind w:left="206"/>
              <w:rPr>
                <w:rFonts w:ascii="Calibri" w:eastAsia="Calibri" w:hAnsi="Calibri"/>
                <w:sz w:val="2"/>
              </w:rPr>
            </w:pPr>
          </w:p>
          <w:p w14:paraId="53962135" w14:textId="77777777" w:rsidR="001922D7" w:rsidRPr="00BD2C81" w:rsidRDefault="001922D7" w:rsidP="00BD2C81">
            <w:pPr>
              <w:pStyle w:val="TableParagraph"/>
              <w:spacing w:line="20" w:lineRule="exact"/>
              <w:ind w:left="206"/>
              <w:rPr>
                <w:rFonts w:ascii="Calibri" w:eastAsia="Calibri" w:hAnsi="Calibri"/>
                <w:sz w:val="2"/>
              </w:rPr>
            </w:pPr>
          </w:p>
          <w:p w14:paraId="4184E0D2" w14:textId="77777777" w:rsidR="001922D7" w:rsidRPr="00BD2C81" w:rsidRDefault="001922D7" w:rsidP="00BD2C81">
            <w:pPr>
              <w:pStyle w:val="TableParagraph"/>
              <w:spacing w:line="20" w:lineRule="exact"/>
              <w:ind w:left="206"/>
              <w:rPr>
                <w:rFonts w:ascii="Calibri" w:eastAsia="Calibri" w:hAnsi="Calibri"/>
                <w:sz w:val="2"/>
              </w:rPr>
            </w:pPr>
          </w:p>
          <w:p w14:paraId="21B1A7B7" w14:textId="77777777" w:rsidR="001922D7" w:rsidRPr="00BD2C81" w:rsidRDefault="001922D7" w:rsidP="00BD2C81">
            <w:pPr>
              <w:pStyle w:val="TableParagraph"/>
              <w:spacing w:line="20" w:lineRule="exact"/>
              <w:ind w:left="206"/>
              <w:rPr>
                <w:rFonts w:ascii="Calibri" w:eastAsia="Calibri" w:hAnsi="Calibri"/>
                <w:sz w:val="2"/>
              </w:rPr>
            </w:pPr>
          </w:p>
          <w:p w14:paraId="377BDFA3" w14:textId="77777777" w:rsidR="001922D7" w:rsidRPr="00BD2C81" w:rsidRDefault="001922D7" w:rsidP="00BD2C81">
            <w:pPr>
              <w:pStyle w:val="TableParagraph"/>
              <w:spacing w:line="20" w:lineRule="exact"/>
              <w:ind w:left="206"/>
              <w:rPr>
                <w:rFonts w:ascii="Calibri" w:eastAsia="Calibri" w:hAnsi="Calibri"/>
                <w:sz w:val="2"/>
              </w:rPr>
            </w:pPr>
          </w:p>
          <w:p w14:paraId="263F46FC" w14:textId="77777777" w:rsidR="001922D7" w:rsidRPr="00BD2C81" w:rsidRDefault="001922D7" w:rsidP="00BD2C81">
            <w:pPr>
              <w:pStyle w:val="TableParagraph"/>
              <w:spacing w:line="20" w:lineRule="exact"/>
              <w:ind w:left="206"/>
              <w:rPr>
                <w:rFonts w:ascii="Calibri" w:eastAsia="Calibri" w:hAnsi="Calibri"/>
                <w:sz w:val="2"/>
              </w:rPr>
            </w:pPr>
          </w:p>
          <w:p w14:paraId="6492F20F" w14:textId="77777777" w:rsidR="001922D7" w:rsidRPr="00BD2C81" w:rsidRDefault="001922D7" w:rsidP="00BD2C81">
            <w:pPr>
              <w:pStyle w:val="TableParagraph"/>
              <w:spacing w:line="20" w:lineRule="exact"/>
              <w:ind w:left="206"/>
              <w:rPr>
                <w:rFonts w:ascii="Calibri" w:eastAsia="Calibri" w:hAnsi="Calibri"/>
                <w:sz w:val="2"/>
              </w:rPr>
            </w:pPr>
          </w:p>
          <w:p w14:paraId="745D1259" w14:textId="77777777" w:rsidR="001922D7" w:rsidRPr="00BD2C81" w:rsidRDefault="001922D7" w:rsidP="00BD2C81">
            <w:pPr>
              <w:pStyle w:val="TableParagraph"/>
              <w:spacing w:line="20" w:lineRule="exact"/>
              <w:ind w:left="206"/>
              <w:rPr>
                <w:rFonts w:ascii="Calibri" w:eastAsia="Calibri" w:hAnsi="Calibri"/>
                <w:sz w:val="2"/>
              </w:rPr>
            </w:pPr>
          </w:p>
          <w:p w14:paraId="3195C590" w14:textId="77777777" w:rsidR="001922D7" w:rsidRPr="00BD2C81" w:rsidRDefault="001922D7" w:rsidP="00BD2C81">
            <w:pPr>
              <w:pStyle w:val="TableParagraph"/>
              <w:spacing w:line="20" w:lineRule="exact"/>
              <w:ind w:left="206"/>
              <w:rPr>
                <w:rFonts w:ascii="Calibri" w:eastAsia="Calibri" w:hAnsi="Calibri"/>
                <w:sz w:val="2"/>
              </w:rPr>
            </w:pPr>
          </w:p>
          <w:p w14:paraId="59C8E813" w14:textId="77777777" w:rsidR="001922D7" w:rsidRPr="00BD2C81" w:rsidRDefault="001922D7" w:rsidP="00BD2C81">
            <w:pPr>
              <w:pStyle w:val="TableParagraph"/>
              <w:spacing w:line="20" w:lineRule="exact"/>
              <w:ind w:left="206"/>
              <w:rPr>
                <w:rFonts w:ascii="Calibri" w:eastAsia="Calibri" w:hAnsi="Calibri"/>
                <w:sz w:val="2"/>
              </w:rPr>
            </w:pPr>
          </w:p>
          <w:p w14:paraId="0B7BF4AD" w14:textId="77777777" w:rsidR="001922D7" w:rsidRPr="00BD2C81" w:rsidRDefault="001922D7" w:rsidP="00BD2C81">
            <w:pPr>
              <w:pStyle w:val="TableParagraph"/>
              <w:spacing w:line="20" w:lineRule="exact"/>
              <w:ind w:left="206"/>
              <w:rPr>
                <w:rFonts w:ascii="Calibri" w:eastAsia="Calibri" w:hAnsi="Calibri"/>
                <w:sz w:val="2"/>
              </w:rPr>
            </w:pPr>
          </w:p>
          <w:p w14:paraId="2D66472C" w14:textId="77777777" w:rsidR="001922D7" w:rsidRPr="00BD2C81" w:rsidRDefault="001922D7" w:rsidP="00BD2C81">
            <w:pPr>
              <w:pStyle w:val="TableParagraph"/>
              <w:spacing w:line="20" w:lineRule="exact"/>
              <w:ind w:left="206"/>
              <w:rPr>
                <w:rFonts w:ascii="Calibri" w:eastAsia="Calibri" w:hAnsi="Calibri"/>
                <w:sz w:val="2"/>
              </w:rPr>
            </w:pPr>
          </w:p>
          <w:p w14:paraId="47C530E9" w14:textId="77777777" w:rsidR="001922D7" w:rsidRPr="00BD2C81" w:rsidRDefault="001922D7" w:rsidP="00BD2C81">
            <w:pPr>
              <w:pStyle w:val="TableParagraph"/>
              <w:spacing w:line="20" w:lineRule="exact"/>
              <w:ind w:left="206"/>
              <w:rPr>
                <w:rFonts w:ascii="Calibri" w:eastAsia="Calibri" w:hAnsi="Calibri"/>
                <w:sz w:val="2"/>
              </w:rPr>
            </w:pPr>
          </w:p>
          <w:p w14:paraId="72F230E2" w14:textId="77777777" w:rsidR="001922D7" w:rsidRPr="00BD2C81" w:rsidRDefault="001922D7" w:rsidP="00BD2C81">
            <w:pPr>
              <w:pStyle w:val="TableParagraph"/>
              <w:spacing w:line="20" w:lineRule="exact"/>
              <w:ind w:left="206"/>
              <w:rPr>
                <w:rFonts w:ascii="Calibri" w:eastAsia="Calibri" w:hAnsi="Calibri"/>
                <w:sz w:val="2"/>
              </w:rPr>
            </w:pPr>
          </w:p>
          <w:p w14:paraId="504A50ED" w14:textId="77777777" w:rsidR="001922D7" w:rsidRPr="00BD2C81" w:rsidRDefault="001922D7" w:rsidP="00BD2C81">
            <w:pPr>
              <w:pStyle w:val="TableParagraph"/>
              <w:spacing w:line="20" w:lineRule="exact"/>
              <w:ind w:left="206"/>
              <w:rPr>
                <w:rFonts w:ascii="Calibri" w:eastAsia="Calibri" w:hAnsi="Calibri"/>
                <w:sz w:val="2"/>
              </w:rPr>
            </w:pPr>
          </w:p>
          <w:p w14:paraId="4E0F73A1" w14:textId="77777777" w:rsidR="001922D7" w:rsidRPr="00BD2C81" w:rsidRDefault="001922D7" w:rsidP="00BD2C81">
            <w:pPr>
              <w:pStyle w:val="TableParagraph"/>
              <w:spacing w:line="20" w:lineRule="exact"/>
              <w:ind w:left="206"/>
              <w:rPr>
                <w:rFonts w:ascii="Calibri" w:eastAsia="Calibri" w:hAnsi="Calibri"/>
                <w:sz w:val="2"/>
              </w:rPr>
            </w:pPr>
          </w:p>
          <w:p w14:paraId="41D3D808" w14:textId="77777777" w:rsidR="001922D7" w:rsidRPr="00BD2C81" w:rsidRDefault="001922D7" w:rsidP="00BD2C81">
            <w:pPr>
              <w:pStyle w:val="TableParagraph"/>
              <w:spacing w:line="20" w:lineRule="exact"/>
              <w:ind w:left="206"/>
              <w:rPr>
                <w:rFonts w:ascii="Calibri" w:eastAsia="Calibri" w:hAnsi="Calibri"/>
                <w:sz w:val="2"/>
              </w:rPr>
            </w:pPr>
          </w:p>
          <w:p w14:paraId="77137E00" w14:textId="77777777" w:rsidR="001922D7" w:rsidRPr="00BD2C81" w:rsidRDefault="001922D7" w:rsidP="00BD2C81">
            <w:pPr>
              <w:pStyle w:val="TableParagraph"/>
              <w:spacing w:line="20" w:lineRule="exact"/>
              <w:ind w:left="206"/>
              <w:rPr>
                <w:rFonts w:ascii="Calibri" w:eastAsia="Calibri" w:hAnsi="Calibri"/>
                <w:sz w:val="2"/>
              </w:rPr>
            </w:pPr>
          </w:p>
          <w:p w14:paraId="41D5B0B3" w14:textId="77777777" w:rsidR="001922D7" w:rsidRPr="00BD2C81" w:rsidRDefault="001922D7" w:rsidP="00BD2C81">
            <w:pPr>
              <w:pStyle w:val="TableParagraph"/>
              <w:spacing w:line="20" w:lineRule="exact"/>
              <w:ind w:left="206"/>
              <w:rPr>
                <w:rFonts w:ascii="Calibri" w:eastAsia="Calibri" w:hAnsi="Calibri"/>
                <w:sz w:val="2"/>
              </w:rPr>
            </w:pPr>
          </w:p>
          <w:p w14:paraId="3DE88FAE" w14:textId="77777777" w:rsidR="001922D7" w:rsidRPr="00BD2C81" w:rsidRDefault="001922D7" w:rsidP="00BD2C81">
            <w:pPr>
              <w:pStyle w:val="TableParagraph"/>
              <w:spacing w:line="20" w:lineRule="exact"/>
              <w:ind w:left="206"/>
              <w:rPr>
                <w:rFonts w:ascii="Calibri" w:eastAsia="Calibri" w:hAnsi="Calibri"/>
                <w:sz w:val="2"/>
              </w:rPr>
            </w:pPr>
          </w:p>
          <w:p w14:paraId="1DDCD916" w14:textId="77777777" w:rsidR="001922D7" w:rsidRPr="00BD2C81" w:rsidRDefault="001922D7" w:rsidP="00BD2C81">
            <w:pPr>
              <w:pStyle w:val="TableParagraph"/>
              <w:spacing w:line="20" w:lineRule="exact"/>
              <w:ind w:left="206"/>
              <w:rPr>
                <w:rFonts w:ascii="Calibri" w:eastAsia="Calibri" w:hAnsi="Calibri"/>
                <w:sz w:val="2"/>
              </w:rPr>
            </w:pPr>
          </w:p>
          <w:p w14:paraId="3C80D06C" w14:textId="77777777" w:rsidR="001922D7" w:rsidRPr="00BD2C81" w:rsidRDefault="001922D7" w:rsidP="00BD2C81">
            <w:pPr>
              <w:pStyle w:val="TableParagraph"/>
              <w:spacing w:line="20" w:lineRule="exact"/>
              <w:ind w:left="206"/>
              <w:rPr>
                <w:rFonts w:ascii="Calibri" w:eastAsia="Calibri" w:hAnsi="Calibri"/>
                <w:sz w:val="2"/>
              </w:rPr>
            </w:pPr>
          </w:p>
          <w:p w14:paraId="34C89840" w14:textId="77777777" w:rsidR="001922D7" w:rsidRPr="00BD2C81" w:rsidRDefault="001922D7" w:rsidP="00BD2C81">
            <w:pPr>
              <w:pStyle w:val="TableParagraph"/>
              <w:spacing w:line="20" w:lineRule="exact"/>
              <w:ind w:left="206"/>
              <w:rPr>
                <w:rFonts w:ascii="Calibri" w:eastAsia="Calibri" w:hAnsi="Calibri"/>
                <w:sz w:val="2"/>
              </w:rPr>
            </w:pPr>
          </w:p>
          <w:p w14:paraId="0E85A100" w14:textId="77777777" w:rsidR="001922D7" w:rsidRPr="00BD2C81" w:rsidRDefault="001922D7" w:rsidP="00BD2C81">
            <w:pPr>
              <w:pStyle w:val="TableParagraph"/>
              <w:spacing w:line="20" w:lineRule="exact"/>
              <w:ind w:left="206"/>
              <w:rPr>
                <w:rFonts w:ascii="Calibri" w:eastAsia="Calibri" w:hAnsi="Calibri"/>
                <w:sz w:val="2"/>
              </w:rPr>
            </w:pPr>
          </w:p>
          <w:p w14:paraId="377E36FF" w14:textId="77777777" w:rsidR="001922D7" w:rsidRPr="00BD2C81" w:rsidRDefault="001922D7" w:rsidP="00BD2C81">
            <w:pPr>
              <w:pStyle w:val="TableParagraph"/>
              <w:spacing w:line="20" w:lineRule="exact"/>
              <w:ind w:left="206"/>
              <w:rPr>
                <w:rFonts w:ascii="Calibri" w:eastAsia="Calibri" w:hAnsi="Calibri"/>
                <w:sz w:val="2"/>
              </w:rPr>
            </w:pPr>
          </w:p>
          <w:p w14:paraId="00109EBF" w14:textId="77777777" w:rsidR="001922D7" w:rsidRPr="00BD2C81" w:rsidRDefault="001922D7" w:rsidP="00BD2C81">
            <w:pPr>
              <w:pStyle w:val="TableParagraph"/>
              <w:spacing w:line="20" w:lineRule="exact"/>
              <w:ind w:left="206"/>
              <w:rPr>
                <w:rFonts w:ascii="Calibri" w:eastAsia="Calibri" w:hAnsi="Calibri"/>
                <w:sz w:val="2"/>
              </w:rPr>
            </w:pPr>
          </w:p>
          <w:p w14:paraId="18A6AB27" w14:textId="77777777" w:rsidR="001922D7" w:rsidRPr="00BD2C81" w:rsidRDefault="001922D7" w:rsidP="00BD2C81">
            <w:pPr>
              <w:pStyle w:val="TableParagraph"/>
              <w:spacing w:line="20" w:lineRule="exact"/>
              <w:ind w:left="206"/>
              <w:rPr>
                <w:rFonts w:ascii="Calibri" w:eastAsia="Calibri" w:hAnsi="Calibri"/>
                <w:sz w:val="2"/>
              </w:rPr>
            </w:pPr>
          </w:p>
          <w:p w14:paraId="4D00BFA0" w14:textId="77777777" w:rsidR="001922D7" w:rsidRPr="00BD2C81" w:rsidRDefault="001922D7" w:rsidP="00BD2C81">
            <w:pPr>
              <w:pStyle w:val="TableParagraph"/>
              <w:spacing w:line="20" w:lineRule="exact"/>
              <w:ind w:left="206"/>
              <w:rPr>
                <w:rFonts w:ascii="Calibri" w:eastAsia="Calibri" w:hAnsi="Calibri"/>
                <w:sz w:val="2"/>
              </w:rPr>
            </w:pPr>
          </w:p>
          <w:p w14:paraId="30C4370F" w14:textId="77777777" w:rsidR="001922D7" w:rsidRPr="00BD2C81" w:rsidRDefault="001922D7" w:rsidP="00BD2C81">
            <w:pPr>
              <w:pStyle w:val="TableParagraph"/>
              <w:spacing w:line="20" w:lineRule="exact"/>
              <w:ind w:left="206"/>
              <w:rPr>
                <w:rFonts w:ascii="Calibri" w:eastAsia="Calibri" w:hAnsi="Calibri"/>
                <w:sz w:val="2"/>
              </w:rPr>
            </w:pPr>
          </w:p>
          <w:p w14:paraId="72810B38" w14:textId="77777777" w:rsidR="001922D7" w:rsidRPr="00BD2C81" w:rsidRDefault="001922D7" w:rsidP="00BD2C81">
            <w:pPr>
              <w:pStyle w:val="TableParagraph"/>
              <w:spacing w:line="20" w:lineRule="exact"/>
              <w:ind w:left="206"/>
              <w:rPr>
                <w:rFonts w:ascii="Calibri" w:eastAsia="Calibri" w:hAnsi="Calibri"/>
                <w:sz w:val="2"/>
              </w:rPr>
            </w:pPr>
          </w:p>
          <w:p w14:paraId="5B985C34" w14:textId="77777777" w:rsidR="001922D7" w:rsidRPr="00BD2C81" w:rsidRDefault="001922D7" w:rsidP="00BD2C81">
            <w:pPr>
              <w:pStyle w:val="TableParagraph"/>
              <w:spacing w:before="3" w:after="1"/>
              <w:rPr>
                <w:rFonts w:ascii="Calibri" w:eastAsia="Calibri" w:hAnsi="Calibri"/>
                <w:b/>
                <w:sz w:val="10"/>
              </w:rPr>
            </w:pPr>
          </w:p>
          <w:p w14:paraId="7F161047" w14:textId="002A478B" w:rsidR="001922D7" w:rsidRPr="00BD2C81" w:rsidRDefault="00590471" w:rsidP="00BD2C81">
            <w:pPr>
              <w:pStyle w:val="TableParagraph"/>
              <w:spacing w:line="20" w:lineRule="exact"/>
              <w:ind w:left="206"/>
              <w:rPr>
                <w:rFonts w:ascii="Calibri" w:eastAsia="Calibri" w:hAnsi="Calibri"/>
                <w:sz w:val="2"/>
              </w:rPr>
            </w:pPr>
            <w:r w:rsidRPr="00BD2C81">
              <w:rPr>
                <w:rFonts w:ascii="Calibri" w:eastAsia="Calibri" w:hAnsi="Calibri"/>
                <w:noProof/>
              </w:rPr>
              <mc:AlternateContent>
                <mc:Choice Requires="wpg">
                  <w:drawing>
                    <wp:inline distT="0" distB="0" distL="0" distR="0" wp14:anchorId="6F2F5ED0" wp14:editId="2D06FD25">
                      <wp:extent cx="189230" cy="6350"/>
                      <wp:effectExtent l="0" t="0" r="0" b="0"/>
                      <wp:docPr id="534957692" name="Grup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1714055581" name="Line 33"/>
                              <wps:cNvCnPr>
                                <a:cxnSpLocks noChangeShapeType="1"/>
                              </wps:cNvCnPr>
                              <wps:spPr bwMode="auto">
                                <a:xfrm>
                                  <a:off x="0" y="5"/>
                                  <a:ext cx="298" cy="0"/>
                                </a:xfrm>
                                <a:prstGeom prst="line">
                                  <a:avLst/>
                                </a:prstGeom>
                                <a:noFill/>
                                <a:ln w="6314">
                                  <a:solidFill>
                                    <a:srgbClr val="000000"/>
                                  </a:solidFill>
                                  <a:prstDash val="solid"/>
                                  <a:round/>
                                  <a:headEnd/>
                                  <a:tailEnd/>
                                </a:ln>
                              </wps:spPr>
                              <wps:bodyPr/>
                            </wps:wsp>
                          </wpg:wgp>
                        </a:graphicData>
                      </a:graphic>
                    </wp:inline>
                  </w:drawing>
                </mc:Choice>
                <mc:Fallback>
                  <w:pict>
                    <v:group w14:anchorId="7C8DECE0" id="Gruppo 29"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">
                      <v:line id="Line 33" o:spid="_x0000_s1027" style="position:absolute;visibility:visible;mso-wrap-style:square" from="0,5" to="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" strokeweight=".17539mm"/>
                      <w10:anchorlock/>
                    </v:group>
                  </w:pict>
                </mc:Fallback>
              </mc:AlternateContent>
            </w:r>
          </w:p>
        </w:tc>
      </w:tr>
      <w:tr w:rsidR="001922D7" w14:paraId="31C9ED5D" w14:textId="77777777" w:rsidTr="00BD2C81">
        <w:trPr>
          <w:trHeight w:val="643"/>
        </w:trPr>
        <w:tc>
          <w:tcPr>
            <w:tcW w:w="8648" w:type="dxa"/>
            <w:gridSpan w:val="2"/>
            <w:vMerge w:val="restart"/>
          </w:tcPr>
          <w:p w14:paraId="7560435A" w14:textId="77777777" w:rsidR="001922D7" w:rsidRPr="00BD2C81" w:rsidRDefault="001922D7" w:rsidP="00BD2C81">
            <w:pPr>
              <w:pStyle w:val="TableParagraph"/>
              <w:spacing w:before="6"/>
              <w:rPr>
                <w:rFonts w:ascii="Calibri" w:eastAsia="Calibri" w:hAnsi="Calibri"/>
                <w:b/>
                <w:sz w:val="11"/>
              </w:rPr>
            </w:pPr>
          </w:p>
          <w:p w14:paraId="0904C60A" w14:textId="23DF7523" w:rsidR="001922D7" w:rsidRPr="00BD2C81" w:rsidRDefault="00590471" w:rsidP="00BD2C81">
            <w:pPr>
              <w:pStyle w:val="TableParagraph"/>
              <w:ind w:left="130" w:right="-46"/>
              <w:rPr>
                <w:rFonts w:ascii="Calibri" w:eastAsia="Calibri" w:hAnsi="Calibri"/>
                <w:sz w:val="20"/>
              </w:rPr>
            </w:pPr>
            <w:r w:rsidRPr="00BD2C81">
              <w:rPr>
                <w:rFonts w:ascii="Calibri" w:eastAsia="Calibri" w:hAnsi="Calibri"/>
                <w:noProof/>
                <w:sz w:val="20"/>
                <w:lang w:bidi="ar-SA"/>
              </w:rPr>
              <w:drawing>
                <wp:inline distT="0" distB="0" distL="0" distR="0" wp14:anchorId="70A3F09C" wp14:editId="56C37800">
                  <wp:extent cx="5372100" cy="731520"/>
                  <wp:effectExtent l="0" t="0" r="0" b="0"/>
                  <wp:docPr id="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731520"/>
                          </a:xfrm>
                          <a:prstGeom prst="rect">
                            <a:avLst/>
                          </a:prstGeom>
                          <a:noFill/>
                          <a:ln>
                            <a:noFill/>
                          </a:ln>
                        </pic:spPr>
                      </pic:pic>
                    </a:graphicData>
                  </a:graphic>
                </wp:inline>
              </w:drawing>
            </w:r>
          </w:p>
        </w:tc>
        <w:tc>
          <w:tcPr>
            <w:tcW w:w="1701" w:type="dxa"/>
            <w:gridSpan w:val="2"/>
          </w:tcPr>
          <w:p w14:paraId="172E284E" w14:textId="77777777" w:rsidR="001922D7" w:rsidRPr="00BD2C81" w:rsidRDefault="001922D7" w:rsidP="00BD2C81">
            <w:pPr>
              <w:pStyle w:val="TableParagraph"/>
              <w:rPr>
                <w:rFonts w:ascii="Calibri" w:eastAsia="Calibri" w:hAnsi="Calibri"/>
                <w:sz w:val="18"/>
              </w:rPr>
            </w:pPr>
          </w:p>
          <w:p w14:paraId="60CCF46D" w14:textId="77777777" w:rsidR="001922D7" w:rsidRPr="00BD2C81" w:rsidRDefault="001922D7" w:rsidP="00BD2C81">
            <w:pPr>
              <w:pStyle w:val="TableParagraph"/>
              <w:rPr>
                <w:rFonts w:ascii="Calibri" w:eastAsia="Calibri" w:hAnsi="Calibri"/>
                <w:sz w:val="18"/>
              </w:rPr>
            </w:pPr>
            <w:r w:rsidRPr="00BD2C81">
              <w:rPr>
                <w:rFonts w:ascii="Calibri" w:eastAsia="Calibri" w:hAnsi="Calibri"/>
                <w:sz w:val="18"/>
              </w:rPr>
              <w:t xml:space="preserve">    __________/60</w:t>
            </w:r>
          </w:p>
        </w:tc>
      </w:tr>
      <w:tr w:rsidR="001922D7" w14:paraId="2CD16166" w14:textId="77777777" w:rsidTr="00BD2C81">
        <w:trPr>
          <w:trHeight w:val="441"/>
        </w:trPr>
        <w:tc>
          <w:tcPr>
            <w:tcW w:w="8648" w:type="dxa"/>
            <w:gridSpan w:val="2"/>
            <w:vMerge/>
          </w:tcPr>
          <w:p w14:paraId="2AA3D49D" w14:textId="77777777" w:rsidR="001922D7" w:rsidRPr="00BD2C81" w:rsidRDefault="001922D7" w:rsidP="00BD2C81">
            <w:pPr>
              <w:widowControl w:val="0"/>
              <w:autoSpaceDE w:val="0"/>
              <w:autoSpaceDN w:val="0"/>
              <w:rPr>
                <w:rFonts w:ascii="Calibri" w:eastAsia="Calibri" w:hAnsi="Calibri"/>
                <w:sz w:val="2"/>
                <w:szCs w:val="2"/>
              </w:rPr>
            </w:pPr>
          </w:p>
        </w:tc>
        <w:tc>
          <w:tcPr>
            <w:tcW w:w="1701" w:type="dxa"/>
            <w:gridSpan w:val="2"/>
          </w:tcPr>
          <w:p w14:paraId="6A205DFB" w14:textId="77777777" w:rsidR="001922D7" w:rsidRPr="00BD2C81" w:rsidRDefault="001922D7" w:rsidP="00BD2C81">
            <w:pPr>
              <w:pStyle w:val="TableParagraph"/>
              <w:rPr>
                <w:rFonts w:ascii="Calibri" w:eastAsia="Calibri" w:hAnsi="Calibri"/>
                <w:sz w:val="18"/>
              </w:rPr>
            </w:pPr>
          </w:p>
          <w:p w14:paraId="76C242F1" w14:textId="77777777" w:rsidR="001922D7" w:rsidRPr="00BD2C81" w:rsidRDefault="001922D7" w:rsidP="00BD2C81">
            <w:pPr>
              <w:pStyle w:val="TableParagraph"/>
              <w:rPr>
                <w:rFonts w:ascii="Calibri" w:eastAsia="Calibri" w:hAnsi="Calibri"/>
                <w:sz w:val="18"/>
              </w:rPr>
            </w:pPr>
          </w:p>
          <w:p w14:paraId="158F12D0" w14:textId="77777777" w:rsidR="001922D7" w:rsidRPr="00BD2C81" w:rsidRDefault="001922D7" w:rsidP="00BD2C81">
            <w:pPr>
              <w:pStyle w:val="TableParagraph"/>
              <w:rPr>
                <w:rFonts w:ascii="Calibri" w:eastAsia="Calibri" w:hAnsi="Calibri"/>
                <w:sz w:val="18"/>
              </w:rPr>
            </w:pPr>
            <w:r w:rsidRPr="00BD2C81">
              <w:rPr>
                <w:rFonts w:ascii="Calibri" w:eastAsia="Calibri" w:hAnsi="Calibri"/>
                <w:sz w:val="18"/>
              </w:rPr>
              <w:t xml:space="preserve">  TOT= _______/100</w:t>
            </w:r>
          </w:p>
        </w:tc>
      </w:tr>
    </w:tbl>
    <w:p w14:paraId="7792437E" w14:textId="77777777" w:rsidR="00BB2482" w:rsidRDefault="00BB2482" w:rsidP="00C626C9">
      <w:pPr>
        <w:autoSpaceDE w:val="0"/>
        <w:autoSpaceDN w:val="0"/>
        <w:adjustRightInd w:val="0"/>
        <w:rPr>
          <w:rFonts w:ascii="Calibri" w:eastAsia="PMingLiU" w:hAnsi="Calibri"/>
          <w:b/>
          <w:bCs/>
          <w:sz w:val="28"/>
          <w:szCs w:val="28"/>
        </w:rPr>
      </w:pPr>
    </w:p>
    <w:p w14:paraId="413436E1" w14:textId="77777777" w:rsidR="00BB2482" w:rsidRDefault="00BB2482" w:rsidP="00C626C9">
      <w:pPr>
        <w:autoSpaceDE w:val="0"/>
        <w:autoSpaceDN w:val="0"/>
        <w:adjustRightInd w:val="0"/>
        <w:rPr>
          <w:rFonts w:ascii="Calibri" w:eastAsia="PMingLiU" w:hAnsi="Calibri"/>
          <w:b/>
          <w:bCs/>
          <w:sz w:val="28"/>
          <w:szCs w:val="28"/>
        </w:rPr>
      </w:pPr>
    </w:p>
    <w:p w14:paraId="0B2A2431" w14:textId="77777777" w:rsidR="00BB2482" w:rsidRDefault="00BB2482" w:rsidP="00C626C9">
      <w:pPr>
        <w:autoSpaceDE w:val="0"/>
        <w:autoSpaceDN w:val="0"/>
        <w:adjustRightInd w:val="0"/>
        <w:rPr>
          <w:rFonts w:ascii="Calibri" w:eastAsia="PMingLiU" w:hAnsi="Calibri"/>
          <w:b/>
          <w:bCs/>
          <w:sz w:val="28"/>
          <w:szCs w:val="28"/>
        </w:rPr>
      </w:pPr>
    </w:p>
    <w:p w14:paraId="6ABB2618" w14:textId="77777777" w:rsidR="00BB2482" w:rsidRDefault="00BB2482" w:rsidP="00C626C9">
      <w:pPr>
        <w:autoSpaceDE w:val="0"/>
        <w:autoSpaceDN w:val="0"/>
        <w:adjustRightInd w:val="0"/>
        <w:rPr>
          <w:rFonts w:ascii="Calibri" w:eastAsia="PMingLiU" w:hAnsi="Calibri"/>
          <w:b/>
          <w:bCs/>
          <w:sz w:val="28"/>
          <w:szCs w:val="28"/>
        </w:rPr>
      </w:pPr>
    </w:p>
    <w:p w14:paraId="28B14CB3" w14:textId="77777777" w:rsidR="00BB2482" w:rsidRDefault="00BB2482" w:rsidP="00C626C9">
      <w:pPr>
        <w:autoSpaceDE w:val="0"/>
        <w:autoSpaceDN w:val="0"/>
        <w:adjustRightInd w:val="0"/>
        <w:rPr>
          <w:rFonts w:ascii="Calibri" w:eastAsia="PMingLiU" w:hAnsi="Calibri"/>
          <w:b/>
          <w:bCs/>
          <w:sz w:val="28"/>
          <w:szCs w:val="28"/>
        </w:rPr>
      </w:pPr>
    </w:p>
    <w:p w14:paraId="34D82AAC" w14:textId="77777777" w:rsidR="001922D7" w:rsidRDefault="001922D7" w:rsidP="00C626C9">
      <w:pPr>
        <w:autoSpaceDE w:val="0"/>
        <w:autoSpaceDN w:val="0"/>
        <w:adjustRightInd w:val="0"/>
        <w:rPr>
          <w:rFonts w:ascii="Calibri" w:eastAsia="PMingLiU" w:hAnsi="Calibri"/>
          <w:b/>
          <w:bCs/>
          <w:sz w:val="28"/>
          <w:szCs w:val="28"/>
        </w:rPr>
      </w:pPr>
    </w:p>
    <w:p w14:paraId="63E9D270" w14:textId="77777777" w:rsidR="001922D7" w:rsidRDefault="001922D7" w:rsidP="00C626C9">
      <w:pPr>
        <w:autoSpaceDE w:val="0"/>
        <w:autoSpaceDN w:val="0"/>
        <w:adjustRightInd w:val="0"/>
        <w:rPr>
          <w:rFonts w:ascii="Calibri" w:eastAsia="PMingLiU" w:hAnsi="Calibri"/>
          <w:b/>
          <w:bCs/>
          <w:sz w:val="28"/>
          <w:szCs w:val="28"/>
        </w:rPr>
      </w:pPr>
    </w:p>
    <w:p w14:paraId="7C24B56F" w14:textId="77777777" w:rsidR="00784B40" w:rsidRDefault="00784B40" w:rsidP="00C626C9">
      <w:pPr>
        <w:autoSpaceDE w:val="0"/>
        <w:autoSpaceDN w:val="0"/>
        <w:adjustRightInd w:val="0"/>
        <w:rPr>
          <w:rFonts w:ascii="Calibri" w:eastAsia="PMingLiU" w:hAnsi="Calibri"/>
          <w:b/>
          <w:bCs/>
          <w:sz w:val="28"/>
          <w:szCs w:val="28"/>
        </w:rPr>
      </w:pPr>
    </w:p>
    <w:p w14:paraId="77221245" w14:textId="77777777" w:rsidR="00784B40" w:rsidRDefault="00784B40" w:rsidP="00C626C9">
      <w:pPr>
        <w:autoSpaceDE w:val="0"/>
        <w:autoSpaceDN w:val="0"/>
        <w:adjustRightInd w:val="0"/>
        <w:rPr>
          <w:rFonts w:ascii="Calibri" w:eastAsia="PMingLiU" w:hAnsi="Calibri"/>
          <w:b/>
          <w:bCs/>
          <w:sz w:val="28"/>
          <w:szCs w:val="28"/>
        </w:rPr>
      </w:pPr>
    </w:p>
    <w:p w14:paraId="1C3AF73E" w14:textId="77777777" w:rsidR="001922D7" w:rsidRDefault="001922D7" w:rsidP="00C626C9">
      <w:pPr>
        <w:autoSpaceDE w:val="0"/>
        <w:autoSpaceDN w:val="0"/>
        <w:adjustRightInd w:val="0"/>
        <w:rPr>
          <w:rFonts w:ascii="Calibri" w:eastAsia="PMingLiU" w:hAnsi="Calibri"/>
          <w:b/>
          <w:bCs/>
          <w:sz w:val="28"/>
          <w:szCs w:val="28"/>
        </w:rPr>
      </w:pPr>
    </w:p>
    <w:p w14:paraId="1D2BD639" w14:textId="77777777" w:rsidR="001922D7" w:rsidRDefault="001922D7" w:rsidP="001922D7">
      <w:pPr>
        <w:pStyle w:val="Corpotesto"/>
        <w:spacing w:before="60" w:after="57"/>
        <w:ind w:left="142"/>
        <w:jc w:val="center"/>
      </w:pPr>
    </w:p>
    <w:tbl>
      <w:tblPr>
        <w:tblW w:w="10571" w:type="dxa"/>
        <w:jc w:val="center"/>
        <w:tblLayout w:type="fixed"/>
        <w:tblCellMar>
          <w:left w:w="10" w:type="dxa"/>
          <w:right w:w="10" w:type="dxa"/>
        </w:tblCellMar>
        <w:tblLook w:val="0000" w:firstRow="0" w:lastRow="0" w:firstColumn="0" w:lastColumn="0" w:noHBand="0" w:noVBand="0"/>
      </w:tblPr>
      <w:tblGrid>
        <w:gridCol w:w="3588"/>
        <w:gridCol w:w="5281"/>
        <w:gridCol w:w="628"/>
        <w:gridCol w:w="1074"/>
      </w:tblGrid>
      <w:tr w:rsidR="001922D7" w14:paraId="0B031F3C" w14:textId="77777777" w:rsidTr="001922D7">
        <w:trPr>
          <w:trHeight w:val="334"/>
          <w:jc w:val="center"/>
        </w:trPr>
        <w:tc>
          <w:tcPr>
            <w:tcW w:w="10571"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5C6143C" w14:textId="77777777" w:rsidR="001922D7" w:rsidRDefault="001922D7" w:rsidP="001922D7">
            <w:pPr>
              <w:pStyle w:val="TableParagraph"/>
              <w:spacing w:before="111" w:line="210" w:lineRule="exact"/>
              <w:ind w:left="1101" w:right="679"/>
              <w:rPr>
                <w:b/>
                <w:sz w:val="20"/>
              </w:rPr>
            </w:pPr>
            <w:r>
              <w:rPr>
                <w:b/>
                <w:sz w:val="20"/>
              </w:rPr>
              <w:lastRenderedPageBreak/>
              <w:t>GRIGLIA DI VALUTAZIONE  DELLA PRIMA PROVA PER ALUNNI CON DSA: TIPOLOGIA A</w:t>
            </w:r>
          </w:p>
        </w:tc>
      </w:tr>
      <w:tr w:rsidR="001922D7" w14:paraId="19283295" w14:textId="77777777" w:rsidTr="001922D7">
        <w:trPr>
          <w:trHeight w:val="440"/>
          <w:jc w:val="center"/>
        </w:trPr>
        <w:tc>
          <w:tcPr>
            <w:tcW w:w="358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1D207AF" w14:textId="77777777" w:rsidR="001922D7" w:rsidRDefault="001922D7" w:rsidP="001922D7">
            <w:pPr>
              <w:pStyle w:val="TableParagraph"/>
              <w:ind w:left="489"/>
              <w:jc w:val="center"/>
              <w:rPr>
                <w:b/>
                <w:sz w:val="20"/>
              </w:rPr>
            </w:pPr>
            <w:r>
              <w:rPr>
                <w:b/>
                <w:sz w:val="20"/>
              </w:rPr>
              <w:t>INDICATORI</w:t>
            </w:r>
          </w:p>
        </w:tc>
        <w:tc>
          <w:tcPr>
            <w:tcW w:w="5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17D719B" w14:textId="77777777" w:rsidR="001922D7" w:rsidRDefault="001922D7" w:rsidP="001922D7">
            <w:pPr>
              <w:pStyle w:val="TableParagraph"/>
              <w:jc w:val="center"/>
              <w:rPr>
                <w:b/>
                <w:sz w:val="20"/>
              </w:rPr>
            </w:pPr>
            <w:r>
              <w:rPr>
                <w:b/>
                <w:sz w:val="20"/>
              </w:rPr>
              <w:t>DESCRITTORI SPECIFICI DI TIPOLOGIA A</w:t>
            </w:r>
          </w:p>
        </w:tc>
        <w:tc>
          <w:tcPr>
            <w:tcW w:w="6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47C2785" w14:textId="77777777" w:rsidR="001922D7" w:rsidRPr="001922D7" w:rsidRDefault="001922D7" w:rsidP="001922D7">
            <w:pPr>
              <w:pStyle w:val="TableParagraph"/>
              <w:rPr>
                <w:sz w:val="16"/>
              </w:rPr>
            </w:pPr>
            <w:r w:rsidRPr="001922D7">
              <w:rPr>
                <w:b/>
                <w:sz w:val="16"/>
              </w:rPr>
              <w:t>PUNTI</w:t>
            </w:r>
          </w:p>
        </w:tc>
        <w:tc>
          <w:tcPr>
            <w:tcW w:w="10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04D57C" w14:textId="77777777" w:rsidR="001922D7" w:rsidRPr="001922D7" w:rsidRDefault="001922D7" w:rsidP="001922D7">
            <w:pPr>
              <w:pStyle w:val="TableParagraph"/>
              <w:jc w:val="center"/>
              <w:rPr>
                <w:b/>
                <w:sz w:val="16"/>
              </w:rPr>
            </w:pPr>
            <w:r w:rsidRPr="001922D7">
              <w:rPr>
                <w:b/>
                <w:sz w:val="16"/>
              </w:rPr>
              <w:t>PUNTI</w:t>
            </w:r>
          </w:p>
          <w:p w14:paraId="167ECA6B" w14:textId="77777777" w:rsidR="001922D7" w:rsidRPr="001922D7" w:rsidRDefault="001922D7" w:rsidP="001922D7">
            <w:pPr>
              <w:pStyle w:val="TableParagraph"/>
              <w:jc w:val="center"/>
              <w:rPr>
                <w:b/>
                <w:sz w:val="16"/>
              </w:rPr>
            </w:pPr>
            <w:r w:rsidRPr="001922D7">
              <w:rPr>
                <w:b/>
                <w:sz w:val="16"/>
              </w:rPr>
              <w:t>ATTRIBUITI</w:t>
            </w:r>
          </w:p>
        </w:tc>
      </w:tr>
      <w:tr w:rsidR="001922D7" w14:paraId="1C3384F4" w14:textId="77777777" w:rsidTr="001922D7">
        <w:trPr>
          <w:trHeight w:val="790"/>
          <w:jc w:val="center"/>
        </w:trPr>
        <w:tc>
          <w:tcPr>
            <w:tcW w:w="3588" w:type="dxa"/>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tcPr>
          <w:p w14:paraId="36292B16" w14:textId="77777777" w:rsidR="001922D7" w:rsidRDefault="001922D7" w:rsidP="00BD2C81">
            <w:pPr>
              <w:pStyle w:val="TableParagraph"/>
              <w:spacing w:line="242" w:lineRule="auto"/>
              <w:ind w:left="210" w:right="215" w:hanging="5"/>
              <w:jc w:val="center"/>
            </w:pPr>
            <w:r>
              <w:rPr>
                <w:b/>
                <w:sz w:val="20"/>
              </w:rPr>
              <w:t xml:space="preserve">Rispetto dei vincoli posti nella consegna: lunghezza, forma </w:t>
            </w:r>
            <w:r>
              <w:rPr>
                <w:b/>
                <w:w w:val="95"/>
                <w:sz w:val="20"/>
              </w:rPr>
              <w:t>parafrasata o</w:t>
            </w:r>
            <w:r>
              <w:rPr>
                <w:b/>
                <w:spacing w:val="-15"/>
                <w:w w:val="95"/>
                <w:sz w:val="20"/>
              </w:rPr>
              <w:t xml:space="preserve"> </w:t>
            </w:r>
            <w:r>
              <w:rPr>
                <w:b/>
                <w:w w:val="95"/>
                <w:sz w:val="20"/>
              </w:rPr>
              <w:t xml:space="preserve">sintetica </w:t>
            </w:r>
            <w:r>
              <w:rPr>
                <w:b/>
                <w:sz w:val="20"/>
              </w:rPr>
              <w:t>della</w:t>
            </w:r>
            <w:r>
              <w:rPr>
                <w:b/>
                <w:spacing w:val="-2"/>
                <w:sz w:val="20"/>
              </w:rPr>
              <w:t xml:space="preserve"> </w:t>
            </w:r>
            <w:r>
              <w:rPr>
                <w:b/>
                <w:sz w:val="20"/>
              </w:rPr>
              <w:t>rielaborazione</w:t>
            </w:r>
          </w:p>
        </w:tc>
        <w:tc>
          <w:tcPr>
            <w:tcW w:w="5281" w:type="dxa"/>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tcPr>
          <w:p w14:paraId="6466C43B" w14:textId="77777777" w:rsidR="001922D7" w:rsidRDefault="001922D7" w:rsidP="001922D7">
            <w:pPr>
              <w:pStyle w:val="TableParagraph"/>
              <w:tabs>
                <w:tab w:val="left" w:pos="144"/>
              </w:tabs>
              <w:suppressAutoHyphens/>
              <w:spacing w:line="240" w:lineRule="exact"/>
              <w:textAlignment w:val="baseline"/>
            </w:pPr>
            <w:r>
              <w:rPr>
                <w:sz w:val="20"/>
                <w:szCs w:val="20"/>
              </w:rPr>
              <w:t xml:space="preserve">a)  </w:t>
            </w:r>
            <w:r w:rsidRPr="35EA724C">
              <w:rPr>
                <w:sz w:val="20"/>
                <w:szCs w:val="20"/>
              </w:rPr>
              <w:t>Consegne</w:t>
            </w:r>
            <w:r w:rsidRPr="35EA724C">
              <w:rPr>
                <w:spacing w:val="-14"/>
                <w:sz w:val="20"/>
                <w:szCs w:val="20"/>
              </w:rPr>
              <w:t xml:space="preserve"> </w:t>
            </w:r>
            <w:r w:rsidRPr="35EA724C">
              <w:rPr>
                <w:sz w:val="20"/>
                <w:szCs w:val="20"/>
              </w:rPr>
              <w:t>e</w:t>
            </w:r>
            <w:r w:rsidRPr="35EA724C">
              <w:rPr>
                <w:spacing w:val="-12"/>
                <w:sz w:val="20"/>
                <w:szCs w:val="20"/>
              </w:rPr>
              <w:t xml:space="preserve"> </w:t>
            </w:r>
            <w:r w:rsidRPr="35EA724C">
              <w:rPr>
                <w:sz w:val="20"/>
                <w:szCs w:val="20"/>
              </w:rPr>
              <w:t>vincoli</w:t>
            </w:r>
            <w:r w:rsidRPr="35EA724C">
              <w:rPr>
                <w:spacing w:val="-12"/>
                <w:sz w:val="20"/>
                <w:szCs w:val="20"/>
              </w:rPr>
              <w:t xml:space="preserve"> </w:t>
            </w:r>
            <w:r w:rsidRPr="35EA724C">
              <w:rPr>
                <w:sz w:val="20"/>
                <w:szCs w:val="20"/>
              </w:rPr>
              <w:t>scarsamente</w:t>
            </w:r>
            <w:r w:rsidRPr="35EA724C">
              <w:rPr>
                <w:spacing w:val="-11"/>
                <w:sz w:val="20"/>
                <w:szCs w:val="20"/>
              </w:rPr>
              <w:t xml:space="preserve"> </w:t>
            </w:r>
            <w:r w:rsidRPr="35EA724C">
              <w:rPr>
                <w:sz w:val="20"/>
                <w:szCs w:val="20"/>
              </w:rPr>
              <w:t>rispettat</w:t>
            </w:r>
            <w:r>
              <w:rPr>
                <w:sz w:val="20"/>
                <w:szCs w:val="20"/>
              </w:rPr>
              <w:t>i</w:t>
            </w:r>
          </w:p>
          <w:p w14:paraId="5582F216" w14:textId="77777777" w:rsidR="001922D7" w:rsidRDefault="001922D7">
            <w:pPr>
              <w:pStyle w:val="TableParagraph"/>
              <w:numPr>
                <w:ilvl w:val="0"/>
                <w:numId w:val="2"/>
              </w:numPr>
              <w:tabs>
                <w:tab w:val="left" w:pos="-367"/>
              </w:tabs>
              <w:suppressAutoHyphens/>
              <w:spacing w:line="240" w:lineRule="exact"/>
              <w:textAlignment w:val="baseline"/>
            </w:pPr>
            <w:r>
              <w:rPr>
                <w:b/>
                <w:sz w:val="20"/>
              </w:rPr>
              <w:t>Consegne e vincoli complessivamente</w:t>
            </w:r>
            <w:r>
              <w:rPr>
                <w:b/>
                <w:spacing w:val="-17"/>
                <w:sz w:val="20"/>
              </w:rPr>
              <w:t xml:space="preserve"> </w:t>
            </w:r>
            <w:r>
              <w:rPr>
                <w:b/>
                <w:sz w:val="20"/>
              </w:rPr>
              <w:t>rispettati</w:t>
            </w:r>
          </w:p>
          <w:p w14:paraId="1B8E09FD" w14:textId="77777777" w:rsidR="001922D7" w:rsidRDefault="001922D7">
            <w:pPr>
              <w:pStyle w:val="TableParagraph"/>
              <w:numPr>
                <w:ilvl w:val="0"/>
                <w:numId w:val="2"/>
              </w:numPr>
              <w:tabs>
                <w:tab w:val="left" w:pos="-367"/>
              </w:tabs>
              <w:suppressAutoHyphens/>
              <w:spacing w:line="240" w:lineRule="exact"/>
              <w:textAlignment w:val="baseline"/>
            </w:pPr>
            <w:r>
              <w:rPr>
                <w:sz w:val="20"/>
              </w:rPr>
              <w:t>Consegne</w:t>
            </w:r>
            <w:r>
              <w:rPr>
                <w:spacing w:val="-12"/>
                <w:sz w:val="20"/>
              </w:rPr>
              <w:t xml:space="preserve"> </w:t>
            </w:r>
            <w:r>
              <w:rPr>
                <w:sz w:val="20"/>
              </w:rPr>
              <w:t>e</w:t>
            </w:r>
            <w:r>
              <w:rPr>
                <w:spacing w:val="-12"/>
                <w:sz w:val="20"/>
              </w:rPr>
              <w:t xml:space="preserve"> </w:t>
            </w:r>
            <w:r>
              <w:rPr>
                <w:sz w:val="20"/>
              </w:rPr>
              <w:t>vincoli</w:t>
            </w:r>
            <w:r>
              <w:rPr>
                <w:spacing w:val="-12"/>
                <w:sz w:val="20"/>
              </w:rPr>
              <w:t xml:space="preserve"> </w:t>
            </w:r>
            <w:r>
              <w:rPr>
                <w:sz w:val="20"/>
              </w:rPr>
              <w:t>pienamente</w:t>
            </w:r>
            <w:r>
              <w:rPr>
                <w:spacing w:val="-11"/>
                <w:sz w:val="20"/>
              </w:rPr>
              <w:t xml:space="preserve"> </w:t>
            </w:r>
            <w:r>
              <w:rPr>
                <w:sz w:val="20"/>
              </w:rPr>
              <w:t>rispettati</w:t>
            </w:r>
          </w:p>
        </w:tc>
        <w:tc>
          <w:tcPr>
            <w:tcW w:w="628" w:type="dxa"/>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tcPr>
          <w:p w14:paraId="3321FA24" w14:textId="77777777" w:rsidR="001922D7" w:rsidRDefault="001922D7" w:rsidP="001922D7">
            <w:pPr>
              <w:pStyle w:val="TableParagraph"/>
              <w:spacing w:line="240" w:lineRule="exact"/>
              <w:ind w:right="-39"/>
              <w:contextualSpacing/>
              <w:jc w:val="center"/>
              <w:rPr>
                <w:sz w:val="20"/>
              </w:rPr>
            </w:pPr>
            <w:r>
              <w:rPr>
                <w:sz w:val="20"/>
              </w:rPr>
              <w:t>1-2</w:t>
            </w:r>
          </w:p>
          <w:p w14:paraId="3985F8A4" w14:textId="77777777" w:rsidR="001922D7" w:rsidRDefault="001922D7" w:rsidP="001922D7">
            <w:pPr>
              <w:pStyle w:val="TableParagraph"/>
              <w:spacing w:line="240" w:lineRule="exact"/>
              <w:ind w:right="-39"/>
              <w:contextualSpacing/>
              <w:jc w:val="center"/>
              <w:rPr>
                <w:b/>
                <w:sz w:val="20"/>
              </w:rPr>
            </w:pPr>
            <w:r>
              <w:rPr>
                <w:b/>
                <w:sz w:val="20"/>
              </w:rPr>
              <w:t>3-4</w:t>
            </w:r>
          </w:p>
          <w:p w14:paraId="63A082F1" w14:textId="77777777" w:rsidR="001922D7" w:rsidRDefault="001922D7" w:rsidP="001922D7">
            <w:pPr>
              <w:pStyle w:val="TableParagraph"/>
              <w:spacing w:line="240" w:lineRule="exact"/>
              <w:ind w:right="-39"/>
              <w:contextualSpacing/>
              <w:jc w:val="center"/>
              <w:rPr>
                <w:sz w:val="20"/>
              </w:rPr>
            </w:pPr>
            <w:r>
              <w:rPr>
                <w:sz w:val="20"/>
              </w:rPr>
              <w:t>5-6</w:t>
            </w:r>
          </w:p>
        </w:tc>
        <w:tc>
          <w:tcPr>
            <w:tcW w:w="1074" w:type="dxa"/>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tcPr>
          <w:p w14:paraId="1FCC4FD0" w14:textId="77777777" w:rsidR="001922D7" w:rsidRDefault="001922D7" w:rsidP="00BD2C81">
            <w:pPr>
              <w:pStyle w:val="TableParagraph"/>
              <w:rPr>
                <w:b/>
                <w:sz w:val="20"/>
              </w:rPr>
            </w:pPr>
          </w:p>
          <w:p w14:paraId="7C1EA67E" w14:textId="77777777" w:rsidR="001922D7" w:rsidRDefault="001922D7" w:rsidP="00BD2C81">
            <w:pPr>
              <w:pStyle w:val="TableParagraph"/>
              <w:rPr>
                <w:b/>
                <w:sz w:val="29"/>
              </w:rPr>
            </w:pPr>
          </w:p>
          <w:p w14:paraId="3EE61800" w14:textId="4BEB11BA" w:rsidR="001922D7" w:rsidRDefault="00590471" w:rsidP="00BD2C81">
            <w:pPr>
              <w:pStyle w:val="TableParagraph"/>
              <w:spacing w:line="20" w:lineRule="exact"/>
              <w:ind w:left="179"/>
            </w:pPr>
            <w:r>
              <w:rPr>
                <w:noProof/>
              </w:rPr>
              <mc:AlternateContent>
                <mc:Choice Requires="wps">
                  <w:drawing>
                    <wp:anchor distT="0" distB="0" distL="114300" distR="114300" simplePos="0" relativeHeight="251635712" behindDoc="0" locked="0" layoutInCell="1" allowOverlap="1" wp14:anchorId="07554541" wp14:editId="0C199162">
                      <wp:simplePos x="0" y="0"/>
                      <wp:positionH relativeFrom="column">
                        <wp:posOffset>0</wp:posOffset>
                      </wp:positionH>
                      <wp:positionV relativeFrom="paragraph">
                        <wp:posOffset>3175</wp:posOffset>
                      </wp:positionV>
                      <wp:extent cx="251460" cy="0"/>
                      <wp:effectExtent l="13335" t="6985" r="11430" b="12065"/>
                      <wp:wrapSquare wrapText="bothSides"/>
                      <wp:docPr id="964981247" name="Group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64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EDAD3E" id="_x0000_t32" coordsize="21600,21600" o:spt="32" o:oned="t" path="m,l21600,21600e" filled="f">
                      <v:path arrowok="t" fillok="f" o:connecttype="none"/>
                      <o:lock v:ext="edit" shapetype="t"/>
                    </v:shapetype>
                    <v:shape id="Group 44" o:spid="_x0000_s1026" type="#_x0000_t32" style="position:absolute;margin-left:0;margin-top:.25pt;width:19.8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" strokeweight=".18008mm">
                      <w10:wrap type="square"/>
                    </v:shape>
                  </w:pict>
                </mc:Fallback>
              </mc:AlternateContent>
            </w:r>
          </w:p>
        </w:tc>
      </w:tr>
      <w:tr w:rsidR="001922D7" w14:paraId="081BFCE3" w14:textId="77777777" w:rsidTr="001922D7">
        <w:trPr>
          <w:trHeight w:val="1144"/>
          <w:jc w:val="center"/>
        </w:trPr>
        <w:tc>
          <w:tcPr>
            <w:tcW w:w="3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804D05" w14:textId="77777777" w:rsidR="001922D7" w:rsidRDefault="001922D7" w:rsidP="00BD2C81">
            <w:pPr>
              <w:pStyle w:val="TableParagraph"/>
              <w:spacing w:before="3"/>
              <w:rPr>
                <w:b/>
                <w:sz w:val="30"/>
              </w:rPr>
            </w:pPr>
          </w:p>
          <w:p w14:paraId="7817A47C" w14:textId="77777777" w:rsidR="001922D7" w:rsidRDefault="001922D7" w:rsidP="00BD2C81">
            <w:pPr>
              <w:pStyle w:val="TableParagraph"/>
              <w:spacing w:line="242" w:lineRule="auto"/>
              <w:jc w:val="center"/>
              <w:rPr>
                <w:b/>
                <w:sz w:val="20"/>
              </w:rPr>
            </w:pPr>
            <w:r>
              <w:rPr>
                <w:b/>
                <w:sz w:val="20"/>
              </w:rPr>
              <w:t>Capacità di comprendere il testo</w:t>
            </w:r>
          </w:p>
        </w:tc>
        <w:tc>
          <w:tcPr>
            <w:tcW w:w="52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0E2A00" w14:textId="77777777" w:rsidR="001922D7" w:rsidRDefault="001922D7">
            <w:pPr>
              <w:pStyle w:val="TableParagraph"/>
              <w:numPr>
                <w:ilvl w:val="0"/>
                <w:numId w:val="3"/>
              </w:numPr>
              <w:tabs>
                <w:tab w:val="left" w:pos="149"/>
              </w:tabs>
              <w:suppressAutoHyphens/>
              <w:spacing w:line="240" w:lineRule="exact"/>
              <w:ind w:left="0"/>
              <w:textAlignment w:val="baseline"/>
            </w:pPr>
            <w:r>
              <w:rPr>
                <w:sz w:val="20"/>
                <w:szCs w:val="20"/>
              </w:rPr>
              <w:t>a) Comprensione</w:t>
            </w:r>
            <w:r>
              <w:rPr>
                <w:spacing w:val="-11"/>
                <w:sz w:val="20"/>
                <w:szCs w:val="20"/>
              </w:rPr>
              <w:t xml:space="preserve"> </w:t>
            </w:r>
            <w:r>
              <w:rPr>
                <w:sz w:val="20"/>
                <w:szCs w:val="20"/>
              </w:rPr>
              <w:t>errata</w:t>
            </w:r>
            <w:r>
              <w:rPr>
                <w:spacing w:val="-10"/>
                <w:sz w:val="20"/>
                <w:szCs w:val="20"/>
              </w:rPr>
              <w:t xml:space="preserve"> </w:t>
            </w:r>
            <w:r>
              <w:rPr>
                <w:sz w:val="20"/>
                <w:szCs w:val="20"/>
              </w:rPr>
              <w:t>o</w:t>
            </w:r>
            <w:r>
              <w:rPr>
                <w:spacing w:val="-14"/>
                <w:sz w:val="20"/>
                <w:szCs w:val="20"/>
              </w:rPr>
              <w:t xml:space="preserve"> quasi nulla</w:t>
            </w:r>
          </w:p>
          <w:p w14:paraId="406E0CB4" w14:textId="77777777" w:rsidR="001922D7" w:rsidRDefault="001922D7">
            <w:pPr>
              <w:pStyle w:val="TableParagraph"/>
              <w:numPr>
                <w:ilvl w:val="0"/>
                <w:numId w:val="3"/>
              </w:numPr>
              <w:tabs>
                <w:tab w:val="left" w:pos="149"/>
              </w:tabs>
              <w:suppressAutoHyphens/>
              <w:spacing w:line="240" w:lineRule="exact"/>
              <w:ind w:left="0"/>
              <w:textAlignment w:val="baseline"/>
              <w:rPr>
                <w:sz w:val="20"/>
                <w:szCs w:val="20"/>
              </w:rPr>
            </w:pPr>
            <w:r>
              <w:rPr>
                <w:sz w:val="20"/>
                <w:szCs w:val="20"/>
              </w:rPr>
              <w:t>b) Comprensione parziale e incompleta</w:t>
            </w:r>
          </w:p>
          <w:p w14:paraId="58EA32E6" w14:textId="77777777" w:rsidR="001922D7" w:rsidRDefault="001922D7">
            <w:pPr>
              <w:pStyle w:val="TableParagraph"/>
              <w:numPr>
                <w:ilvl w:val="0"/>
                <w:numId w:val="3"/>
              </w:numPr>
              <w:tabs>
                <w:tab w:val="left" w:pos="149"/>
              </w:tabs>
              <w:suppressAutoHyphens/>
              <w:spacing w:line="240" w:lineRule="exact"/>
              <w:ind w:left="0"/>
              <w:textAlignment w:val="baseline"/>
            </w:pPr>
            <w:r>
              <w:rPr>
                <w:sz w:val="20"/>
                <w:szCs w:val="20"/>
              </w:rPr>
              <w:t>c) Comprensione</w:t>
            </w:r>
            <w:r>
              <w:rPr>
                <w:spacing w:val="-14"/>
                <w:sz w:val="20"/>
                <w:szCs w:val="20"/>
              </w:rPr>
              <w:t xml:space="preserve"> </w:t>
            </w:r>
            <w:r>
              <w:rPr>
                <w:sz w:val="20"/>
                <w:szCs w:val="20"/>
              </w:rPr>
              <w:t>limitata con</w:t>
            </w:r>
            <w:r>
              <w:rPr>
                <w:spacing w:val="-13"/>
                <w:sz w:val="20"/>
                <w:szCs w:val="20"/>
              </w:rPr>
              <w:t xml:space="preserve"> </w:t>
            </w:r>
            <w:r>
              <w:rPr>
                <w:sz w:val="20"/>
                <w:szCs w:val="20"/>
              </w:rPr>
              <w:t>qualche</w:t>
            </w:r>
            <w:r>
              <w:rPr>
                <w:spacing w:val="-13"/>
                <w:sz w:val="20"/>
                <w:szCs w:val="20"/>
              </w:rPr>
              <w:t xml:space="preserve"> </w:t>
            </w:r>
            <w:r>
              <w:rPr>
                <w:sz w:val="20"/>
                <w:szCs w:val="20"/>
              </w:rPr>
              <w:t>imprecisione</w:t>
            </w:r>
          </w:p>
          <w:p w14:paraId="2BAF95C5" w14:textId="77777777" w:rsidR="001922D7" w:rsidRDefault="001922D7">
            <w:pPr>
              <w:pStyle w:val="TableParagraph"/>
              <w:numPr>
                <w:ilvl w:val="0"/>
                <w:numId w:val="3"/>
              </w:numPr>
              <w:tabs>
                <w:tab w:val="left" w:pos="149"/>
              </w:tabs>
              <w:suppressAutoHyphens/>
              <w:spacing w:line="240" w:lineRule="exact"/>
              <w:ind w:left="0"/>
              <w:textAlignment w:val="baseline"/>
            </w:pPr>
            <w:r w:rsidRPr="000954A5">
              <w:rPr>
                <w:sz w:val="20"/>
                <w:szCs w:val="20"/>
              </w:rPr>
              <w:t>d)</w:t>
            </w:r>
            <w:r>
              <w:rPr>
                <w:b/>
                <w:bCs/>
                <w:sz w:val="20"/>
                <w:szCs w:val="20"/>
              </w:rPr>
              <w:t xml:space="preserve"> Comprensione globale corretta </w:t>
            </w:r>
            <w:r>
              <w:rPr>
                <w:b/>
                <w:bCs/>
                <w:spacing w:val="-3"/>
                <w:sz w:val="20"/>
                <w:szCs w:val="20"/>
              </w:rPr>
              <w:t xml:space="preserve">ma </w:t>
            </w:r>
            <w:r>
              <w:rPr>
                <w:b/>
                <w:bCs/>
                <w:sz w:val="20"/>
                <w:szCs w:val="20"/>
              </w:rPr>
              <w:t>non</w:t>
            </w:r>
            <w:r>
              <w:rPr>
                <w:b/>
                <w:bCs/>
                <w:spacing w:val="-22"/>
                <w:sz w:val="20"/>
                <w:szCs w:val="20"/>
              </w:rPr>
              <w:t xml:space="preserve"> </w:t>
            </w:r>
            <w:r>
              <w:rPr>
                <w:b/>
                <w:bCs/>
                <w:sz w:val="20"/>
                <w:szCs w:val="20"/>
              </w:rPr>
              <w:t>approfondita</w:t>
            </w:r>
          </w:p>
          <w:p w14:paraId="0A1175D8" w14:textId="77777777" w:rsidR="001922D7" w:rsidRDefault="001922D7">
            <w:pPr>
              <w:pStyle w:val="TableParagraph"/>
              <w:numPr>
                <w:ilvl w:val="0"/>
                <w:numId w:val="3"/>
              </w:numPr>
              <w:tabs>
                <w:tab w:val="left" w:pos="149"/>
              </w:tabs>
              <w:suppressAutoHyphens/>
              <w:spacing w:line="240" w:lineRule="exact"/>
              <w:ind w:left="0"/>
              <w:textAlignment w:val="baseline"/>
              <w:rPr>
                <w:sz w:val="20"/>
                <w:szCs w:val="20"/>
              </w:rPr>
            </w:pPr>
            <w:r>
              <w:rPr>
                <w:sz w:val="20"/>
                <w:szCs w:val="20"/>
              </w:rPr>
              <w:t>e) Comprensione organica e puntuale</w:t>
            </w:r>
          </w:p>
          <w:p w14:paraId="5AE299B0" w14:textId="77777777" w:rsidR="001922D7" w:rsidRDefault="001922D7">
            <w:pPr>
              <w:pStyle w:val="TableParagraph"/>
              <w:numPr>
                <w:ilvl w:val="0"/>
                <w:numId w:val="3"/>
              </w:numPr>
              <w:tabs>
                <w:tab w:val="left" w:pos="149"/>
              </w:tabs>
              <w:suppressAutoHyphens/>
              <w:spacing w:line="240" w:lineRule="exact"/>
              <w:ind w:left="0"/>
              <w:textAlignment w:val="baseline"/>
            </w:pPr>
            <w:r>
              <w:rPr>
                <w:sz w:val="20"/>
                <w:szCs w:val="20"/>
              </w:rPr>
              <w:t>f) Comprensione pienamente approfondita e</w:t>
            </w:r>
            <w:r>
              <w:rPr>
                <w:spacing w:val="-34"/>
                <w:sz w:val="20"/>
                <w:szCs w:val="20"/>
              </w:rPr>
              <w:t xml:space="preserve">   </w:t>
            </w:r>
            <w:r>
              <w:rPr>
                <w:sz w:val="20"/>
                <w:szCs w:val="20"/>
              </w:rPr>
              <w:t>completa</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22ED3F2" w14:textId="77777777" w:rsidR="001922D7" w:rsidRDefault="001922D7" w:rsidP="00BD2C81">
            <w:pPr>
              <w:pStyle w:val="TableParagraph"/>
              <w:spacing w:line="240" w:lineRule="exact"/>
              <w:ind w:left="720" w:hanging="720"/>
              <w:jc w:val="center"/>
              <w:rPr>
                <w:sz w:val="20"/>
              </w:rPr>
            </w:pPr>
            <w:r>
              <w:rPr>
                <w:sz w:val="20"/>
              </w:rPr>
              <w:t>1-2</w:t>
            </w:r>
          </w:p>
          <w:p w14:paraId="1985D10B" w14:textId="77777777" w:rsidR="001922D7" w:rsidRDefault="001922D7" w:rsidP="00BD2C81">
            <w:pPr>
              <w:pStyle w:val="TableParagraph"/>
              <w:spacing w:line="240" w:lineRule="exact"/>
              <w:ind w:left="720" w:hanging="720"/>
              <w:jc w:val="center"/>
              <w:rPr>
                <w:sz w:val="20"/>
                <w:szCs w:val="20"/>
              </w:rPr>
            </w:pPr>
            <w:r>
              <w:rPr>
                <w:sz w:val="20"/>
                <w:szCs w:val="20"/>
              </w:rPr>
              <w:t>3-4</w:t>
            </w:r>
          </w:p>
          <w:p w14:paraId="3DB15C93" w14:textId="77777777" w:rsidR="001922D7" w:rsidRDefault="001922D7" w:rsidP="00BD2C81">
            <w:pPr>
              <w:pStyle w:val="TableParagraph"/>
              <w:spacing w:line="240" w:lineRule="exact"/>
              <w:ind w:left="720" w:hanging="720"/>
              <w:jc w:val="center"/>
              <w:rPr>
                <w:sz w:val="20"/>
                <w:szCs w:val="20"/>
              </w:rPr>
            </w:pPr>
            <w:r>
              <w:rPr>
                <w:sz w:val="20"/>
                <w:szCs w:val="20"/>
              </w:rPr>
              <w:t>5-6</w:t>
            </w:r>
          </w:p>
          <w:p w14:paraId="58395B7A" w14:textId="77777777" w:rsidR="001922D7" w:rsidRDefault="001922D7" w:rsidP="00BD2C81">
            <w:pPr>
              <w:pStyle w:val="TableParagraph"/>
              <w:spacing w:line="240" w:lineRule="exact"/>
              <w:ind w:left="720" w:hanging="720"/>
              <w:jc w:val="center"/>
              <w:rPr>
                <w:b/>
                <w:sz w:val="20"/>
              </w:rPr>
            </w:pPr>
            <w:r>
              <w:rPr>
                <w:b/>
                <w:sz w:val="20"/>
              </w:rPr>
              <w:t>7-8</w:t>
            </w:r>
          </w:p>
          <w:p w14:paraId="2B773CA0" w14:textId="77777777" w:rsidR="001922D7" w:rsidRDefault="001922D7" w:rsidP="00BD2C81">
            <w:pPr>
              <w:pStyle w:val="TableParagraph"/>
              <w:spacing w:line="240" w:lineRule="exact"/>
              <w:ind w:left="720" w:hanging="720"/>
              <w:jc w:val="center"/>
              <w:rPr>
                <w:sz w:val="20"/>
                <w:szCs w:val="20"/>
              </w:rPr>
            </w:pPr>
            <w:r>
              <w:rPr>
                <w:sz w:val="20"/>
                <w:szCs w:val="20"/>
              </w:rPr>
              <w:t>9-10</w:t>
            </w:r>
          </w:p>
          <w:p w14:paraId="185D8FC8" w14:textId="77777777" w:rsidR="001922D7" w:rsidRDefault="001922D7" w:rsidP="00BD2C81">
            <w:pPr>
              <w:pStyle w:val="TableParagraph"/>
              <w:spacing w:line="240" w:lineRule="exact"/>
              <w:ind w:left="720" w:hanging="720"/>
              <w:jc w:val="center"/>
              <w:rPr>
                <w:sz w:val="20"/>
                <w:szCs w:val="20"/>
              </w:rPr>
            </w:pPr>
            <w:r>
              <w:rPr>
                <w:sz w:val="20"/>
                <w:szCs w:val="20"/>
              </w:rPr>
              <w:t>11-12</w:t>
            </w:r>
          </w:p>
        </w:tc>
        <w:tc>
          <w:tcPr>
            <w:tcW w:w="10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61B456" w14:textId="77777777" w:rsidR="001922D7" w:rsidRDefault="001922D7" w:rsidP="00BD2C81">
            <w:pPr>
              <w:pStyle w:val="TableParagraph"/>
              <w:rPr>
                <w:b/>
                <w:sz w:val="20"/>
              </w:rPr>
            </w:pPr>
          </w:p>
          <w:p w14:paraId="3750286D" w14:textId="77777777" w:rsidR="001922D7" w:rsidRDefault="001922D7" w:rsidP="00BD2C81">
            <w:pPr>
              <w:pStyle w:val="TableParagraph"/>
              <w:rPr>
                <w:b/>
                <w:sz w:val="20"/>
              </w:rPr>
            </w:pPr>
          </w:p>
          <w:p w14:paraId="192BA7A1" w14:textId="77777777" w:rsidR="001922D7" w:rsidRDefault="001922D7" w:rsidP="00BD2C81">
            <w:pPr>
              <w:pStyle w:val="TableParagraph"/>
              <w:spacing w:before="8"/>
              <w:rPr>
                <w:b/>
                <w:sz w:val="29"/>
              </w:rPr>
            </w:pPr>
          </w:p>
          <w:p w14:paraId="3ACA90A6" w14:textId="0C068DB6" w:rsidR="001922D7" w:rsidRDefault="00590471" w:rsidP="00BD2C81">
            <w:pPr>
              <w:pStyle w:val="TableParagraph"/>
              <w:spacing w:line="20" w:lineRule="exact"/>
              <w:ind w:left="179"/>
            </w:pPr>
            <w:r>
              <w:rPr>
                <w:noProof/>
              </w:rPr>
              <mc:AlternateContent>
                <mc:Choice Requires="wps">
                  <w:drawing>
                    <wp:anchor distT="0" distB="0" distL="114300" distR="114300" simplePos="0" relativeHeight="251636736" behindDoc="0" locked="0" layoutInCell="1" allowOverlap="1" wp14:anchorId="6D4E9378" wp14:editId="58C4ABFA">
                      <wp:simplePos x="0" y="0"/>
                      <wp:positionH relativeFrom="column">
                        <wp:posOffset>0</wp:posOffset>
                      </wp:positionH>
                      <wp:positionV relativeFrom="paragraph">
                        <wp:posOffset>3175</wp:posOffset>
                      </wp:positionV>
                      <wp:extent cx="251460" cy="0"/>
                      <wp:effectExtent l="13335" t="13335" r="11430" b="5715"/>
                      <wp:wrapSquare wrapText="bothSides"/>
                      <wp:docPr id="1101283550" name="Group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64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C6B21" id="Group 42" o:spid="_x0000_s1026" type="#_x0000_t32" style="position:absolute;margin-left:0;margin-top:.25pt;width:19.8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" strokeweight=".18008mm">
                      <w10:wrap type="square"/>
                    </v:shape>
                  </w:pict>
                </mc:Fallback>
              </mc:AlternateContent>
            </w:r>
          </w:p>
        </w:tc>
      </w:tr>
      <w:tr w:rsidR="001922D7" w14:paraId="3711889F" w14:textId="77777777" w:rsidTr="001922D7">
        <w:trPr>
          <w:trHeight w:val="1559"/>
          <w:jc w:val="center"/>
        </w:trPr>
        <w:tc>
          <w:tcPr>
            <w:tcW w:w="3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C13601" w14:textId="77777777" w:rsidR="001922D7" w:rsidRDefault="001922D7" w:rsidP="00BD2C81">
            <w:pPr>
              <w:pStyle w:val="TableParagraph"/>
              <w:spacing w:before="108" w:line="242" w:lineRule="auto"/>
              <w:ind w:left="182"/>
              <w:jc w:val="center"/>
            </w:pPr>
            <w:r>
              <w:rPr>
                <w:b/>
                <w:sz w:val="20"/>
              </w:rPr>
              <w:t xml:space="preserve">Analisi lessicale, sintattica, stilistica ed </w:t>
            </w:r>
            <w:r>
              <w:rPr>
                <w:b/>
                <w:w w:val="95"/>
                <w:sz w:val="20"/>
              </w:rPr>
              <w:t>eventualmente retorica</w:t>
            </w:r>
          </w:p>
        </w:tc>
        <w:tc>
          <w:tcPr>
            <w:tcW w:w="52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419E46" w14:textId="77777777" w:rsidR="001922D7" w:rsidRDefault="001922D7">
            <w:pPr>
              <w:pStyle w:val="TableParagraph"/>
              <w:numPr>
                <w:ilvl w:val="0"/>
                <w:numId w:val="4"/>
              </w:numPr>
              <w:tabs>
                <w:tab w:val="left" w:pos="149"/>
              </w:tabs>
              <w:suppressAutoHyphens/>
              <w:spacing w:line="240" w:lineRule="exact"/>
              <w:ind w:left="0"/>
              <w:textAlignment w:val="baseline"/>
            </w:pPr>
            <w:r>
              <w:rPr>
                <w:sz w:val="20"/>
              </w:rPr>
              <w:t>a) Analisi</w:t>
            </w:r>
            <w:r>
              <w:rPr>
                <w:spacing w:val="-34"/>
                <w:sz w:val="20"/>
              </w:rPr>
              <w:t xml:space="preserve"> </w:t>
            </w:r>
            <w:r>
              <w:rPr>
                <w:sz w:val="20"/>
              </w:rPr>
              <w:t>errata</w:t>
            </w:r>
            <w:r>
              <w:rPr>
                <w:spacing w:val="-32"/>
                <w:sz w:val="20"/>
              </w:rPr>
              <w:t xml:space="preserve"> </w:t>
            </w:r>
            <w:r>
              <w:rPr>
                <w:sz w:val="20"/>
              </w:rPr>
              <w:t>o</w:t>
            </w:r>
            <w:r>
              <w:rPr>
                <w:spacing w:val="-32"/>
                <w:sz w:val="20"/>
              </w:rPr>
              <w:t xml:space="preserve"> </w:t>
            </w:r>
            <w:r>
              <w:rPr>
                <w:sz w:val="20"/>
              </w:rPr>
              <w:t>gravemente lacunosa degli</w:t>
            </w:r>
            <w:r>
              <w:rPr>
                <w:spacing w:val="-33"/>
                <w:sz w:val="20"/>
              </w:rPr>
              <w:t xml:space="preserve"> </w:t>
            </w:r>
            <w:r>
              <w:rPr>
                <w:sz w:val="20"/>
              </w:rPr>
              <w:t>aspetti</w:t>
            </w:r>
            <w:r>
              <w:rPr>
                <w:spacing w:val="-33"/>
                <w:sz w:val="20"/>
              </w:rPr>
              <w:t xml:space="preserve"> </w:t>
            </w:r>
            <w:r>
              <w:rPr>
                <w:sz w:val="20"/>
              </w:rPr>
              <w:t>contenutistici</w:t>
            </w:r>
            <w:r>
              <w:rPr>
                <w:spacing w:val="-33"/>
                <w:sz w:val="20"/>
              </w:rPr>
              <w:t xml:space="preserve"> </w:t>
            </w:r>
            <w:r>
              <w:rPr>
                <w:sz w:val="20"/>
              </w:rPr>
              <w:t>e</w:t>
            </w:r>
            <w:r>
              <w:rPr>
                <w:spacing w:val="-33"/>
                <w:sz w:val="20"/>
              </w:rPr>
              <w:t xml:space="preserve"> </w:t>
            </w:r>
            <w:r>
              <w:rPr>
                <w:sz w:val="20"/>
              </w:rPr>
              <w:t>formali</w:t>
            </w:r>
          </w:p>
          <w:p w14:paraId="3761E26F" w14:textId="77777777" w:rsidR="001922D7" w:rsidRDefault="001922D7">
            <w:pPr>
              <w:pStyle w:val="TableParagraph"/>
              <w:numPr>
                <w:ilvl w:val="0"/>
                <w:numId w:val="4"/>
              </w:numPr>
              <w:tabs>
                <w:tab w:val="left" w:pos="149"/>
              </w:tabs>
              <w:suppressAutoHyphens/>
              <w:spacing w:line="240" w:lineRule="exact"/>
              <w:ind w:left="0"/>
              <w:textAlignment w:val="baseline"/>
            </w:pPr>
            <w:r>
              <w:t>b) Analisi</w:t>
            </w:r>
            <w:r>
              <w:rPr>
                <w:spacing w:val="-34"/>
              </w:rPr>
              <w:t xml:space="preserve"> </w:t>
            </w:r>
            <w:r>
              <w:t>incompleta e con diffuse imprecisioni</w:t>
            </w:r>
          </w:p>
          <w:p w14:paraId="413891AB" w14:textId="77777777" w:rsidR="001922D7" w:rsidRDefault="001922D7">
            <w:pPr>
              <w:pStyle w:val="TableParagraph"/>
              <w:numPr>
                <w:ilvl w:val="0"/>
                <w:numId w:val="4"/>
              </w:numPr>
              <w:tabs>
                <w:tab w:val="left" w:pos="149"/>
              </w:tabs>
              <w:suppressAutoHyphens/>
              <w:spacing w:line="240" w:lineRule="exact"/>
              <w:ind w:left="0"/>
              <w:textAlignment w:val="baseline"/>
            </w:pPr>
            <w:r w:rsidRPr="000954A5">
              <w:rPr>
                <w:sz w:val="20"/>
                <w:szCs w:val="20"/>
              </w:rPr>
              <w:t>c)</w:t>
            </w:r>
            <w:r>
              <w:rPr>
                <w:b/>
                <w:bCs/>
                <w:sz w:val="20"/>
                <w:szCs w:val="20"/>
              </w:rPr>
              <w:t xml:space="preserve"> Analisi complessivamente corretta, ma</w:t>
            </w:r>
            <w:r>
              <w:rPr>
                <w:b/>
                <w:bCs/>
                <w:spacing w:val="-10"/>
                <w:sz w:val="20"/>
                <w:szCs w:val="20"/>
              </w:rPr>
              <w:t xml:space="preserve"> </w:t>
            </w:r>
            <w:r>
              <w:rPr>
                <w:b/>
                <w:bCs/>
                <w:sz w:val="20"/>
                <w:szCs w:val="20"/>
              </w:rPr>
              <w:t>con</w:t>
            </w:r>
            <w:r>
              <w:rPr>
                <w:b/>
                <w:bCs/>
                <w:spacing w:val="-11"/>
                <w:sz w:val="20"/>
                <w:szCs w:val="20"/>
              </w:rPr>
              <w:t xml:space="preserve"> </w:t>
            </w:r>
            <w:r>
              <w:rPr>
                <w:b/>
                <w:bCs/>
                <w:sz w:val="20"/>
                <w:szCs w:val="20"/>
              </w:rPr>
              <w:t>lievi</w:t>
            </w:r>
            <w:r>
              <w:rPr>
                <w:b/>
                <w:bCs/>
                <w:spacing w:val="-11"/>
                <w:sz w:val="20"/>
                <w:szCs w:val="20"/>
              </w:rPr>
              <w:t xml:space="preserve"> </w:t>
            </w:r>
            <w:r>
              <w:rPr>
                <w:b/>
                <w:bCs/>
                <w:sz w:val="20"/>
                <w:szCs w:val="20"/>
              </w:rPr>
              <w:t>imprecisioni</w:t>
            </w:r>
          </w:p>
          <w:p w14:paraId="323922B1" w14:textId="77777777" w:rsidR="001922D7" w:rsidRDefault="001922D7">
            <w:pPr>
              <w:pStyle w:val="TableParagraph"/>
              <w:numPr>
                <w:ilvl w:val="0"/>
                <w:numId w:val="4"/>
              </w:numPr>
              <w:tabs>
                <w:tab w:val="left" w:pos="149"/>
              </w:tabs>
              <w:suppressAutoHyphens/>
              <w:spacing w:line="240" w:lineRule="exact"/>
              <w:ind w:left="0"/>
              <w:textAlignment w:val="baseline"/>
              <w:rPr>
                <w:sz w:val="20"/>
                <w:szCs w:val="20"/>
              </w:rPr>
            </w:pPr>
            <w:r>
              <w:rPr>
                <w:sz w:val="20"/>
                <w:szCs w:val="20"/>
              </w:rPr>
              <w:t>d) Analisi adeguata e corretta</w:t>
            </w:r>
          </w:p>
          <w:p w14:paraId="54F4A469" w14:textId="77777777" w:rsidR="001922D7" w:rsidRDefault="001922D7">
            <w:pPr>
              <w:pStyle w:val="TableParagraph"/>
              <w:numPr>
                <w:ilvl w:val="0"/>
                <w:numId w:val="4"/>
              </w:numPr>
              <w:tabs>
                <w:tab w:val="left" w:pos="149"/>
              </w:tabs>
              <w:suppressAutoHyphens/>
              <w:spacing w:line="240" w:lineRule="exact"/>
              <w:ind w:left="0"/>
              <w:textAlignment w:val="baseline"/>
            </w:pPr>
            <w:r>
              <w:rPr>
                <w:sz w:val="20"/>
                <w:szCs w:val="20"/>
              </w:rPr>
              <w:t>e) Analisi</w:t>
            </w:r>
            <w:r>
              <w:rPr>
                <w:spacing w:val="-12"/>
                <w:sz w:val="20"/>
                <w:szCs w:val="20"/>
              </w:rPr>
              <w:t xml:space="preserve"> </w:t>
            </w:r>
            <w:r>
              <w:rPr>
                <w:sz w:val="20"/>
                <w:szCs w:val="20"/>
              </w:rPr>
              <w:t>completa,</w:t>
            </w:r>
            <w:r>
              <w:rPr>
                <w:spacing w:val="-11"/>
                <w:sz w:val="20"/>
                <w:szCs w:val="20"/>
              </w:rPr>
              <w:t xml:space="preserve"> </w:t>
            </w:r>
            <w:r>
              <w:rPr>
                <w:sz w:val="20"/>
                <w:szCs w:val="20"/>
              </w:rPr>
              <w:t>coerente</w:t>
            </w:r>
            <w:r>
              <w:rPr>
                <w:spacing w:val="-12"/>
                <w:sz w:val="20"/>
                <w:szCs w:val="20"/>
              </w:rPr>
              <w:t xml:space="preserve"> </w:t>
            </w:r>
            <w:r>
              <w:rPr>
                <w:sz w:val="20"/>
                <w:szCs w:val="20"/>
              </w:rPr>
              <w:t>e</w:t>
            </w:r>
            <w:r>
              <w:rPr>
                <w:spacing w:val="-12"/>
                <w:sz w:val="20"/>
                <w:szCs w:val="20"/>
              </w:rPr>
              <w:t xml:space="preserve"> </w:t>
            </w:r>
            <w:r>
              <w:rPr>
                <w:sz w:val="20"/>
                <w:szCs w:val="20"/>
              </w:rPr>
              <w:t>precisa</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542E41" w14:textId="77777777" w:rsidR="001922D7" w:rsidRDefault="001922D7" w:rsidP="00BD2C81">
            <w:pPr>
              <w:pStyle w:val="TableParagraph"/>
              <w:spacing w:line="240" w:lineRule="exact"/>
              <w:ind w:left="173" w:right="173"/>
              <w:jc w:val="both"/>
              <w:rPr>
                <w:sz w:val="20"/>
                <w:szCs w:val="20"/>
              </w:rPr>
            </w:pPr>
            <w:r>
              <w:rPr>
                <w:sz w:val="20"/>
                <w:szCs w:val="20"/>
              </w:rPr>
              <w:t>1-2</w:t>
            </w:r>
          </w:p>
          <w:p w14:paraId="607F52D8" w14:textId="77777777" w:rsidR="001922D7" w:rsidRDefault="001922D7" w:rsidP="00BD2C81">
            <w:pPr>
              <w:pStyle w:val="TableParagraph"/>
              <w:spacing w:line="240" w:lineRule="exact"/>
              <w:ind w:left="173" w:right="173"/>
              <w:jc w:val="both"/>
              <w:rPr>
                <w:sz w:val="20"/>
                <w:szCs w:val="20"/>
              </w:rPr>
            </w:pPr>
          </w:p>
          <w:p w14:paraId="0F9A2381" w14:textId="77777777" w:rsidR="001922D7" w:rsidRDefault="001922D7" w:rsidP="00BD2C81">
            <w:pPr>
              <w:pStyle w:val="TableParagraph"/>
              <w:spacing w:line="240" w:lineRule="exact"/>
              <w:ind w:left="173" w:right="173"/>
              <w:jc w:val="both"/>
              <w:rPr>
                <w:sz w:val="20"/>
                <w:szCs w:val="20"/>
              </w:rPr>
            </w:pPr>
            <w:r>
              <w:rPr>
                <w:sz w:val="20"/>
                <w:szCs w:val="20"/>
              </w:rPr>
              <w:t>3-4</w:t>
            </w:r>
          </w:p>
          <w:p w14:paraId="2750C915" w14:textId="77777777" w:rsidR="001922D7" w:rsidRDefault="001922D7" w:rsidP="00BD2C81">
            <w:pPr>
              <w:pStyle w:val="TableParagraph"/>
              <w:spacing w:line="240" w:lineRule="exact"/>
              <w:ind w:left="173" w:right="171"/>
              <w:jc w:val="both"/>
              <w:rPr>
                <w:b/>
                <w:bCs/>
                <w:sz w:val="20"/>
                <w:szCs w:val="20"/>
              </w:rPr>
            </w:pPr>
            <w:r>
              <w:rPr>
                <w:b/>
                <w:bCs/>
                <w:sz w:val="20"/>
                <w:szCs w:val="20"/>
              </w:rPr>
              <w:t>5-6</w:t>
            </w:r>
          </w:p>
          <w:p w14:paraId="613EED77" w14:textId="77777777" w:rsidR="001922D7" w:rsidRDefault="001922D7" w:rsidP="00BD2C81">
            <w:pPr>
              <w:pStyle w:val="TableParagraph"/>
              <w:spacing w:line="240" w:lineRule="exact"/>
              <w:ind w:left="135" w:right="100"/>
              <w:jc w:val="both"/>
              <w:rPr>
                <w:sz w:val="20"/>
                <w:szCs w:val="20"/>
              </w:rPr>
            </w:pPr>
          </w:p>
          <w:p w14:paraId="4628C8F8" w14:textId="77777777" w:rsidR="001922D7" w:rsidRDefault="001922D7" w:rsidP="00BD2C81">
            <w:pPr>
              <w:pStyle w:val="TableParagraph"/>
              <w:spacing w:line="240" w:lineRule="exact"/>
              <w:ind w:left="135" w:right="100"/>
              <w:jc w:val="both"/>
              <w:rPr>
                <w:sz w:val="20"/>
                <w:szCs w:val="20"/>
              </w:rPr>
            </w:pPr>
            <w:r>
              <w:rPr>
                <w:sz w:val="20"/>
                <w:szCs w:val="20"/>
              </w:rPr>
              <w:t>7-8</w:t>
            </w:r>
          </w:p>
          <w:p w14:paraId="25B2AAA9" w14:textId="77777777" w:rsidR="001922D7" w:rsidRDefault="001922D7" w:rsidP="00BD2C81">
            <w:pPr>
              <w:pStyle w:val="TableParagraph"/>
              <w:spacing w:line="240" w:lineRule="exact"/>
              <w:ind w:right="-39"/>
              <w:jc w:val="both"/>
              <w:rPr>
                <w:sz w:val="20"/>
                <w:szCs w:val="20"/>
              </w:rPr>
            </w:pPr>
            <w:r>
              <w:rPr>
                <w:sz w:val="20"/>
                <w:szCs w:val="20"/>
              </w:rPr>
              <w:t xml:space="preserve">  </w:t>
            </w:r>
            <w:r w:rsidRPr="35EA724C">
              <w:rPr>
                <w:sz w:val="20"/>
                <w:szCs w:val="20"/>
              </w:rPr>
              <w:t>9-10</w:t>
            </w:r>
          </w:p>
        </w:tc>
        <w:tc>
          <w:tcPr>
            <w:tcW w:w="10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49E3B2" w14:textId="77777777" w:rsidR="001922D7" w:rsidRDefault="001922D7" w:rsidP="00BD2C81">
            <w:pPr>
              <w:pStyle w:val="TableParagraph"/>
              <w:rPr>
                <w:b/>
                <w:sz w:val="20"/>
              </w:rPr>
            </w:pPr>
          </w:p>
          <w:p w14:paraId="77B0F662" w14:textId="77777777" w:rsidR="001922D7" w:rsidRDefault="001922D7" w:rsidP="00BD2C81">
            <w:pPr>
              <w:pStyle w:val="TableParagraph"/>
              <w:rPr>
                <w:b/>
                <w:sz w:val="29"/>
              </w:rPr>
            </w:pPr>
          </w:p>
          <w:p w14:paraId="5AE8FBD2" w14:textId="1A14FCA2" w:rsidR="001922D7" w:rsidRDefault="00590471" w:rsidP="00BD2C81">
            <w:pPr>
              <w:pStyle w:val="TableParagraph"/>
              <w:spacing w:line="20" w:lineRule="exact"/>
              <w:ind w:left="179"/>
            </w:pPr>
            <w:r>
              <w:rPr>
                <w:noProof/>
              </w:rPr>
              <mc:AlternateContent>
                <mc:Choice Requires="wps">
                  <w:drawing>
                    <wp:anchor distT="0" distB="0" distL="114300" distR="114300" simplePos="0" relativeHeight="251633664" behindDoc="0" locked="0" layoutInCell="1" allowOverlap="1" wp14:anchorId="7A7C6005" wp14:editId="1A89231E">
                      <wp:simplePos x="0" y="0"/>
                      <wp:positionH relativeFrom="column">
                        <wp:posOffset>0</wp:posOffset>
                      </wp:positionH>
                      <wp:positionV relativeFrom="paragraph">
                        <wp:posOffset>3175</wp:posOffset>
                      </wp:positionV>
                      <wp:extent cx="251460" cy="0"/>
                      <wp:effectExtent l="13335" t="5080" r="11430" b="13970"/>
                      <wp:wrapSquare wrapText="bothSides"/>
                      <wp:docPr id="970167432" name="Group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64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08D54" id="Group 40" o:spid="_x0000_s1026" type="#_x0000_t32" style="position:absolute;margin-left:0;margin-top:.25pt;width:19.8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" strokeweight=".18008mm">
                      <w10:wrap type="square"/>
                    </v:shape>
                  </w:pict>
                </mc:Fallback>
              </mc:AlternateContent>
            </w:r>
          </w:p>
        </w:tc>
      </w:tr>
      <w:tr w:rsidR="001922D7" w14:paraId="56972629" w14:textId="77777777" w:rsidTr="001922D7">
        <w:trPr>
          <w:trHeight w:val="1144"/>
          <w:jc w:val="center"/>
        </w:trPr>
        <w:tc>
          <w:tcPr>
            <w:tcW w:w="3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B313BA" w14:textId="77777777" w:rsidR="001922D7" w:rsidRDefault="001922D7" w:rsidP="00BD2C81">
            <w:pPr>
              <w:pStyle w:val="TableParagraph"/>
              <w:spacing w:before="3"/>
              <w:rPr>
                <w:b/>
                <w:sz w:val="30"/>
              </w:rPr>
            </w:pPr>
          </w:p>
          <w:p w14:paraId="0F08A9DB" w14:textId="77777777" w:rsidR="001922D7" w:rsidRDefault="001922D7" w:rsidP="00BD2C81">
            <w:pPr>
              <w:pStyle w:val="TableParagraph"/>
              <w:spacing w:line="242" w:lineRule="auto"/>
              <w:ind w:left="907" w:hanging="599"/>
              <w:jc w:val="center"/>
            </w:pPr>
            <w:r>
              <w:rPr>
                <w:b/>
                <w:w w:val="95"/>
                <w:sz w:val="20"/>
              </w:rPr>
              <w:t xml:space="preserve">Interpretazione del </w:t>
            </w:r>
            <w:r>
              <w:rPr>
                <w:b/>
                <w:sz w:val="20"/>
              </w:rPr>
              <w:t>testo</w:t>
            </w:r>
          </w:p>
        </w:tc>
        <w:tc>
          <w:tcPr>
            <w:tcW w:w="52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68DD85" w14:textId="77777777" w:rsidR="001922D7" w:rsidRDefault="001922D7">
            <w:pPr>
              <w:pStyle w:val="Paragrafoelenco"/>
              <w:widowControl w:val="0"/>
              <w:numPr>
                <w:ilvl w:val="0"/>
                <w:numId w:val="5"/>
              </w:numPr>
              <w:suppressAutoHyphens/>
              <w:autoSpaceDE w:val="0"/>
              <w:autoSpaceDN w:val="0"/>
              <w:spacing w:line="240" w:lineRule="exact"/>
              <w:ind w:left="0" w:hanging="215"/>
              <w:textAlignment w:val="baseline"/>
            </w:pPr>
            <w:r>
              <w:t>a) Interpretazione</w:t>
            </w:r>
            <w:r>
              <w:rPr>
                <w:spacing w:val="-11"/>
              </w:rPr>
              <w:t xml:space="preserve"> nulla o </w:t>
            </w:r>
            <w:r>
              <w:t>quasi</w:t>
            </w:r>
            <w:r>
              <w:rPr>
                <w:spacing w:val="-12"/>
              </w:rPr>
              <w:t xml:space="preserve"> </w:t>
            </w:r>
            <w:r>
              <w:t>del</w:t>
            </w:r>
            <w:r>
              <w:rPr>
                <w:spacing w:val="-12"/>
              </w:rPr>
              <w:t xml:space="preserve"> </w:t>
            </w:r>
            <w:r>
              <w:t>tutto</w:t>
            </w:r>
            <w:r>
              <w:rPr>
                <w:spacing w:val="-11"/>
              </w:rPr>
              <w:t xml:space="preserve"> </w:t>
            </w:r>
            <w:r>
              <w:t>errata</w:t>
            </w:r>
          </w:p>
          <w:p w14:paraId="0407228B" w14:textId="77777777" w:rsidR="001922D7" w:rsidRDefault="001922D7">
            <w:pPr>
              <w:pStyle w:val="Paragrafoelenco"/>
              <w:widowControl w:val="0"/>
              <w:numPr>
                <w:ilvl w:val="0"/>
                <w:numId w:val="5"/>
              </w:numPr>
              <w:suppressAutoHyphens/>
              <w:autoSpaceDE w:val="0"/>
              <w:autoSpaceDN w:val="0"/>
              <w:spacing w:line="240" w:lineRule="exact"/>
              <w:ind w:left="0" w:hanging="215"/>
              <w:textAlignment w:val="baseline"/>
            </w:pPr>
            <w:r>
              <w:t>b) Interpretazione</w:t>
            </w:r>
            <w:r>
              <w:rPr>
                <w:spacing w:val="-26"/>
              </w:rPr>
              <w:t xml:space="preserve"> </w:t>
            </w:r>
            <w:r>
              <w:t>e</w:t>
            </w:r>
            <w:r>
              <w:rPr>
                <w:spacing w:val="-25"/>
              </w:rPr>
              <w:t xml:space="preserve"> </w:t>
            </w:r>
            <w:r>
              <w:t>contestualizzazione</w:t>
            </w:r>
            <w:r>
              <w:rPr>
                <w:spacing w:val="-23"/>
              </w:rPr>
              <w:t xml:space="preserve"> </w:t>
            </w:r>
            <w:r>
              <w:t>parziali</w:t>
            </w:r>
            <w:r>
              <w:rPr>
                <w:spacing w:val="-24"/>
              </w:rPr>
              <w:t xml:space="preserve"> </w:t>
            </w:r>
            <w:r>
              <w:t>e</w:t>
            </w:r>
            <w:r>
              <w:rPr>
                <w:spacing w:val="-25"/>
              </w:rPr>
              <w:t xml:space="preserve"> </w:t>
            </w:r>
            <w:r>
              <w:t>imprecise</w:t>
            </w:r>
          </w:p>
          <w:p w14:paraId="20C4DF34" w14:textId="77777777" w:rsidR="001922D7" w:rsidRDefault="001922D7">
            <w:pPr>
              <w:pStyle w:val="Paragrafoelenco"/>
              <w:widowControl w:val="0"/>
              <w:numPr>
                <w:ilvl w:val="0"/>
                <w:numId w:val="5"/>
              </w:numPr>
              <w:suppressAutoHyphens/>
              <w:autoSpaceDE w:val="0"/>
              <w:autoSpaceDN w:val="0"/>
              <w:spacing w:line="240" w:lineRule="exact"/>
              <w:ind w:left="0" w:hanging="215"/>
              <w:textAlignment w:val="baseline"/>
            </w:pPr>
            <w:r w:rsidRPr="000954A5">
              <w:rPr>
                <w:bCs/>
              </w:rPr>
              <w:t xml:space="preserve">c) </w:t>
            </w:r>
            <w:r>
              <w:rPr>
                <w:b/>
              </w:rPr>
              <w:t>Interpretazione e contestualizzazione complessivamente corrette</w:t>
            </w:r>
          </w:p>
          <w:p w14:paraId="3BB383EA" w14:textId="77777777" w:rsidR="001922D7" w:rsidRDefault="001922D7">
            <w:pPr>
              <w:pStyle w:val="Paragrafoelenco"/>
              <w:widowControl w:val="0"/>
              <w:numPr>
                <w:ilvl w:val="0"/>
                <w:numId w:val="5"/>
              </w:numPr>
              <w:suppressAutoHyphens/>
              <w:autoSpaceDE w:val="0"/>
              <w:autoSpaceDN w:val="0"/>
              <w:spacing w:line="240" w:lineRule="exact"/>
              <w:ind w:left="0" w:hanging="215"/>
              <w:textAlignment w:val="baseline"/>
            </w:pPr>
            <w:r>
              <w:t>d) Interpretazione</w:t>
            </w:r>
            <w:r>
              <w:rPr>
                <w:spacing w:val="-24"/>
              </w:rPr>
              <w:t xml:space="preserve"> </w:t>
            </w:r>
            <w:r>
              <w:t>e</w:t>
            </w:r>
            <w:r>
              <w:rPr>
                <w:spacing w:val="-22"/>
              </w:rPr>
              <w:t xml:space="preserve"> </w:t>
            </w:r>
            <w:r>
              <w:t>contestualizzazione</w:t>
            </w:r>
            <w:r>
              <w:rPr>
                <w:spacing w:val="-21"/>
              </w:rPr>
              <w:t xml:space="preserve"> </w:t>
            </w:r>
            <w:r>
              <w:t xml:space="preserve">corrette </w:t>
            </w:r>
            <w:r>
              <w:rPr>
                <w:spacing w:val="-21"/>
              </w:rPr>
              <w:t>e f</w:t>
            </w:r>
            <w:r>
              <w:t>unzionali</w:t>
            </w:r>
          </w:p>
          <w:p w14:paraId="70D8806C" w14:textId="77777777" w:rsidR="001922D7" w:rsidRDefault="001922D7">
            <w:pPr>
              <w:pStyle w:val="Paragrafoelenco"/>
              <w:widowControl w:val="0"/>
              <w:numPr>
                <w:ilvl w:val="0"/>
                <w:numId w:val="5"/>
              </w:numPr>
              <w:suppressAutoHyphens/>
              <w:autoSpaceDE w:val="0"/>
              <w:autoSpaceDN w:val="0"/>
              <w:spacing w:line="240" w:lineRule="exact"/>
              <w:ind w:left="0" w:hanging="215"/>
              <w:textAlignment w:val="baseline"/>
            </w:pPr>
            <w:r>
              <w:t>e) Interpretazione</w:t>
            </w:r>
            <w:r>
              <w:rPr>
                <w:spacing w:val="-24"/>
              </w:rPr>
              <w:t xml:space="preserve"> </w:t>
            </w:r>
            <w:r>
              <w:t>e</w:t>
            </w:r>
            <w:r>
              <w:rPr>
                <w:spacing w:val="-22"/>
              </w:rPr>
              <w:t xml:space="preserve"> </w:t>
            </w:r>
            <w:r>
              <w:t>contestualizzazione</w:t>
            </w:r>
            <w:r>
              <w:rPr>
                <w:spacing w:val="-21"/>
              </w:rPr>
              <w:t xml:space="preserve"> </w:t>
            </w:r>
            <w:r>
              <w:t>funzionali e</w:t>
            </w:r>
            <w:r>
              <w:rPr>
                <w:spacing w:val="-22"/>
              </w:rPr>
              <w:t xml:space="preserve"> </w:t>
            </w:r>
            <w:r>
              <w:t>ricche</w:t>
            </w:r>
            <w:r>
              <w:rPr>
                <w:spacing w:val="-22"/>
              </w:rPr>
              <w:t xml:space="preserve"> </w:t>
            </w:r>
            <w:r>
              <w:t>di</w:t>
            </w:r>
            <w:r>
              <w:rPr>
                <w:spacing w:val="-23"/>
              </w:rPr>
              <w:t xml:space="preserve"> </w:t>
            </w:r>
            <w:r>
              <w:t>riferimenti</w:t>
            </w:r>
            <w:r>
              <w:rPr>
                <w:spacing w:val="-24"/>
              </w:rPr>
              <w:t xml:space="preserve"> </w:t>
            </w:r>
            <w:r>
              <w:t>culturali</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C395F6" w14:textId="77777777" w:rsidR="001922D7" w:rsidRDefault="001922D7" w:rsidP="00BD2C81">
            <w:pPr>
              <w:pStyle w:val="TableParagraph"/>
              <w:spacing w:line="240" w:lineRule="exact"/>
              <w:ind w:right="173"/>
              <w:rPr>
                <w:sz w:val="20"/>
                <w:szCs w:val="20"/>
              </w:rPr>
            </w:pPr>
            <w:r>
              <w:rPr>
                <w:sz w:val="20"/>
                <w:szCs w:val="20"/>
              </w:rPr>
              <w:t xml:space="preserve">   1-3</w:t>
            </w:r>
          </w:p>
          <w:p w14:paraId="365CD968" w14:textId="77777777" w:rsidR="001922D7" w:rsidRDefault="001922D7" w:rsidP="00BD2C81">
            <w:pPr>
              <w:pStyle w:val="TableParagraph"/>
              <w:spacing w:line="240" w:lineRule="exact"/>
              <w:ind w:right="173"/>
              <w:rPr>
                <w:sz w:val="20"/>
                <w:szCs w:val="20"/>
              </w:rPr>
            </w:pPr>
            <w:r>
              <w:rPr>
                <w:sz w:val="20"/>
                <w:szCs w:val="20"/>
              </w:rPr>
              <w:t xml:space="preserve">   4-6</w:t>
            </w:r>
          </w:p>
          <w:p w14:paraId="230D38DC" w14:textId="77777777" w:rsidR="001922D7" w:rsidRDefault="001922D7" w:rsidP="00BD2C81">
            <w:pPr>
              <w:pStyle w:val="TableParagraph"/>
              <w:spacing w:line="240" w:lineRule="exact"/>
              <w:ind w:right="171"/>
              <w:rPr>
                <w:b/>
                <w:bCs/>
                <w:sz w:val="20"/>
                <w:szCs w:val="20"/>
              </w:rPr>
            </w:pPr>
            <w:r>
              <w:rPr>
                <w:b/>
                <w:bCs/>
                <w:sz w:val="20"/>
                <w:szCs w:val="20"/>
              </w:rPr>
              <w:t xml:space="preserve">   7-8</w:t>
            </w:r>
          </w:p>
          <w:p w14:paraId="4D4B0DBD" w14:textId="77777777" w:rsidR="001922D7" w:rsidRDefault="001922D7" w:rsidP="00BD2C81">
            <w:pPr>
              <w:pStyle w:val="TableParagraph"/>
              <w:spacing w:line="240" w:lineRule="exact"/>
              <w:ind w:right="171"/>
              <w:rPr>
                <w:b/>
                <w:bCs/>
                <w:sz w:val="20"/>
                <w:szCs w:val="20"/>
              </w:rPr>
            </w:pPr>
            <w:r>
              <w:rPr>
                <w:b/>
                <w:bCs/>
                <w:sz w:val="20"/>
                <w:szCs w:val="20"/>
              </w:rPr>
              <w:t xml:space="preserve">  </w:t>
            </w:r>
          </w:p>
          <w:p w14:paraId="535ADFE1" w14:textId="77777777" w:rsidR="001922D7" w:rsidRPr="00B14906" w:rsidRDefault="001922D7" w:rsidP="001922D7">
            <w:pPr>
              <w:pStyle w:val="TableParagraph"/>
              <w:spacing w:line="240" w:lineRule="exact"/>
              <w:ind w:right="23"/>
              <w:rPr>
                <w:sz w:val="20"/>
                <w:szCs w:val="20"/>
              </w:rPr>
            </w:pPr>
            <w:r>
              <w:rPr>
                <w:sz w:val="20"/>
                <w:szCs w:val="20"/>
              </w:rPr>
              <w:t xml:space="preserve">  9-10</w:t>
            </w:r>
          </w:p>
          <w:p w14:paraId="604B9ADF" w14:textId="77777777" w:rsidR="001922D7" w:rsidRDefault="001922D7" w:rsidP="00BD2C81">
            <w:pPr>
              <w:pStyle w:val="TableParagraph"/>
              <w:spacing w:line="240" w:lineRule="exact"/>
              <w:ind w:left="-30" w:right="-39"/>
              <w:rPr>
                <w:sz w:val="20"/>
                <w:szCs w:val="20"/>
              </w:rPr>
            </w:pPr>
            <w:r>
              <w:rPr>
                <w:sz w:val="20"/>
                <w:szCs w:val="20"/>
              </w:rPr>
              <w:t xml:space="preserve"> 11-12</w:t>
            </w:r>
          </w:p>
        </w:tc>
        <w:tc>
          <w:tcPr>
            <w:tcW w:w="10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813893" w14:textId="77777777" w:rsidR="001922D7" w:rsidRDefault="001922D7" w:rsidP="00BD2C81">
            <w:pPr>
              <w:pStyle w:val="TableParagraph"/>
              <w:rPr>
                <w:b/>
                <w:sz w:val="20"/>
              </w:rPr>
            </w:pPr>
          </w:p>
          <w:p w14:paraId="2B6437E5" w14:textId="77777777" w:rsidR="001922D7" w:rsidRDefault="001922D7" w:rsidP="00BD2C81">
            <w:pPr>
              <w:pStyle w:val="TableParagraph"/>
              <w:rPr>
                <w:b/>
                <w:sz w:val="29"/>
              </w:rPr>
            </w:pPr>
          </w:p>
          <w:p w14:paraId="3EC11386" w14:textId="77777777" w:rsidR="001922D7" w:rsidRDefault="001922D7" w:rsidP="00BD2C81">
            <w:pPr>
              <w:pStyle w:val="TableParagraph"/>
              <w:rPr>
                <w:b/>
                <w:sz w:val="29"/>
              </w:rPr>
            </w:pPr>
          </w:p>
          <w:p w14:paraId="1016D286" w14:textId="58700F61" w:rsidR="001922D7" w:rsidRDefault="00590471" w:rsidP="00BD2C81">
            <w:pPr>
              <w:pStyle w:val="TableParagraph"/>
              <w:spacing w:line="20" w:lineRule="exact"/>
              <w:ind w:left="179"/>
            </w:pPr>
            <w:r>
              <w:rPr>
                <w:noProof/>
              </w:rPr>
              <mc:AlternateContent>
                <mc:Choice Requires="wps">
                  <w:drawing>
                    <wp:anchor distT="0" distB="0" distL="114300" distR="114300" simplePos="0" relativeHeight="251634688" behindDoc="0" locked="0" layoutInCell="1" allowOverlap="1" wp14:anchorId="107CA2B8" wp14:editId="58AF4ED4">
                      <wp:simplePos x="0" y="0"/>
                      <wp:positionH relativeFrom="column">
                        <wp:posOffset>0</wp:posOffset>
                      </wp:positionH>
                      <wp:positionV relativeFrom="paragraph">
                        <wp:posOffset>3175</wp:posOffset>
                      </wp:positionV>
                      <wp:extent cx="251460" cy="0"/>
                      <wp:effectExtent l="13335" t="7620" r="11430" b="11430"/>
                      <wp:wrapSquare wrapText="bothSides"/>
                      <wp:docPr id="1433086530" name="Group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64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6E8F3" id="Group 38" o:spid="_x0000_s1026" type="#_x0000_t32" style="position:absolute;margin-left:0;margin-top:.25pt;width:19.8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" strokeweight=".18008mm">
                      <w10:wrap type="square"/>
                    </v:shape>
                  </w:pict>
                </mc:Fallback>
              </mc:AlternateContent>
            </w:r>
          </w:p>
        </w:tc>
      </w:tr>
      <w:tr w:rsidR="001922D7" w14:paraId="1CB8D8E1" w14:textId="77777777" w:rsidTr="00BD2C81">
        <w:trPr>
          <w:trHeight w:val="466"/>
          <w:jc w:val="center"/>
        </w:trPr>
        <w:tc>
          <w:tcPr>
            <w:tcW w:w="886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9FD7AB" w14:textId="77777777" w:rsidR="001922D7" w:rsidRDefault="001922D7">
            <w:pPr>
              <w:pStyle w:val="Paragrafoelenco"/>
              <w:widowControl w:val="0"/>
              <w:numPr>
                <w:ilvl w:val="0"/>
                <w:numId w:val="5"/>
              </w:numPr>
              <w:suppressAutoHyphens/>
              <w:autoSpaceDE w:val="0"/>
              <w:autoSpaceDN w:val="0"/>
              <w:spacing w:line="240" w:lineRule="exact"/>
              <w:ind w:left="0" w:hanging="215"/>
              <w:textAlignment w:val="baseline"/>
            </w:pPr>
          </w:p>
        </w:tc>
        <w:tc>
          <w:tcPr>
            <w:tcW w:w="1702"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21C717" w14:textId="77777777" w:rsidR="001922D7" w:rsidRDefault="001922D7" w:rsidP="00BD2C81">
            <w:pPr>
              <w:pStyle w:val="TableParagraph"/>
              <w:rPr>
                <w:b/>
                <w:sz w:val="20"/>
              </w:rPr>
            </w:pPr>
          </w:p>
          <w:p w14:paraId="54DF7C85" w14:textId="77777777" w:rsidR="001922D7" w:rsidRPr="001922D7" w:rsidRDefault="001922D7" w:rsidP="00BD2C81">
            <w:pPr>
              <w:pStyle w:val="TableParagraph"/>
              <w:rPr>
                <w:bCs/>
                <w:sz w:val="20"/>
              </w:rPr>
            </w:pPr>
            <w:r>
              <w:rPr>
                <w:bCs/>
                <w:sz w:val="20"/>
              </w:rPr>
              <w:t xml:space="preserve">    </w:t>
            </w:r>
            <w:r w:rsidRPr="001922D7">
              <w:rPr>
                <w:bCs/>
                <w:sz w:val="20"/>
              </w:rPr>
              <w:t>________/40</w:t>
            </w:r>
          </w:p>
        </w:tc>
      </w:tr>
    </w:tbl>
    <w:p w14:paraId="7A64EC0D" w14:textId="77777777" w:rsidR="001922D7" w:rsidRDefault="001922D7" w:rsidP="00C626C9">
      <w:pPr>
        <w:autoSpaceDE w:val="0"/>
        <w:autoSpaceDN w:val="0"/>
        <w:adjustRightInd w:val="0"/>
        <w:rPr>
          <w:rFonts w:ascii="Calibri" w:eastAsia="PMingLiU" w:hAnsi="Calibri"/>
          <w:b/>
          <w:bCs/>
          <w:sz w:val="28"/>
          <w:szCs w:val="28"/>
        </w:rPr>
      </w:pPr>
    </w:p>
    <w:p w14:paraId="0CC0B765" w14:textId="77777777" w:rsidR="001922D7" w:rsidRDefault="001922D7" w:rsidP="001922D7">
      <w:pPr>
        <w:spacing w:before="10"/>
        <w:rPr>
          <w:b/>
        </w:rPr>
      </w:pPr>
    </w:p>
    <w:tbl>
      <w:tblPr>
        <w:tblW w:w="10674" w:type="dxa"/>
        <w:jc w:val="center"/>
        <w:tblLayout w:type="fixed"/>
        <w:tblCellMar>
          <w:left w:w="10" w:type="dxa"/>
          <w:right w:w="10" w:type="dxa"/>
        </w:tblCellMar>
        <w:tblLook w:val="0000" w:firstRow="0" w:lastRow="0" w:firstColumn="0" w:lastColumn="0" w:noHBand="0" w:noVBand="0"/>
      </w:tblPr>
      <w:tblGrid>
        <w:gridCol w:w="3586"/>
        <w:gridCol w:w="5387"/>
        <w:gridCol w:w="687"/>
        <w:gridCol w:w="1014"/>
      </w:tblGrid>
      <w:tr w:rsidR="001922D7" w14:paraId="7854E8BB" w14:textId="77777777" w:rsidTr="001922D7">
        <w:trPr>
          <w:trHeight w:val="445"/>
          <w:jc w:val="center"/>
        </w:trPr>
        <w:tc>
          <w:tcPr>
            <w:tcW w:w="35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485D28" w14:textId="77777777" w:rsidR="001922D7" w:rsidRDefault="001922D7" w:rsidP="001922D7">
            <w:pPr>
              <w:pStyle w:val="TableParagraph"/>
              <w:spacing w:before="110"/>
              <w:jc w:val="center"/>
              <w:rPr>
                <w:b/>
                <w:sz w:val="20"/>
              </w:rPr>
            </w:pPr>
            <w:r>
              <w:rPr>
                <w:b/>
                <w:sz w:val="20"/>
              </w:rPr>
              <w:t>INDICATORI</w:t>
            </w:r>
          </w:p>
        </w:tc>
        <w:tc>
          <w:tcPr>
            <w:tcW w:w="53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2A9B99" w14:textId="77777777" w:rsidR="001922D7" w:rsidRDefault="001922D7" w:rsidP="001922D7">
            <w:pPr>
              <w:pStyle w:val="TableParagraph"/>
              <w:rPr>
                <w:sz w:val="18"/>
              </w:rPr>
            </w:pPr>
            <w:r>
              <w:rPr>
                <w:b/>
                <w:sz w:val="20"/>
              </w:rPr>
              <w:t>DESCRITTORI GENERALI DI PRIMA PROVA</w:t>
            </w:r>
          </w:p>
        </w:tc>
        <w:tc>
          <w:tcPr>
            <w:tcW w:w="6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A03524" w14:textId="77777777" w:rsidR="001922D7" w:rsidRDefault="001922D7" w:rsidP="001922D7">
            <w:pPr>
              <w:pStyle w:val="TableParagraph"/>
              <w:rPr>
                <w:sz w:val="18"/>
              </w:rPr>
            </w:pPr>
            <w:r w:rsidRPr="001922D7">
              <w:rPr>
                <w:b/>
                <w:sz w:val="16"/>
              </w:rPr>
              <w:t>PUNTI</w:t>
            </w:r>
          </w:p>
        </w:tc>
        <w:tc>
          <w:tcPr>
            <w:tcW w:w="10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2389F6" w14:textId="77777777" w:rsidR="001922D7" w:rsidRPr="001922D7" w:rsidRDefault="001922D7" w:rsidP="001922D7">
            <w:pPr>
              <w:pStyle w:val="TableParagraph"/>
              <w:jc w:val="center"/>
              <w:rPr>
                <w:b/>
                <w:sz w:val="16"/>
              </w:rPr>
            </w:pPr>
            <w:r w:rsidRPr="001922D7">
              <w:rPr>
                <w:b/>
                <w:sz w:val="16"/>
              </w:rPr>
              <w:t>PUNTI</w:t>
            </w:r>
          </w:p>
          <w:p w14:paraId="33705AB7" w14:textId="77777777" w:rsidR="001922D7" w:rsidRDefault="001922D7" w:rsidP="001922D7">
            <w:pPr>
              <w:pStyle w:val="TableParagraph"/>
              <w:spacing w:before="100"/>
              <w:rPr>
                <w:b/>
                <w:sz w:val="16"/>
              </w:rPr>
            </w:pPr>
            <w:r w:rsidRPr="001922D7">
              <w:rPr>
                <w:b/>
                <w:sz w:val="16"/>
              </w:rPr>
              <w:t>ATTRIBUITI</w:t>
            </w:r>
          </w:p>
        </w:tc>
      </w:tr>
      <w:tr w:rsidR="001922D7" w14:paraId="1B69D63A" w14:textId="77777777" w:rsidTr="001922D7">
        <w:trPr>
          <w:trHeight w:val="1404"/>
          <w:jc w:val="center"/>
        </w:trPr>
        <w:tc>
          <w:tcPr>
            <w:tcW w:w="35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714E5C" w14:textId="77777777" w:rsidR="001922D7" w:rsidRDefault="001922D7" w:rsidP="00BD2C81">
            <w:pPr>
              <w:pStyle w:val="TableParagraph"/>
              <w:rPr>
                <w:b/>
              </w:rPr>
            </w:pPr>
          </w:p>
          <w:p w14:paraId="51D80626" w14:textId="77777777" w:rsidR="001922D7" w:rsidRDefault="001922D7" w:rsidP="00BD2C81">
            <w:pPr>
              <w:pStyle w:val="TableParagraph"/>
              <w:spacing w:before="1"/>
              <w:rPr>
                <w:b/>
                <w:sz w:val="29"/>
              </w:rPr>
            </w:pPr>
          </w:p>
          <w:p w14:paraId="6770BAD7" w14:textId="77777777" w:rsidR="001922D7" w:rsidRDefault="001922D7" w:rsidP="00BD2C81">
            <w:pPr>
              <w:pStyle w:val="TableParagraph"/>
              <w:ind w:right="202"/>
              <w:jc w:val="center"/>
              <w:rPr>
                <w:b/>
                <w:sz w:val="20"/>
              </w:rPr>
            </w:pPr>
            <w:r>
              <w:rPr>
                <w:b/>
                <w:sz w:val="20"/>
              </w:rPr>
              <w:t>Capacità di ideare e organizzare un testo</w:t>
            </w:r>
          </w:p>
        </w:tc>
        <w:tc>
          <w:tcPr>
            <w:tcW w:w="53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BCBE8B" w14:textId="77777777" w:rsidR="001922D7" w:rsidRDefault="001922D7">
            <w:pPr>
              <w:pStyle w:val="TableParagraph"/>
              <w:numPr>
                <w:ilvl w:val="0"/>
                <w:numId w:val="6"/>
              </w:numPr>
              <w:tabs>
                <w:tab w:val="left" w:pos="113"/>
              </w:tabs>
              <w:suppressAutoHyphens/>
              <w:spacing w:line="220" w:lineRule="exact"/>
              <w:ind w:left="0" w:hanging="215"/>
              <w:textAlignment w:val="baseline"/>
            </w:pPr>
            <w:r>
              <w:rPr>
                <w:sz w:val="20"/>
                <w:szCs w:val="20"/>
              </w:rPr>
              <w:t>a) Scelta</w:t>
            </w:r>
            <w:r>
              <w:rPr>
                <w:spacing w:val="6"/>
                <w:sz w:val="20"/>
                <w:szCs w:val="20"/>
              </w:rPr>
              <w:t xml:space="preserve"> </w:t>
            </w:r>
            <w:r>
              <w:rPr>
                <w:sz w:val="20"/>
                <w:szCs w:val="20"/>
              </w:rPr>
              <w:t>e</w:t>
            </w:r>
            <w:r>
              <w:rPr>
                <w:spacing w:val="-21"/>
                <w:sz w:val="20"/>
                <w:szCs w:val="20"/>
              </w:rPr>
              <w:t xml:space="preserve"> </w:t>
            </w:r>
            <w:r>
              <w:rPr>
                <w:sz w:val="20"/>
                <w:szCs w:val="20"/>
              </w:rPr>
              <w:t>organizzazione</w:t>
            </w:r>
            <w:r>
              <w:rPr>
                <w:spacing w:val="-21"/>
                <w:sz w:val="20"/>
                <w:szCs w:val="20"/>
              </w:rPr>
              <w:t xml:space="preserve"> </w:t>
            </w:r>
            <w:r>
              <w:rPr>
                <w:sz w:val="20"/>
                <w:szCs w:val="20"/>
              </w:rPr>
              <w:t>degli</w:t>
            </w:r>
            <w:r>
              <w:rPr>
                <w:spacing w:val="-23"/>
                <w:sz w:val="20"/>
                <w:szCs w:val="20"/>
              </w:rPr>
              <w:t xml:space="preserve"> </w:t>
            </w:r>
            <w:r>
              <w:rPr>
                <w:sz w:val="20"/>
                <w:szCs w:val="20"/>
              </w:rPr>
              <w:t>argomenti</w:t>
            </w:r>
            <w:r>
              <w:rPr>
                <w:spacing w:val="-21"/>
                <w:sz w:val="20"/>
                <w:szCs w:val="20"/>
              </w:rPr>
              <w:t xml:space="preserve"> </w:t>
            </w:r>
            <w:r>
              <w:rPr>
                <w:sz w:val="20"/>
                <w:szCs w:val="20"/>
              </w:rPr>
              <w:t>non pertinenti</w:t>
            </w:r>
            <w:r>
              <w:rPr>
                <w:spacing w:val="-22"/>
                <w:sz w:val="20"/>
                <w:szCs w:val="20"/>
              </w:rPr>
              <w:t xml:space="preserve"> </w:t>
            </w:r>
            <w:r>
              <w:rPr>
                <w:sz w:val="20"/>
                <w:szCs w:val="20"/>
              </w:rPr>
              <w:t>alla</w:t>
            </w:r>
            <w:r>
              <w:rPr>
                <w:spacing w:val="-21"/>
                <w:sz w:val="20"/>
                <w:szCs w:val="20"/>
              </w:rPr>
              <w:t xml:space="preserve"> </w:t>
            </w:r>
            <w:r>
              <w:rPr>
                <w:sz w:val="20"/>
                <w:szCs w:val="20"/>
              </w:rPr>
              <w:t>traccia</w:t>
            </w:r>
          </w:p>
          <w:p w14:paraId="65E6BEAC" w14:textId="77777777" w:rsidR="001922D7" w:rsidRDefault="001922D7">
            <w:pPr>
              <w:pStyle w:val="Paragrafoelenco"/>
              <w:widowControl w:val="0"/>
              <w:numPr>
                <w:ilvl w:val="0"/>
                <w:numId w:val="6"/>
              </w:numPr>
              <w:suppressAutoHyphens/>
              <w:autoSpaceDE w:val="0"/>
              <w:autoSpaceDN w:val="0"/>
              <w:spacing w:line="220" w:lineRule="exact"/>
              <w:ind w:left="0" w:hanging="215"/>
              <w:textAlignment w:val="baseline"/>
            </w:pPr>
            <w:r>
              <w:t>b) Scelta</w:t>
            </w:r>
            <w:r>
              <w:rPr>
                <w:spacing w:val="6"/>
              </w:rPr>
              <w:t xml:space="preserve"> </w:t>
            </w:r>
            <w:r>
              <w:t>e</w:t>
            </w:r>
            <w:r>
              <w:rPr>
                <w:spacing w:val="-21"/>
              </w:rPr>
              <w:t xml:space="preserve"> </w:t>
            </w:r>
            <w:r>
              <w:t>organizzazione</w:t>
            </w:r>
            <w:r>
              <w:rPr>
                <w:spacing w:val="-21"/>
              </w:rPr>
              <w:t xml:space="preserve"> </w:t>
            </w:r>
            <w:r>
              <w:t>degli</w:t>
            </w:r>
            <w:r>
              <w:rPr>
                <w:spacing w:val="-23"/>
              </w:rPr>
              <w:t xml:space="preserve"> </w:t>
            </w:r>
            <w:r>
              <w:t>argomenti</w:t>
            </w:r>
            <w:r>
              <w:rPr>
                <w:spacing w:val="-21"/>
              </w:rPr>
              <w:t xml:space="preserve"> </w:t>
            </w:r>
            <w:r>
              <w:t>poco pertinenti e disorganiche</w:t>
            </w:r>
          </w:p>
          <w:p w14:paraId="602DC711" w14:textId="77777777" w:rsidR="001922D7" w:rsidRDefault="001922D7">
            <w:pPr>
              <w:pStyle w:val="Paragrafoelenco"/>
              <w:widowControl w:val="0"/>
              <w:numPr>
                <w:ilvl w:val="0"/>
                <w:numId w:val="6"/>
              </w:numPr>
              <w:suppressAutoHyphens/>
              <w:autoSpaceDE w:val="0"/>
              <w:autoSpaceDN w:val="0"/>
              <w:spacing w:line="220" w:lineRule="exact"/>
              <w:ind w:left="0" w:hanging="215"/>
              <w:textAlignment w:val="baseline"/>
            </w:pPr>
            <w:r>
              <w:t>c) Organizzazione</w:t>
            </w:r>
            <w:r>
              <w:rPr>
                <w:spacing w:val="-16"/>
              </w:rPr>
              <w:t xml:space="preserve"> </w:t>
            </w:r>
            <w:r>
              <w:t>degli</w:t>
            </w:r>
            <w:r>
              <w:rPr>
                <w:spacing w:val="-17"/>
              </w:rPr>
              <w:t xml:space="preserve"> </w:t>
            </w:r>
            <w:r>
              <w:t>argomenti</w:t>
            </w:r>
            <w:r>
              <w:rPr>
                <w:spacing w:val="-18"/>
              </w:rPr>
              <w:t xml:space="preserve"> </w:t>
            </w:r>
            <w:r>
              <w:t>pertinente, ma disomogenea</w:t>
            </w:r>
          </w:p>
          <w:p w14:paraId="573AB74F" w14:textId="77777777" w:rsidR="001922D7" w:rsidRDefault="001922D7">
            <w:pPr>
              <w:pStyle w:val="Paragrafoelenco"/>
              <w:widowControl w:val="0"/>
              <w:numPr>
                <w:ilvl w:val="0"/>
                <w:numId w:val="6"/>
              </w:numPr>
              <w:suppressAutoHyphens/>
              <w:autoSpaceDE w:val="0"/>
              <w:autoSpaceDN w:val="0"/>
              <w:spacing w:line="220" w:lineRule="exact"/>
              <w:ind w:left="0" w:hanging="215"/>
              <w:textAlignment w:val="baseline"/>
            </w:pPr>
            <w:r>
              <w:t xml:space="preserve">d) </w:t>
            </w:r>
            <w:r>
              <w:rPr>
                <w:b/>
                <w:bCs/>
              </w:rPr>
              <w:t>Organizzazione</w:t>
            </w:r>
            <w:r>
              <w:rPr>
                <w:b/>
                <w:bCs/>
                <w:spacing w:val="-11"/>
              </w:rPr>
              <w:t xml:space="preserve"> </w:t>
            </w:r>
            <w:r>
              <w:rPr>
                <w:b/>
                <w:bCs/>
              </w:rPr>
              <w:t>adeguata</w:t>
            </w:r>
            <w:r>
              <w:rPr>
                <w:b/>
                <w:bCs/>
                <w:spacing w:val="-9"/>
              </w:rPr>
              <w:t xml:space="preserve"> e omogenea </w:t>
            </w:r>
            <w:r>
              <w:rPr>
                <w:b/>
                <w:bCs/>
              </w:rPr>
              <w:t>degli</w:t>
            </w:r>
            <w:r>
              <w:rPr>
                <w:b/>
                <w:bCs/>
                <w:spacing w:val="-11"/>
              </w:rPr>
              <w:t xml:space="preserve"> </w:t>
            </w:r>
            <w:r>
              <w:rPr>
                <w:b/>
                <w:bCs/>
              </w:rPr>
              <w:t>argomenti</w:t>
            </w:r>
          </w:p>
          <w:p w14:paraId="02972D44" w14:textId="77777777" w:rsidR="001922D7" w:rsidRDefault="001922D7">
            <w:pPr>
              <w:pStyle w:val="Paragrafoelenco"/>
              <w:widowControl w:val="0"/>
              <w:numPr>
                <w:ilvl w:val="0"/>
                <w:numId w:val="6"/>
              </w:numPr>
              <w:suppressAutoHyphens/>
              <w:autoSpaceDE w:val="0"/>
              <w:autoSpaceDN w:val="0"/>
              <w:spacing w:line="220" w:lineRule="exact"/>
              <w:ind w:left="0" w:hanging="215"/>
              <w:textAlignment w:val="baseline"/>
            </w:pPr>
            <w:r>
              <w:t>e) Organizzazione del testo corretta e buona articolazione degli argomenti</w:t>
            </w:r>
          </w:p>
          <w:p w14:paraId="7CB03BD4" w14:textId="77777777" w:rsidR="001922D7" w:rsidRPr="4CC048F3" w:rsidRDefault="001922D7" w:rsidP="00BD2C81">
            <w:pPr>
              <w:pStyle w:val="TableParagraph"/>
              <w:spacing w:line="220" w:lineRule="exact"/>
              <w:rPr>
                <w:sz w:val="20"/>
                <w:szCs w:val="20"/>
              </w:rPr>
            </w:pPr>
            <w:r>
              <w:rPr>
                <w:sz w:val="20"/>
                <w:szCs w:val="20"/>
              </w:rPr>
              <w:t>f) Ideazione e organizzazione del testo funzionali con efficace e personale articolazione degli argomenti</w:t>
            </w:r>
          </w:p>
        </w:tc>
        <w:tc>
          <w:tcPr>
            <w:tcW w:w="6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F421B7" w14:textId="77777777" w:rsidR="001922D7" w:rsidRDefault="001922D7" w:rsidP="00BD2C81">
            <w:pPr>
              <w:pStyle w:val="TableParagraph"/>
              <w:spacing w:line="220" w:lineRule="exact"/>
            </w:pPr>
            <w:r w:rsidRPr="4CC048F3">
              <w:rPr>
                <w:sz w:val="20"/>
                <w:szCs w:val="20"/>
              </w:rPr>
              <w:t xml:space="preserve">  </w:t>
            </w:r>
            <w:r>
              <w:rPr>
                <w:sz w:val="20"/>
                <w:szCs w:val="20"/>
              </w:rPr>
              <w:t xml:space="preserve"> </w:t>
            </w:r>
            <w:r w:rsidRPr="4CC048F3">
              <w:rPr>
                <w:sz w:val="20"/>
                <w:szCs w:val="20"/>
              </w:rPr>
              <w:t xml:space="preserve">1-3   </w:t>
            </w:r>
          </w:p>
          <w:p w14:paraId="23BE310A" w14:textId="77777777" w:rsidR="00BB2FD6" w:rsidRDefault="001922D7" w:rsidP="00BD2C81">
            <w:pPr>
              <w:pStyle w:val="TableParagraph"/>
              <w:spacing w:line="220" w:lineRule="exact"/>
              <w:ind w:right="175"/>
              <w:rPr>
                <w:sz w:val="20"/>
                <w:szCs w:val="20"/>
              </w:rPr>
            </w:pPr>
            <w:r>
              <w:rPr>
                <w:sz w:val="20"/>
                <w:szCs w:val="20"/>
              </w:rPr>
              <w:t xml:space="preserve">   </w:t>
            </w:r>
          </w:p>
          <w:p w14:paraId="526C1204" w14:textId="77777777" w:rsidR="001922D7" w:rsidRDefault="00BB2FD6" w:rsidP="00BD2C81">
            <w:pPr>
              <w:pStyle w:val="TableParagraph"/>
              <w:spacing w:line="220" w:lineRule="exact"/>
              <w:ind w:right="175"/>
              <w:rPr>
                <w:sz w:val="20"/>
                <w:szCs w:val="20"/>
              </w:rPr>
            </w:pPr>
            <w:r>
              <w:rPr>
                <w:sz w:val="20"/>
                <w:szCs w:val="20"/>
              </w:rPr>
              <w:t xml:space="preserve">   </w:t>
            </w:r>
            <w:r w:rsidR="001922D7" w:rsidRPr="35EA724C">
              <w:rPr>
                <w:sz w:val="20"/>
                <w:szCs w:val="20"/>
              </w:rPr>
              <w:t>4-6</w:t>
            </w:r>
          </w:p>
          <w:p w14:paraId="16FC04F0" w14:textId="77777777" w:rsidR="001922D7" w:rsidRDefault="001922D7" w:rsidP="00BD2C81">
            <w:pPr>
              <w:pStyle w:val="TableParagraph"/>
              <w:spacing w:line="220" w:lineRule="exact"/>
              <w:ind w:right="175"/>
              <w:rPr>
                <w:sz w:val="20"/>
              </w:rPr>
            </w:pPr>
            <w:r>
              <w:rPr>
                <w:sz w:val="20"/>
              </w:rPr>
              <w:t xml:space="preserve">   </w:t>
            </w:r>
          </w:p>
          <w:p w14:paraId="5D562ABA" w14:textId="77777777" w:rsidR="001922D7" w:rsidRPr="00993FC8" w:rsidRDefault="001922D7" w:rsidP="00BD2C81">
            <w:pPr>
              <w:pStyle w:val="TableParagraph"/>
              <w:spacing w:line="220" w:lineRule="exact"/>
              <w:ind w:right="175"/>
              <w:rPr>
                <w:sz w:val="20"/>
              </w:rPr>
            </w:pPr>
            <w:r>
              <w:rPr>
                <w:sz w:val="20"/>
              </w:rPr>
              <w:t xml:space="preserve">    </w:t>
            </w:r>
            <w:r w:rsidRPr="35EA724C">
              <w:rPr>
                <w:sz w:val="20"/>
                <w:szCs w:val="20"/>
              </w:rPr>
              <w:t>7-9</w:t>
            </w:r>
          </w:p>
          <w:p w14:paraId="4DB1FC9C" w14:textId="77777777" w:rsidR="001922D7" w:rsidRDefault="001922D7" w:rsidP="00BD2C81">
            <w:pPr>
              <w:pStyle w:val="TableParagraph"/>
              <w:spacing w:line="220" w:lineRule="exact"/>
              <w:rPr>
                <w:b/>
                <w:bCs/>
                <w:sz w:val="20"/>
                <w:szCs w:val="20"/>
              </w:rPr>
            </w:pPr>
            <w:r w:rsidRPr="35EA724C">
              <w:rPr>
                <w:b/>
                <w:bCs/>
                <w:sz w:val="20"/>
                <w:szCs w:val="20"/>
              </w:rPr>
              <w:t xml:space="preserve"> 10-11</w:t>
            </w:r>
          </w:p>
          <w:p w14:paraId="4034BABF" w14:textId="77777777" w:rsidR="001922D7" w:rsidRDefault="001922D7" w:rsidP="00BD2C81">
            <w:pPr>
              <w:pStyle w:val="TableParagraph"/>
              <w:spacing w:line="220" w:lineRule="exact"/>
              <w:rPr>
                <w:sz w:val="20"/>
                <w:szCs w:val="20"/>
              </w:rPr>
            </w:pPr>
            <w:r>
              <w:rPr>
                <w:sz w:val="20"/>
                <w:szCs w:val="20"/>
              </w:rPr>
              <w:t xml:space="preserve"> 12-14</w:t>
            </w:r>
          </w:p>
          <w:p w14:paraId="41ED1591" w14:textId="77777777" w:rsidR="001922D7" w:rsidRDefault="001922D7" w:rsidP="00BD2C81">
            <w:pPr>
              <w:pStyle w:val="TableParagraph"/>
              <w:spacing w:line="220" w:lineRule="exact"/>
              <w:ind w:right="178"/>
              <w:rPr>
                <w:sz w:val="20"/>
              </w:rPr>
            </w:pPr>
            <w:r>
              <w:rPr>
                <w:sz w:val="20"/>
              </w:rPr>
              <w:t xml:space="preserve">   </w:t>
            </w:r>
          </w:p>
          <w:p w14:paraId="3F612FE5" w14:textId="77777777" w:rsidR="001922D7" w:rsidRDefault="001922D7" w:rsidP="00BD2C81">
            <w:pPr>
              <w:pStyle w:val="TableParagraph"/>
              <w:spacing w:line="220" w:lineRule="exact"/>
              <w:rPr>
                <w:sz w:val="20"/>
              </w:rPr>
            </w:pPr>
            <w:r>
              <w:rPr>
                <w:sz w:val="20"/>
              </w:rPr>
              <w:t xml:space="preserve"> 15-16</w:t>
            </w:r>
          </w:p>
        </w:tc>
        <w:tc>
          <w:tcPr>
            <w:tcW w:w="10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774454" w14:textId="77777777" w:rsidR="001922D7" w:rsidRDefault="001922D7" w:rsidP="00BD2C81">
            <w:pPr>
              <w:pStyle w:val="TableParagraph"/>
              <w:rPr>
                <w:b/>
                <w:sz w:val="20"/>
              </w:rPr>
            </w:pPr>
          </w:p>
          <w:p w14:paraId="1084FFB8" w14:textId="77777777" w:rsidR="001922D7" w:rsidRDefault="001922D7" w:rsidP="00BD2C81">
            <w:pPr>
              <w:pStyle w:val="TableParagraph"/>
              <w:rPr>
                <w:b/>
                <w:sz w:val="20"/>
              </w:rPr>
            </w:pPr>
          </w:p>
          <w:p w14:paraId="5952E7F8" w14:textId="77777777" w:rsidR="001922D7" w:rsidRDefault="001922D7" w:rsidP="00BD2C81">
            <w:pPr>
              <w:pStyle w:val="TableParagraph"/>
              <w:spacing w:before="8"/>
              <w:rPr>
                <w:b/>
                <w:sz w:val="29"/>
              </w:rPr>
            </w:pPr>
          </w:p>
          <w:p w14:paraId="5C9A02CA" w14:textId="2869754A" w:rsidR="001922D7" w:rsidRDefault="00590471" w:rsidP="00BD2C81">
            <w:pPr>
              <w:pStyle w:val="TableParagraph"/>
              <w:spacing w:line="20" w:lineRule="exact"/>
              <w:ind w:left="161"/>
            </w:pPr>
            <w:r>
              <w:rPr>
                <w:noProof/>
              </w:rPr>
              <mc:AlternateContent>
                <mc:Choice Requires="wps">
                  <w:drawing>
                    <wp:anchor distT="4294967295" distB="4294967295" distL="114300" distR="114300" simplePos="0" relativeHeight="251637760" behindDoc="0" locked="0" layoutInCell="1" allowOverlap="1" wp14:anchorId="187B2CE9" wp14:editId="0CF18434">
                      <wp:simplePos x="0" y="0"/>
                      <wp:positionH relativeFrom="column">
                        <wp:posOffset>0</wp:posOffset>
                      </wp:positionH>
                      <wp:positionV relativeFrom="paragraph">
                        <wp:posOffset>3174</wp:posOffset>
                      </wp:positionV>
                      <wp:extent cx="251460" cy="0"/>
                      <wp:effectExtent l="0" t="0" r="0" b="0"/>
                      <wp:wrapSquare wrapText="bothSides"/>
                      <wp:docPr id="1795298465" name="Connettore 2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1F6BAFE3" id="Connettore 2 26" o:spid="_x0000_s1026" type="#_x0000_t32" style="position:absolute;margin-left:0;margin-top:.25pt;width:19.8pt;height:0;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" strokeweight=".18008mm">
                      <o:lock v:ext="edit" shapetype="f"/>
                      <w10:wrap type="square"/>
                    </v:shape>
                  </w:pict>
                </mc:Fallback>
              </mc:AlternateContent>
            </w:r>
          </w:p>
        </w:tc>
      </w:tr>
      <w:tr w:rsidR="001922D7" w14:paraId="0B9D8839" w14:textId="77777777" w:rsidTr="001922D7">
        <w:trPr>
          <w:trHeight w:val="423"/>
          <w:jc w:val="center"/>
        </w:trPr>
        <w:tc>
          <w:tcPr>
            <w:tcW w:w="35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4C368D" w14:textId="77777777" w:rsidR="001922D7" w:rsidRDefault="001922D7" w:rsidP="00BD2C81">
            <w:pPr>
              <w:pStyle w:val="TableParagraph"/>
              <w:spacing w:before="108" w:line="242" w:lineRule="auto"/>
              <w:ind w:left="801" w:hanging="507"/>
              <w:rPr>
                <w:b/>
                <w:w w:val="95"/>
                <w:sz w:val="20"/>
              </w:rPr>
            </w:pPr>
          </w:p>
          <w:p w14:paraId="74D5A400" w14:textId="77777777" w:rsidR="001922D7" w:rsidRDefault="001922D7" w:rsidP="00BD2C81">
            <w:pPr>
              <w:pStyle w:val="TableParagraph"/>
              <w:spacing w:before="108" w:line="242" w:lineRule="auto"/>
              <w:ind w:left="801" w:hanging="507"/>
              <w:rPr>
                <w:b/>
                <w:w w:val="95"/>
                <w:sz w:val="20"/>
              </w:rPr>
            </w:pPr>
          </w:p>
          <w:p w14:paraId="4301799A" w14:textId="77777777" w:rsidR="001922D7" w:rsidRDefault="001922D7" w:rsidP="00BD2C81">
            <w:pPr>
              <w:pStyle w:val="TableParagraph"/>
              <w:spacing w:before="108" w:line="242" w:lineRule="auto"/>
              <w:ind w:left="801" w:hanging="507"/>
              <w:jc w:val="center"/>
            </w:pPr>
            <w:r>
              <w:rPr>
                <w:b/>
                <w:w w:val="95"/>
                <w:sz w:val="20"/>
              </w:rPr>
              <w:t xml:space="preserve">Coesione e coerenza </w:t>
            </w:r>
            <w:r>
              <w:rPr>
                <w:b/>
                <w:sz w:val="20"/>
              </w:rPr>
              <w:t>testuale</w:t>
            </w:r>
          </w:p>
        </w:tc>
        <w:tc>
          <w:tcPr>
            <w:tcW w:w="53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A2EE7A" w14:textId="77777777" w:rsidR="001922D7" w:rsidRDefault="001922D7">
            <w:pPr>
              <w:pStyle w:val="TableParagraph"/>
              <w:numPr>
                <w:ilvl w:val="0"/>
                <w:numId w:val="35"/>
              </w:numPr>
              <w:tabs>
                <w:tab w:val="left" w:pos="149"/>
              </w:tabs>
              <w:suppressAutoHyphens/>
              <w:spacing w:line="220" w:lineRule="exact"/>
              <w:ind w:left="0"/>
              <w:textAlignment w:val="baseline"/>
            </w:pPr>
            <w:r>
              <w:rPr>
                <w:sz w:val="20"/>
                <w:szCs w:val="20"/>
              </w:rPr>
              <w:t>a) Piano</w:t>
            </w:r>
            <w:r>
              <w:rPr>
                <w:spacing w:val="-13"/>
                <w:sz w:val="20"/>
                <w:szCs w:val="20"/>
              </w:rPr>
              <w:t xml:space="preserve"> </w:t>
            </w:r>
            <w:r>
              <w:rPr>
                <w:sz w:val="20"/>
                <w:szCs w:val="20"/>
              </w:rPr>
              <w:t>espositivo</w:t>
            </w:r>
            <w:r>
              <w:rPr>
                <w:spacing w:val="-13"/>
                <w:sz w:val="20"/>
                <w:szCs w:val="20"/>
              </w:rPr>
              <w:t xml:space="preserve"> </w:t>
            </w:r>
            <w:r>
              <w:rPr>
                <w:sz w:val="20"/>
                <w:szCs w:val="20"/>
              </w:rPr>
              <w:t>del tutto incoerente e nessi logici inadeguati</w:t>
            </w:r>
          </w:p>
          <w:p w14:paraId="47A37684" w14:textId="77777777" w:rsidR="001922D7" w:rsidRDefault="001922D7">
            <w:pPr>
              <w:pStyle w:val="TableParagraph"/>
              <w:numPr>
                <w:ilvl w:val="0"/>
                <w:numId w:val="35"/>
              </w:numPr>
              <w:tabs>
                <w:tab w:val="left" w:pos="149"/>
              </w:tabs>
              <w:suppressAutoHyphens/>
              <w:spacing w:line="220" w:lineRule="exact"/>
              <w:ind w:left="0"/>
              <w:textAlignment w:val="baseline"/>
            </w:pPr>
            <w:r>
              <w:rPr>
                <w:sz w:val="20"/>
              </w:rPr>
              <w:t>b) Piano</w:t>
            </w:r>
            <w:r>
              <w:rPr>
                <w:spacing w:val="-13"/>
                <w:sz w:val="20"/>
              </w:rPr>
              <w:t xml:space="preserve"> </w:t>
            </w:r>
            <w:r>
              <w:rPr>
                <w:sz w:val="20"/>
              </w:rPr>
              <w:t>espositivo</w:t>
            </w:r>
            <w:r>
              <w:rPr>
                <w:spacing w:val="-13"/>
                <w:sz w:val="20"/>
              </w:rPr>
              <w:t xml:space="preserve"> </w:t>
            </w:r>
            <w:r>
              <w:rPr>
                <w:sz w:val="20"/>
              </w:rPr>
              <w:t>non del tutto coerente,</w:t>
            </w:r>
            <w:r>
              <w:rPr>
                <w:spacing w:val="-12"/>
                <w:sz w:val="20"/>
              </w:rPr>
              <w:t xml:space="preserve"> </w:t>
            </w:r>
            <w:r>
              <w:rPr>
                <w:sz w:val="20"/>
              </w:rPr>
              <w:t>nessi logici</w:t>
            </w:r>
            <w:r>
              <w:rPr>
                <w:spacing w:val="-14"/>
                <w:sz w:val="20"/>
              </w:rPr>
              <w:t xml:space="preserve"> </w:t>
            </w:r>
            <w:r>
              <w:rPr>
                <w:sz w:val="20"/>
              </w:rPr>
              <w:t>non sempre adeguati</w:t>
            </w:r>
          </w:p>
          <w:p w14:paraId="650688A2" w14:textId="77777777" w:rsidR="001922D7" w:rsidRDefault="001922D7">
            <w:pPr>
              <w:pStyle w:val="TableParagraph"/>
              <w:numPr>
                <w:ilvl w:val="0"/>
                <w:numId w:val="35"/>
              </w:numPr>
              <w:tabs>
                <w:tab w:val="left" w:pos="149"/>
              </w:tabs>
              <w:suppressAutoHyphens/>
              <w:spacing w:line="220" w:lineRule="exact"/>
              <w:ind w:left="0"/>
              <w:textAlignment w:val="baseline"/>
            </w:pPr>
            <w:r>
              <w:rPr>
                <w:sz w:val="20"/>
              </w:rPr>
              <w:t>c) Piano</w:t>
            </w:r>
            <w:r>
              <w:rPr>
                <w:spacing w:val="-24"/>
                <w:sz w:val="20"/>
              </w:rPr>
              <w:t xml:space="preserve"> </w:t>
            </w:r>
            <w:r>
              <w:rPr>
                <w:sz w:val="20"/>
              </w:rPr>
              <w:t>espositivo</w:t>
            </w:r>
            <w:r>
              <w:rPr>
                <w:spacing w:val="-24"/>
                <w:sz w:val="20"/>
              </w:rPr>
              <w:t xml:space="preserve"> </w:t>
            </w:r>
            <w:r>
              <w:rPr>
                <w:sz w:val="20"/>
              </w:rPr>
              <w:t>coerente,</w:t>
            </w:r>
            <w:r>
              <w:rPr>
                <w:spacing w:val="-25"/>
                <w:sz w:val="20"/>
              </w:rPr>
              <w:t xml:space="preserve"> </w:t>
            </w:r>
            <w:r>
              <w:rPr>
                <w:sz w:val="20"/>
              </w:rPr>
              <w:t>imprecisioni</w:t>
            </w:r>
            <w:r>
              <w:rPr>
                <w:spacing w:val="-24"/>
                <w:sz w:val="20"/>
              </w:rPr>
              <w:t xml:space="preserve"> </w:t>
            </w:r>
            <w:r>
              <w:rPr>
                <w:sz w:val="20"/>
              </w:rPr>
              <w:t>nell’utilizzo</w:t>
            </w:r>
            <w:r>
              <w:rPr>
                <w:spacing w:val="-23"/>
                <w:sz w:val="20"/>
              </w:rPr>
              <w:t xml:space="preserve"> </w:t>
            </w:r>
            <w:r>
              <w:rPr>
                <w:sz w:val="20"/>
              </w:rPr>
              <w:t>dei</w:t>
            </w:r>
            <w:r>
              <w:rPr>
                <w:spacing w:val="-24"/>
                <w:sz w:val="20"/>
              </w:rPr>
              <w:t xml:space="preserve"> </w:t>
            </w:r>
            <w:r>
              <w:rPr>
                <w:sz w:val="20"/>
              </w:rPr>
              <w:t>connettivi</w:t>
            </w:r>
            <w:r>
              <w:rPr>
                <w:spacing w:val="-25"/>
                <w:sz w:val="20"/>
              </w:rPr>
              <w:t xml:space="preserve"> </w:t>
            </w:r>
            <w:r>
              <w:rPr>
                <w:sz w:val="20"/>
              </w:rPr>
              <w:t>testuali</w:t>
            </w:r>
          </w:p>
          <w:p w14:paraId="46B49128" w14:textId="77777777" w:rsidR="001922D7" w:rsidRDefault="001922D7">
            <w:pPr>
              <w:pStyle w:val="TableParagraph"/>
              <w:numPr>
                <w:ilvl w:val="0"/>
                <w:numId w:val="35"/>
              </w:numPr>
              <w:tabs>
                <w:tab w:val="left" w:pos="149"/>
              </w:tabs>
              <w:suppressAutoHyphens/>
              <w:spacing w:line="220" w:lineRule="exact"/>
              <w:ind w:left="0"/>
              <w:textAlignment w:val="baseline"/>
            </w:pPr>
            <w:r>
              <w:rPr>
                <w:bCs/>
                <w:sz w:val="20"/>
              </w:rPr>
              <w:t xml:space="preserve">d) </w:t>
            </w:r>
            <w:r>
              <w:rPr>
                <w:b/>
                <w:sz w:val="20"/>
              </w:rPr>
              <w:t>Piano</w:t>
            </w:r>
            <w:r>
              <w:rPr>
                <w:b/>
                <w:spacing w:val="-8"/>
                <w:sz w:val="20"/>
              </w:rPr>
              <w:t xml:space="preserve"> </w:t>
            </w:r>
            <w:r>
              <w:rPr>
                <w:b/>
                <w:sz w:val="20"/>
              </w:rPr>
              <w:t>espositivo</w:t>
            </w:r>
            <w:r>
              <w:rPr>
                <w:b/>
                <w:spacing w:val="-9"/>
                <w:sz w:val="20"/>
              </w:rPr>
              <w:t xml:space="preserve"> </w:t>
            </w:r>
            <w:r>
              <w:rPr>
                <w:b/>
                <w:sz w:val="20"/>
              </w:rPr>
              <w:t>coerente</w:t>
            </w:r>
            <w:r>
              <w:rPr>
                <w:b/>
                <w:spacing w:val="-11"/>
                <w:sz w:val="20"/>
              </w:rPr>
              <w:t xml:space="preserve"> </w:t>
            </w:r>
            <w:r>
              <w:rPr>
                <w:b/>
                <w:sz w:val="20"/>
              </w:rPr>
              <w:t>e</w:t>
            </w:r>
            <w:r>
              <w:rPr>
                <w:b/>
                <w:spacing w:val="-10"/>
                <w:sz w:val="20"/>
              </w:rPr>
              <w:t xml:space="preserve"> </w:t>
            </w:r>
            <w:r>
              <w:rPr>
                <w:b/>
                <w:sz w:val="20"/>
              </w:rPr>
              <w:t>coeso</w:t>
            </w:r>
            <w:r>
              <w:rPr>
                <w:b/>
                <w:spacing w:val="-9"/>
                <w:sz w:val="20"/>
              </w:rPr>
              <w:t xml:space="preserve"> </w:t>
            </w:r>
            <w:r>
              <w:rPr>
                <w:b/>
                <w:sz w:val="20"/>
              </w:rPr>
              <w:t>con</w:t>
            </w:r>
            <w:r>
              <w:rPr>
                <w:b/>
                <w:spacing w:val="-9"/>
                <w:sz w:val="20"/>
              </w:rPr>
              <w:t xml:space="preserve"> </w:t>
            </w:r>
            <w:r>
              <w:rPr>
                <w:b/>
                <w:sz w:val="20"/>
              </w:rPr>
              <w:t>utilizzo</w:t>
            </w:r>
            <w:r>
              <w:rPr>
                <w:b/>
                <w:spacing w:val="-9"/>
                <w:sz w:val="20"/>
              </w:rPr>
              <w:t xml:space="preserve"> </w:t>
            </w:r>
            <w:r>
              <w:rPr>
                <w:b/>
                <w:sz w:val="20"/>
              </w:rPr>
              <w:t>appropriato</w:t>
            </w:r>
            <w:r>
              <w:rPr>
                <w:b/>
                <w:spacing w:val="-8"/>
                <w:sz w:val="20"/>
              </w:rPr>
              <w:t xml:space="preserve"> </w:t>
            </w:r>
            <w:r>
              <w:rPr>
                <w:b/>
                <w:sz w:val="20"/>
              </w:rPr>
              <w:t>dei</w:t>
            </w:r>
            <w:r>
              <w:rPr>
                <w:b/>
                <w:spacing w:val="-9"/>
                <w:sz w:val="20"/>
              </w:rPr>
              <w:t xml:space="preserve"> </w:t>
            </w:r>
            <w:r>
              <w:rPr>
                <w:b/>
                <w:sz w:val="20"/>
              </w:rPr>
              <w:t>connettivi</w:t>
            </w:r>
          </w:p>
          <w:p w14:paraId="1831915D" w14:textId="77777777" w:rsidR="001922D7" w:rsidRDefault="001922D7">
            <w:pPr>
              <w:pStyle w:val="TableParagraph"/>
              <w:numPr>
                <w:ilvl w:val="0"/>
                <w:numId w:val="35"/>
              </w:numPr>
              <w:tabs>
                <w:tab w:val="left" w:pos="149"/>
              </w:tabs>
              <w:suppressAutoHyphens/>
              <w:spacing w:line="220" w:lineRule="exact"/>
              <w:ind w:left="0"/>
              <w:textAlignment w:val="baseline"/>
            </w:pPr>
            <w:r>
              <w:rPr>
                <w:sz w:val="20"/>
              </w:rPr>
              <w:t>e) Piano</w:t>
            </w:r>
            <w:r>
              <w:rPr>
                <w:spacing w:val="-18"/>
                <w:sz w:val="20"/>
              </w:rPr>
              <w:t xml:space="preserve"> </w:t>
            </w:r>
            <w:r>
              <w:rPr>
                <w:sz w:val="20"/>
              </w:rPr>
              <w:t>espositivo</w:t>
            </w:r>
            <w:r>
              <w:rPr>
                <w:spacing w:val="-19"/>
                <w:sz w:val="20"/>
              </w:rPr>
              <w:t xml:space="preserve"> </w:t>
            </w:r>
            <w:r>
              <w:rPr>
                <w:sz w:val="20"/>
              </w:rPr>
              <w:t>articolato,</w:t>
            </w:r>
            <w:r>
              <w:rPr>
                <w:spacing w:val="-19"/>
                <w:sz w:val="20"/>
              </w:rPr>
              <w:t xml:space="preserve"> </w:t>
            </w:r>
            <w:r>
              <w:rPr>
                <w:sz w:val="20"/>
              </w:rPr>
              <w:t>utilizzo</w:t>
            </w:r>
            <w:r>
              <w:rPr>
                <w:spacing w:val="-18"/>
                <w:sz w:val="20"/>
              </w:rPr>
              <w:t xml:space="preserve"> </w:t>
            </w:r>
            <w:r>
              <w:rPr>
                <w:sz w:val="20"/>
              </w:rPr>
              <w:t>efficace</w:t>
            </w:r>
            <w:r>
              <w:rPr>
                <w:spacing w:val="-17"/>
                <w:sz w:val="20"/>
              </w:rPr>
              <w:t xml:space="preserve"> </w:t>
            </w:r>
            <w:r>
              <w:rPr>
                <w:sz w:val="20"/>
              </w:rPr>
              <w:t>dei</w:t>
            </w:r>
            <w:r>
              <w:rPr>
                <w:spacing w:val="-21"/>
                <w:sz w:val="20"/>
              </w:rPr>
              <w:t xml:space="preserve"> </w:t>
            </w:r>
            <w:r>
              <w:rPr>
                <w:sz w:val="20"/>
              </w:rPr>
              <w:t>connettivi</w:t>
            </w:r>
          </w:p>
          <w:p w14:paraId="40A24A7E" w14:textId="77777777" w:rsidR="001922D7" w:rsidRDefault="001922D7">
            <w:pPr>
              <w:pStyle w:val="TableParagraph"/>
              <w:numPr>
                <w:ilvl w:val="0"/>
                <w:numId w:val="35"/>
              </w:numPr>
              <w:tabs>
                <w:tab w:val="left" w:pos="149"/>
              </w:tabs>
              <w:suppressAutoHyphens/>
              <w:spacing w:line="220" w:lineRule="exact"/>
              <w:ind w:left="0"/>
              <w:textAlignment w:val="baseline"/>
              <w:rPr>
                <w:sz w:val="20"/>
                <w:szCs w:val="20"/>
              </w:rPr>
            </w:pPr>
            <w:r>
              <w:rPr>
                <w:sz w:val="20"/>
              </w:rPr>
              <w:t>f) Piano</w:t>
            </w:r>
            <w:r>
              <w:rPr>
                <w:spacing w:val="-18"/>
                <w:sz w:val="20"/>
              </w:rPr>
              <w:t xml:space="preserve"> </w:t>
            </w:r>
            <w:r>
              <w:rPr>
                <w:sz w:val="20"/>
              </w:rPr>
              <w:t>espositivo</w:t>
            </w:r>
            <w:r>
              <w:rPr>
                <w:spacing w:val="-19"/>
                <w:sz w:val="20"/>
              </w:rPr>
              <w:t xml:space="preserve"> </w:t>
            </w:r>
            <w:r>
              <w:rPr>
                <w:sz w:val="20"/>
              </w:rPr>
              <w:t>ben</w:t>
            </w:r>
            <w:r>
              <w:rPr>
                <w:spacing w:val="-20"/>
                <w:sz w:val="20"/>
              </w:rPr>
              <w:t xml:space="preserve"> </w:t>
            </w:r>
            <w:r>
              <w:rPr>
                <w:sz w:val="20"/>
              </w:rPr>
              <w:t>articolato,</w:t>
            </w:r>
            <w:r>
              <w:rPr>
                <w:spacing w:val="-19"/>
                <w:sz w:val="20"/>
              </w:rPr>
              <w:t xml:space="preserve"> </w:t>
            </w:r>
            <w:r>
              <w:rPr>
                <w:sz w:val="20"/>
              </w:rPr>
              <w:t>utilizzo</w:t>
            </w:r>
            <w:r>
              <w:rPr>
                <w:spacing w:val="-18"/>
                <w:sz w:val="20"/>
              </w:rPr>
              <w:t xml:space="preserve"> </w:t>
            </w:r>
            <w:r>
              <w:rPr>
                <w:sz w:val="20"/>
              </w:rPr>
              <w:t>efficace</w:t>
            </w:r>
            <w:r>
              <w:rPr>
                <w:spacing w:val="-17"/>
                <w:sz w:val="20"/>
              </w:rPr>
              <w:t xml:space="preserve"> </w:t>
            </w:r>
            <w:r>
              <w:rPr>
                <w:sz w:val="20"/>
              </w:rPr>
              <w:t>e</w:t>
            </w:r>
            <w:r>
              <w:rPr>
                <w:spacing w:val="-20"/>
                <w:sz w:val="20"/>
              </w:rPr>
              <w:t xml:space="preserve"> </w:t>
            </w:r>
            <w:r>
              <w:rPr>
                <w:sz w:val="20"/>
              </w:rPr>
              <w:t>vario</w:t>
            </w:r>
            <w:r>
              <w:rPr>
                <w:spacing w:val="-19"/>
                <w:sz w:val="20"/>
              </w:rPr>
              <w:t xml:space="preserve"> </w:t>
            </w:r>
            <w:r>
              <w:rPr>
                <w:sz w:val="20"/>
              </w:rPr>
              <w:t>dei</w:t>
            </w:r>
            <w:r>
              <w:rPr>
                <w:spacing w:val="-21"/>
                <w:sz w:val="20"/>
              </w:rPr>
              <w:t xml:space="preserve"> </w:t>
            </w:r>
            <w:r>
              <w:rPr>
                <w:sz w:val="20"/>
              </w:rPr>
              <w:t>connettivi</w:t>
            </w:r>
          </w:p>
        </w:tc>
        <w:tc>
          <w:tcPr>
            <w:tcW w:w="6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1095F9" w14:textId="77777777" w:rsidR="001922D7" w:rsidRDefault="001922D7">
            <w:pPr>
              <w:pStyle w:val="TableParagraph"/>
              <w:numPr>
                <w:ilvl w:val="0"/>
                <w:numId w:val="35"/>
              </w:numPr>
              <w:tabs>
                <w:tab w:val="left" w:pos="149"/>
              </w:tabs>
              <w:suppressAutoHyphens/>
              <w:spacing w:line="220" w:lineRule="exact"/>
              <w:ind w:left="0" w:hanging="283"/>
              <w:textAlignment w:val="baseline"/>
              <w:rPr>
                <w:sz w:val="20"/>
              </w:rPr>
            </w:pPr>
            <w:r>
              <w:rPr>
                <w:sz w:val="20"/>
                <w:szCs w:val="20"/>
              </w:rPr>
              <w:t xml:space="preserve"> </w:t>
            </w:r>
            <w:r w:rsidRPr="35EA724C">
              <w:rPr>
                <w:sz w:val="20"/>
                <w:szCs w:val="20"/>
              </w:rPr>
              <w:t>1-3</w:t>
            </w:r>
          </w:p>
          <w:p w14:paraId="70562EE5" w14:textId="77777777" w:rsidR="001922D7" w:rsidRPr="005831D4" w:rsidRDefault="001922D7">
            <w:pPr>
              <w:pStyle w:val="TableParagraph"/>
              <w:numPr>
                <w:ilvl w:val="0"/>
                <w:numId w:val="35"/>
              </w:numPr>
              <w:tabs>
                <w:tab w:val="left" w:pos="149"/>
              </w:tabs>
              <w:suppressAutoHyphens/>
              <w:spacing w:line="220" w:lineRule="exact"/>
              <w:ind w:left="0" w:hanging="283"/>
              <w:textAlignment w:val="baseline"/>
              <w:rPr>
                <w:sz w:val="20"/>
              </w:rPr>
            </w:pPr>
            <w:r>
              <w:rPr>
                <w:sz w:val="20"/>
              </w:rPr>
              <w:t xml:space="preserve"> </w:t>
            </w:r>
            <w:r w:rsidRPr="005831D4">
              <w:rPr>
                <w:sz w:val="20"/>
              </w:rPr>
              <w:t>4-5</w:t>
            </w:r>
          </w:p>
          <w:p w14:paraId="3552054C" w14:textId="77777777" w:rsidR="001922D7" w:rsidRPr="005831D4" w:rsidRDefault="001922D7">
            <w:pPr>
              <w:pStyle w:val="TableParagraph"/>
              <w:numPr>
                <w:ilvl w:val="0"/>
                <w:numId w:val="35"/>
              </w:numPr>
              <w:tabs>
                <w:tab w:val="left" w:pos="149"/>
              </w:tabs>
              <w:suppressAutoHyphens/>
              <w:spacing w:line="220" w:lineRule="exact"/>
              <w:ind w:left="0" w:hanging="283"/>
              <w:textAlignment w:val="baseline"/>
              <w:rPr>
                <w:sz w:val="20"/>
              </w:rPr>
            </w:pPr>
          </w:p>
          <w:p w14:paraId="26A20310" w14:textId="77777777" w:rsidR="001922D7" w:rsidRPr="005831D4" w:rsidRDefault="001922D7" w:rsidP="00BD2C81">
            <w:pPr>
              <w:pStyle w:val="TableParagraph"/>
              <w:tabs>
                <w:tab w:val="left" w:pos="149"/>
              </w:tabs>
              <w:spacing w:line="220" w:lineRule="exact"/>
              <w:rPr>
                <w:sz w:val="20"/>
              </w:rPr>
            </w:pPr>
            <w:r>
              <w:rPr>
                <w:sz w:val="20"/>
              </w:rPr>
              <w:t xml:space="preserve">    </w:t>
            </w:r>
            <w:r w:rsidRPr="005831D4">
              <w:rPr>
                <w:sz w:val="20"/>
              </w:rPr>
              <w:t>6-8</w:t>
            </w:r>
          </w:p>
          <w:p w14:paraId="305C371C" w14:textId="77777777" w:rsidR="001922D7" w:rsidRPr="005831D4" w:rsidRDefault="001922D7">
            <w:pPr>
              <w:pStyle w:val="TableParagraph"/>
              <w:numPr>
                <w:ilvl w:val="0"/>
                <w:numId w:val="35"/>
              </w:numPr>
              <w:tabs>
                <w:tab w:val="left" w:pos="149"/>
              </w:tabs>
              <w:suppressAutoHyphens/>
              <w:spacing w:line="220" w:lineRule="exact"/>
              <w:ind w:left="0" w:hanging="283"/>
              <w:textAlignment w:val="baseline"/>
              <w:rPr>
                <w:b/>
                <w:bCs/>
                <w:sz w:val="20"/>
              </w:rPr>
            </w:pPr>
          </w:p>
          <w:p w14:paraId="5CBAECC9" w14:textId="77777777" w:rsidR="001922D7" w:rsidRPr="005831D4" w:rsidRDefault="001922D7">
            <w:pPr>
              <w:pStyle w:val="TableParagraph"/>
              <w:numPr>
                <w:ilvl w:val="0"/>
                <w:numId w:val="35"/>
              </w:numPr>
              <w:tabs>
                <w:tab w:val="left" w:pos="149"/>
              </w:tabs>
              <w:suppressAutoHyphens/>
              <w:spacing w:line="220" w:lineRule="exact"/>
              <w:ind w:left="0" w:hanging="283"/>
              <w:textAlignment w:val="baseline"/>
              <w:rPr>
                <w:b/>
                <w:bCs/>
                <w:sz w:val="20"/>
              </w:rPr>
            </w:pPr>
            <w:r w:rsidRPr="005831D4">
              <w:rPr>
                <w:b/>
                <w:bCs/>
                <w:sz w:val="20"/>
              </w:rPr>
              <w:t>9-11</w:t>
            </w:r>
          </w:p>
          <w:p w14:paraId="0A1ABD08" w14:textId="77777777" w:rsidR="001922D7" w:rsidRPr="005831D4" w:rsidRDefault="001922D7">
            <w:pPr>
              <w:pStyle w:val="TableParagraph"/>
              <w:numPr>
                <w:ilvl w:val="0"/>
                <w:numId w:val="35"/>
              </w:numPr>
              <w:tabs>
                <w:tab w:val="left" w:pos="149"/>
              </w:tabs>
              <w:suppressAutoHyphens/>
              <w:spacing w:line="220" w:lineRule="exact"/>
              <w:ind w:left="0" w:hanging="283"/>
              <w:textAlignment w:val="baseline"/>
              <w:rPr>
                <w:sz w:val="20"/>
              </w:rPr>
            </w:pPr>
            <w:r w:rsidRPr="005831D4">
              <w:rPr>
                <w:sz w:val="20"/>
              </w:rPr>
              <w:t xml:space="preserve">  </w:t>
            </w:r>
          </w:p>
          <w:p w14:paraId="3ED27F7F" w14:textId="77777777" w:rsidR="001922D7" w:rsidRDefault="00BB2FD6" w:rsidP="00BB2FD6">
            <w:pPr>
              <w:pStyle w:val="TableParagraph"/>
              <w:tabs>
                <w:tab w:val="left" w:pos="149"/>
              </w:tabs>
              <w:suppressAutoHyphens/>
              <w:spacing w:line="220" w:lineRule="exact"/>
              <w:textAlignment w:val="baseline"/>
              <w:rPr>
                <w:sz w:val="20"/>
              </w:rPr>
            </w:pPr>
            <w:r>
              <w:rPr>
                <w:sz w:val="20"/>
              </w:rPr>
              <w:t xml:space="preserve"> </w:t>
            </w:r>
            <w:r w:rsidR="001922D7" w:rsidRPr="005831D4">
              <w:rPr>
                <w:sz w:val="20"/>
              </w:rPr>
              <w:t>12-14</w:t>
            </w:r>
          </w:p>
          <w:p w14:paraId="2C720FB1" w14:textId="77777777" w:rsidR="001922D7" w:rsidRDefault="001922D7" w:rsidP="00BD2C81">
            <w:pPr>
              <w:pStyle w:val="TableParagraph"/>
              <w:spacing w:line="220" w:lineRule="exact"/>
              <w:rPr>
                <w:sz w:val="20"/>
              </w:rPr>
            </w:pPr>
            <w:r>
              <w:rPr>
                <w:sz w:val="20"/>
              </w:rPr>
              <w:t xml:space="preserve">  15-16</w:t>
            </w:r>
          </w:p>
        </w:tc>
        <w:tc>
          <w:tcPr>
            <w:tcW w:w="10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D0CA00" w14:textId="77777777" w:rsidR="001922D7" w:rsidRDefault="001922D7" w:rsidP="00BD2C81">
            <w:pPr>
              <w:pStyle w:val="TableParagraph"/>
              <w:rPr>
                <w:b/>
                <w:sz w:val="20"/>
              </w:rPr>
            </w:pPr>
          </w:p>
          <w:p w14:paraId="1AE22D88" w14:textId="77777777" w:rsidR="001922D7" w:rsidRDefault="001922D7" w:rsidP="00BD2C81">
            <w:pPr>
              <w:pStyle w:val="TableParagraph"/>
              <w:rPr>
                <w:b/>
                <w:sz w:val="20"/>
              </w:rPr>
            </w:pPr>
          </w:p>
          <w:p w14:paraId="71F9717A" w14:textId="77777777" w:rsidR="001922D7" w:rsidRDefault="001922D7" w:rsidP="00BD2C81">
            <w:pPr>
              <w:pStyle w:val="TableParagraph"/>
              <w:spacing w:before="6" w:after="1"/>
              <w:rPr>
                <w:b/>
                <w:sz w:val="29"/>
              </w:rPr>
            </w:pPr>
          </w:p>
          <w:p w14:paraId="09834292" w14:textId="18F63106" w:rsidR="001922D7" w:rsidRDefault="00590471" w:rsidP="00BD2C81">
            <w:pPr>
              <w:pStyle w:val="TableParagraph"/>
              <w:ind w:left="206"/>
            </w:pPr>
            <w:r>
              <w:rPr>
                <w:noProof/>
              </w:rPr>
              <mc:AlternateContent>
                <mc:Choice Requires="wps">
                  <w:drawing>
                    <wp:anchor distT="4294967295" distB="4294967295" distL="114300" distR="114300" simplePos="0" relativeHeight="251638784" behindDoc="0" locked="0" layoutInCell="1" allowOverlap="1" wp14:anchorId="4876A5BC" wp14:editId="3EB3F621">
                      <wp:simplePos x="0" y="0"/>
                      <wp:positionH relativeFrom="column">
                        <wp:posOffset>0</wp:posOffset>
                      </wp:positionH>
                      <wp:positionV relativeFrom="paragraph">
                        <wp:posOffset>3174</wp:posOffset>
                      </wp:positionV>
                      <wp:extent cx="188595" cy="0"/>
                      <wp:effectExtent l="0" t="0" r="0" b="0"/>
                      <wp:wrapSquare wrapText="bothSides"/>
                      <wp:docPr id="675663232" name="Connettore 2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55838DD7" id="Connettore 2 24" o:spid="_x0000_s1026" type="#_x0000_t32" style="position:absolute;margin-left:0;margin-top:.25pt;width:14.85pt;height:0;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" strokeweight=".18008mm">
                      <o:lock v:ext="edit" shapetype="f"/>
                      <w10:wrap type="square"/>
                    </v:shape>
                  </w:pict>
                </mc:Fallback>
              </mc:AlternateContent>
            </w:r>
          </w:p>
        </w:tc>
      </w:tr>
      <w:tr w:rsidR="001922D7" w14:paraId="449CA909" w14:textId="77777777" w:rsidTr="001922D7">
        <w:trPr>
          <w:trHeight w:val="1273"/>
          <w:jc w:val="center"/>
        </w:trPr>
        <w:tc>
          <w:tcPr>
            <w:tcW w:w="35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7FBA7D" w14:textId="77777777" w:rsidR="001922D7" w:rsidRDefault="001922D7" w:rsidP="00BD2C81">
            <w:pPr>
              <w:pStyle w:val="TableParagraph"/>
              <w:spacing w:before="108" w:line="242" w:lineRule="auto"/>
              <w:ind w:left="162" w:right="168" w:hanging="1"/>
              <w:jc w:val="center"/>
              <w:rPr>
                <w:b/>
                <w:w w:val="95"/>
                <w:sz w:val="20"/>
              </w:rPr>
            </w:pPr>
          </w:p>
          <w:p w14:paraId="002227B4" w14:textId="77777777" w:rsidR="001922D7" w:rsidRDefault="001922D7" w:rsidP="00BD2C81">
            <w:pPr>
              <w:pStyle w:val="TableParagraph"/>
              <w:spacing w:before="108" w:line="242" w:lineRule="auto"/>
              <w:ind w:right="168"/>
              <w:jc w:val="center"/>
            </w:pPr>
            <w:r>
              <w:rPr>
                <w:b/>
                <w:w w:val="95"/>
                <w:sz w:val="20"/>
              </w:rPr>
              <w:t>Ricchezza e</w:t>
            </w:r>
            <w:r>
              <w:rPr>
                <w:b/>
                <w:spacing w:val="-17"/>
                <w:w w:val="95"/>
                <w:sz w:val="20"/>
              </w:rPr>
              <w:t xml:space="preserve"> </w:t>
            </w:r>
            <w:r>
              <w:rPr>
                <w:b/>
                <w:w w:val="95"/>
                <w:sz w:val="20"/>
              </w:rPr>
              <w:t xml:space="preserve">padronanza </w:t>
            </w:r>
            <w:r>
              <w:rPr>
                <w:b/>
                <w:sz w:val="20"/>
              </w:rPr>
              <w:t>lessicali</w:t>
            </w:r>
          </w:p>
        </w:tc>
        <w:tc>
          <w:tcPr>
            <w:tcW w:w="53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59D326" w14:textId="77777777" w:rsidR="001922D7" w:rsidRDefault="001922D7">
            <w:pPr>
              <w:pStyle w:val="TableParagraph"/>
              <w:numPr>
                <w:ilvl w:val="0"/>
                <w:numId w:val="36"/>
              </w:numPr>
              <w:tabs>
                <w:tab w:val="left" w:pos="103"/>
              </w:tabs>
              <w:suppressAutoHyphens/>
              <w:spacing w:line="240" w:lineRule="exact"/>
              <w:ind w:left="0" w:hanging="283"/>
              <w:textAlignment w:val="baseline"/>
            </w:pPr>
            <w:r>
              <w:rPr>
                <w:spacing w:val="-17"/>
                <w:sz w:val="20"/>
                <w:szCs w:val="20"/>
              </w:rPr>
              <w:t>a) R</w:t>
            </w:r>
            <w:r>
              <w:rPr>
                <w:sz w:val="20"/>
                <w:szCs w:val="20"/>
              </w:rPr>
              <w:t>epertorio lessicale ripetitivo e incongruente</w:t>
            </w:r>
          </w:p>
          <w:p w14:paraId="46061978" w14:textId="77777777" w:rsidR="001922D7" w:rsidRDefault="001922D7">
            <w:pPr>
              <w:pStyle w:val="TableParagraph"/>
              <w:numPr>
                <w:ilvl w:val="0"/>
                <w:numId w:val="36"/>
              </w:numPr>
              <w:tabs>
                <w:tab w:val="left" w:pos="103"/>
              </w:tabs>
              <w:suppressAutoHyphens/>
              <w:spacing w:line="240" w:lineRule="exact"/>
              <w:ind w:left="0" w:hanging="283"/>
              <w:textAlignment w:val="baseline"/>
            </w:pPr>
            <w:r>
              <w:rPr>
                <w:spacing w:val="-25"/>
                <w:sz w:val="20"/>
                <w:szCs w:val="20"/>
              </w:rPr>
              <w:t>b) L</w:t>
            </w:r>
            <w:r>
              <w:rPr>
                <w:sz w:val="20"/>
                <w:szCs w:val="20"/>
              </w:rPr>
              <w:t>essico</w:t>
            </w:r>
            <w:r>
              <w:rPr>
                <w:spacing w:val="-24"/>
                <w:sz w:val="20"/>
                <w:szCs w:val="20"/>
              </w:rPr>
              <w:t xml:space="preserve"> </w:t>
            </w:r>
            <w:r>
              <w:rPr>
                <w:sz w:val="20"/>
                <w:szCs w:val="20"/>
              </w:rPr>
              <w:t>non</w:t>
            </w:r>
            <w:r>
              <w:rPr>
                <w:spacing w:val="-24"/>
                <w:sz w:val="20"/>
                <w:szCs w:val="20"/>
              </w:rPr>
              <w:t xml:space="preserve"> </w:t>
            </w:r>
            <w:r>
              <w:rPr>
                <w:sz w:val="20"/>
                <w:szCs w:val="20"/>
              </w:rPr>
              <w:t>sempre</w:t>
            </w:r>
            <w:r>
              <w:rPr>
                <w:spacing w:val="-24"/>
                <w:sz w:val="20"/>
                <w:szCs w:val="20"/>
              </w:rPr>
              <w:t xml:space="preserve"> </w:t>
            </w:r>
            <w:r>
              <w:rPr>
                <w:sz w:val="20"/>
                <w:szCs w:val="20"/>
              </w:rPr>
              <w:t>adeguato</w:t>
            </w:r>
          </w:p>
          <w:p w14:paraId="730BEF73" w14:textId="77777777" w:rsidR="001922D7" w:rsidRDefault="001922D7">
            <w:pPr>
              <w:pStyle w:val="TableParagraph"/>
              <w:numPr>
                <w:ilvl w:val="0"/>
                <w:numId w:val="36"/>
              </w:numPr>
              <w:tabs>
                <w:tab w:val="left" w:pos="103"/>
              </w:tabs>
              <w:suppressAutoHyphens/>
              <w:spacing w:line="240" w:lineRule="exact"/>
              <w:ind w:left="0" w:right="280" w:hanging="283"/>
              <w:textAlignment w:val="baseline"/>
            </w:pPr>
            <w:r>
              <w:rPr>
                <w:sz w:val="20"/>
                <w:szCs w:val="20"/>
              </w:rPr>
              <w:t>c)</w:t>
            </w:r>
            <w:r>
              <w:rPr>
                <w:b/>
                <w:bCs/>
                <w:sz w:val="20"/>
                <w:szCs w:val="20"/>
              </w:rPr>
              <w:t>Repertorio</w:t>
            </w:r>
            <w:r>
              <w:rPr>
                <w:b/>
                <w:bCs/>
                <w:spacing w:val="-10"/>
                <w:sz w:val="20"/>
                <w:szCs w:val="20"/>
              </w:rPr>
              <w:t xml:space="preserve"> </w:t>
            </w:r>
            <w:r>
              <w:rPr>
                <w:b/>
                <w:bCs/>
                <w:sz w:val="20"/>
                <w:szCs w:val="20"/>
              </w:rPr>
              <w:t>lessicale</w:t>
            </w:r>
            <w:r>
              <w:rPr>
                <w:b/>
                <w:bCs/>
                <w:spacing w:val="-13"/>
                <w:sz w:val="20"/>
                <w:szCs w:val="20"/>
              </w:rPr>
              <w:t xml:space="preserve"> </w:t>
            </w:r>
            <w:r>
              <w:rPr>
                <w:b/>
                <w:bCs/>
                <w:sz w:val="20"/>
                <w:szCs w:val="20"/>
              </w:rPr>
              <w:t>semplice,</w:t>
            </w:r>
            <w:r>
              <w:rPr>
                <w:b/>
                <w:bCs/>
                <w:spacing w:val="-9"/>
                <w:sz w:val="20"/>
                <w:szCs w:val="20"/>
              </w:rPr>
              <w:t xml:space="preserve"> ma nel complesso adeguato</w:t>
            </w:r>
          </w:p>
          <w:p w14:paraId="2BEE0D55" w14:textId="77777777" w:rsidR="001922D7" w:rsidRDefault="001922D7">
            <w:pPr>
              <w:pStyle w:val="TableParagraph"/>
              <w:numPr>
                <w:ilvl w:val="0"/>
                <w:numId w:val="36"/>
              </w:numPr>
              <w:tabs>
                <w:tab w:val="left" w:pos="103"/>
              </w:tabs>
              <w:suppressAutoHyphens/>
              <w:spacing w:line="240" w:lineRule="exact"/>
              <w:ind w:left="0" w:right="635" w:hanging="283"/>
              <w:textAlignment w:val="baseline"/>
            </w:pPr>
            <w:r>
              <w:rPr>
                <w:spacing w:val="-22"/>
                <w:w w:val="95"/>
                <w:sz w:val="20"/>
                <w:szCs w:val="20"/>
              </w:rPr>
              <w:t xml:space="preserve">d) </w:t>
            </w:r>
            <w:r>
              <w:rPr>
                <w:w w:val="95"/>
                <w:sz w:val="20"/>
                <w:szCs w:val="20"/>
              </w:rPr>
              <w:t>Buona</w:t>
            </w:r>
            <w:r>
              <w:rPr>
                <w:spacing w:val="-21"/>
                <w:w w:val="95"/>
                <w:sz w:val="20"/>
                <w:szCs w:val="20"/>
              </w:rPr>
              <w:t xml:space="preserve"> </w:t>
            </w:r>
            <w:r>
              <w:rPr>
                <w:w w:val="95"/>
                <w:sz w:val="20"/>
                <w:szCs w:val="20"/>
              </w:rPr>
              <w:t>proprietà</w:t>
            </w:r>
            <w:r>
              <w:rPr>
                <w:spacing w:val="-20"/>
                <w:w w:val="95"/>
                <w:sz w:val="20"/>
                <w:szCs w:val="20"/>
              </w:rPr>
              <w:t xml:space="preserve"> </w:t>
            </w:r>
            <w:r>
              <w:rPr>
                <w:w w:val="95"/>
                <w:sz w:val="20"/>
                <w:szCs w:val="20"/>
              </w:rPr>
              <w:t>di</w:t>
            </w:r>
            <w:r>
              <w:rPr>
                <w:spacing w:val="-22"/>
                <w:w w:val="95"/>
                <w:sz w:val="20"/>
                <w:szCs w:val="20"/>
              </w:rPr>
              <w:t xml:space="preserve"> </w:t>
            </w:r>
            <w:r>
              <w:rPr>
                <w:w w:val="95"/>
                <w:sz w:val="20"/>
                <w:szCs w:val="20"/>
              </w:rPr>
              <w:t>linguaggio e lessico</w:t>
            </w:r>
            <w:r>
              <w:rPr>
                <w:sz w:val="20"/>
                <w:szCs w:val="20"/>
              </w:rPr>
              <w:t xml:space="preserve"> efficace</w:t>
            </w:r>
          </w:p>
          <w:p w14:paraId="668247C6" w14:textId="77777777" w:rsidR="001922D7" w:rsidRDefault="001922D7" w:rsidP="00BD2C81">
            <w:pPr>
              <w:pStyle w:val="TableParagraph"/>
              <w:spacing w:line="240" w:lineRule="exact"/>
              <w:ind w:hanging="5"/>
              <w:rPr>
                <w:sz w:val="20"/>
              </w:rPr>
            </w:pPr>
            <w:r>
              <w:rPr>
                <w:sz w:val="20"/>
                <w:szCs w:val="20"/>
              </w:rPr>
              <w:t>e)Uso efficace e puntuale del lessico</w:t>
            </w:r>
          </w:p>
        </w:tc>
        <w:tc>
          <w:tcPr>
            <w:tcW w:w="6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08653A" w14:textId="77777777" w:rsidR="001922D7" w:rsidRDefault="001922D7" w:rsidP="00BD2C81">
            <w:pPr>
              <w:pStyle w:val="TableParagraph"/>
              <w:spacing w:line="240" w:lineRule="exact"/>
              <w:ind w:hanging="5"/>
              <w:rPr>
                <w:sz w:val="20"/>
              </w:rPr>
            </w:pPr>
            <w:r>
              <w:rPr>
                <w:sz w:val="20"/>
              </w:rPr>
              <w:t xml:space="preserve">    1-3</w:t>
            </w:r>
          </w:p>
          <w:p w14:paraId="702023EE" w14:textId="77777777" w:rsidR="001922D7" w:rsidRDefault="001922D7" w:rsidP="00BD2C81">
            <w:pPr>
              <w:pStyle w:val="TableParagraph"/>
              <w:spacing w:line="240" w:lineRule="exact"/>
              <w:ind w:left="175" w:right="175"/>
              <w:rPr>
                <w:sz w:val="20"/>
              </w:rPr>
            </w:pPr>
            <w:r>
              <w:rPr>
                <w:sz w:val="20"/>
              </w:rPr>
              <w:t>4-6</w:t>
            </w:r>
          </w:p>
          <w:p w14:paraId="1C0F54B4" w14:textId="77777777" w:rsidR="001922D7" w:rsidRDefault="001922D7" w:rsidP="00BD2C81">
            <w:pPr>
              <w:pStyle w:val="TableParagraph"/>
              <w:spacing w:line="240" w:lineRule="exact"/>
              <w:ind w:left="175" w:right="173"/>
              <w:rPr>
                <w:b/>
                <w:sz w:val="20"/>
              </w:rPr>
            </w:pPr>
            <w:r>
              <w:rPr>
                <w:b/>
                <w:sz w:val="20"/>
              </w:rPr>
              <w:t>7-8</w:t>
            </w:r>
          </w:p>
          <w:p w14:paraId="13313EF5" w14:textId="77777777" w:rsidR="001922D7" w:rsidRDefault="001922D7" w:rsidP="00BD2C81">
            <w:pPr>
              <w:pStyle w:val="TableParagraph"/>
              <w:tabs>
                <w:tab w:val="left" w:pos="421"/>
              </w:tabs>
              <w:spacing w:line="240" w:lineRule="exact"/>
              <w:ind w:right="-2"/>
              <w:rPr>
                <w:sz w:val="20"/>
              </w:rPr>
            </w:pPr>
            <w:r>
              <w:rPr>
                <w:sz w:val="20"/>
              </w:rPr>
              <w:t xml:space="preserve">   9-10</w:t>
            </w:r>
          </w:p>
          <w:p w14:paraId="6348EE01" w14:textId="77777777" w:rsidR="001922D7" w:rsidRDefault="001922D7" w:rsidP="00BD2C81">
            <w:pPr>
              <w:pStyle w:val="TableParagraph"/>
              <w:spacing w:line="240" w:lineRule="exact"/>
              <w:rPr>
                <w:sz w:val="20"/>
              </w:rPr>
            </w:pPr>
            <w:r>
              <w:rPr>
                <w:sz w:val="20"/>
              </w:rPr>
              <w:t xml:space="preserve"> 11-12</w:t>
            </w:r>
          </w:p>
        </w:tc>
        <w:tc>
          <w:tcPr>
            <w:tcW w:w="10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DF949F" w14:textId="77777777" w:rsidR="001922D7" w:rsidRDefault="001922D7" w:rsidP="00BD2C81">
            <w:pPr>
              <w:pStyle w:val="TableParagraph"/>
              <w:rPr>
                <w:b/>
                <w:sz w:val="20"/>
              </w:rPr>
            </w:pPr>
          </w:p>
          <w:p w14:paraId="3F55860E" w14:textId="77777777" w:rsidR="001922D7" w:rsidRDefault="001922D7" w:rsidP="00BD2C81">
            <w:pPr>
              <w:pStyle w:val="TableParagraph"/>
              <w:rPr>
                <w:b/>
                <w:sz w:val="20"/>
              </w:rPr>
            </w:pPr>
          </w:p>
          <w:p w14:paraId="4F04AF50" w14:textId="77777777" w:rsidR="001922D7" w:rsidRDefault="001922D7" w:rsidP="00BD2C81">
            <w:pPr>
              <w:pStyle w:val="TableParagraph"/>
              <w:rPr>
                <w:b/>
                <w:sz w:val="20"/>
              </w:rPr>
            </w:pPr>
          </w:p>
          <w:p w14:paraId="01C65CF1" w14:textId="77777777" w:rsidR="001922D7" w:rsidRDefault="001922D7" w:rsidP="00BD2C81">
            <w:pPr>
              <w:pStyle w:val="TableParagraph"/>
              <w:rPr>
                <w:b/>
                <w:sz w:val="20"/>
              </w:rPr>
            </w:pPr>
          </w:p>
          <w:p w14:paraId="31E84AF7" w14:textId="77777777" w:rsidR="001922D7" w:rsidRDefault="001922D7" w:rsidP="00BD2C81">
            <w:pPr>
              <w:pStyle w:val="TableParagraph"/>
              <w:spacing w:before="3" w:after="1"/>
              <w:rPr>
                <w:b/>
                <w:sz w:val="10"/>
              </w:rPr>
            </w:pPr>
          </w:p>
          <w:p w14:paraId="3790AF2A" w14:textId="14DE11C0" w:rsidR="001922D7" w:rsidRDefault="00590471" w:rsidP="00BD2C81">
            <w:pPr>
              <w:pStyle w:val="TableParagraph"/>
              <w:spacing w:line="20" w:lineRule="exact"/>
              <w:ind w:left="206"/>
            </w:pPr>
            <w:r>
              <w:rPr>
                <w:noProof/>
              </w:rPr>
              <mc:AlternateContent>
                <mc:Choice Requires="wps">
                  <w:drawing>
                    <wp:anchor distT="4294967295" distB="4294967295" distL="114300" distR="114300" simplePos="0" relativeHeight="251639808" behindDoc="0" locked="0" layoutInCell="1" allowOverlap="1" wp14:anchorId="0AC0F4E4" wp14:editId="00609919">
                      <wp:simplePos x="0" y="0"/>
                      <wp:positionH relativeFrom="column">
                        <wp:posOffset>0</wp:posOffset>
                      </wp:positionH>
                      <wp:positionV relativeFrom="paragraph">
                        <wp:posOffset>3174</wp:posOffset>
                      </wp:positionV>
                      <wp:extent cx="188595" cy="0"/>
                      <wp:effectExtent l="0" t="0" r="0" b="0"/>
                      <wp:wrapSquare wrapText="bothSides"/>
                      <wp:docPr id="605603850" name="Connettore 2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023E387E" id="Connettore 2 22" o:spid="_x0000_s1026" type="#_x0000_t32" style="position:absolute;margin-left:0;margin-top:.25pt;width:14.85pt;height:0;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" strokeweight=".18008mm">
                      <o:lock v:ext="edit" shapetype="f"/>
                      <w10:wrap type="square"/>
                    </v:shape>
                  </w:pict>
                </mc:Fallback>
              </mc:AlternateContent>
            </w:r>
          </w:p>
        </w:tc>
      </w:tr>
    </w:tbl>
    <w:p w14:paraId="490DA2C0" w14:textId="77777777" w:rsidR="001922D7" w:rsidRPr="001922D7" w:rsidRDefault="001922D7" w:rsidP="001922D7">
      <w:pPr>
        <w:rPr>
          <w:vanish/>
        </w:rPr>
      </w:pPr>
    </w:p>
    <w:tbl>
      <w:tblPr>
        <w:tblW w:w="107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86"/>
        <w:gridCol w:w="5387"/>
        <w:gridCol w:w="708"/>
        <w:gridCol w:w="1034"/>
      </w:tblGrid>
      <w:tr w:rsidR="001922D7" w14:paraId="5E4CFB4A" w14:textId="77777777" w:rsidTr="00BD2C81">
        <w:trPr>
          <w:trHeight w:val="2318"/>
          <w:jc w:val="center"/>
        </w:trPr>
        <w:tc>
          <w:tcPr>
            <w:tcW w:w="3586" w:type="dxa"/>
          </w:tcPr>
          <w:p w14:paraId="2B29697B" w14:textId="77777777" w:rsidR="001922D7" w:rsidRPr="00BD2C81" w:rsidRDefault="001922D7" w:rsidP="00BD2C81">
            <w:pPr>
              <w:pStyle w:val="TableParagraph"/>
              <w:spacing w:before="108" w:line="242" w:lineRule="auto"/>
              <w:ind w:right="168"/>
              <w:jc w:val="center"/>
              <w:rPr>
                <w:b/>
                <w:sz w:val="20"/>
              </w:rPr>
            </w:pPr>
            <w:r w:rsidRPr="00BD2C81">
              <w:rPr>
                <w:b/>
                <w:sz w:val="20"/>
              </w:rPr>
              <w:t>Ampiezza delle conoscenze e dei  riferimenti culturali</w:t>
            </w:r>
          </w:p>
          <w:p w14:paraId="6EC06354" w14:textId="77777777" w:rsidR="001922D7" w:rsidRPr="00BD2C81" w:rsidRDefault="001922D7" w:rsidP="00BD2C81">
            <w:pPr>
              <w:pStyle w:val="TableParagraph"/>
              <w:tabs>
                <w:tab w:val="left" w:pos="3281"/>
              </w:tabs>
              <w:spacing w:before="1" w:line="247" w:lineRule="auto"/>
              <w:ind w:left="119" w:right="109"/>
              <w:jc w:val="center"/>
              <w:rPr>
                <w:rFonts w:ascii="Calibri" w:eastAsia="Calibri" w:hAnsi="Calibri"/>
                <w:b/>
                <w:sz w:val="20"/>
                <w:szCs w:val="20"/>
              </w:rPr>
            </w:pPr>
          </w:p>
        </w:tc>
        <w:tc>
          <w:tcPr>
            <w:tcW w:w="5387" w:type="dxa"/>
          </w:tcPr>
          <w:p w14:paraId="65AF90F0" w14:textId="77777777" w:rsidR="001922D7" w:rsidRPr="00BD2C81" w:rsidRDefault="001922D7">
            <w:pPr>
              <w:pStyle w:val="TableParagraph"/>
              <w:numPr>
                <w:ilvl w:val="0"/>
                <w:numId w:val="37"/>
              </w:numPr>
              <w:tabs>
                <w:tab w:val="left" w:pos="281"/>
              </w:tabs>
              <w:suppressAutoHyphens/>
              <w:spacing w:line="240" w:lineRule="exact"/>
              <w:ind w:right="836"/>
              <w:jc w:val="both"/>
              <w:rPr>
                <w:rFonts w:eastAsia="Calibri"/>
                <w:sz w:val="20"/>
                <w:szCs w:val="20"/>
              </w:rPr>
            </w:pPr>
            <w:r w:rsidRPr="00BD2C81">
              <w:rPr>
                <w:rFonts w:eastAsia="Calibri"/>
                <w:bCs/>
                <w:sz w:val="20"/>
                <w:szCs w:val="20"/>
              </w:rPr>
              <w:t>Conoscenze e riferimenti culturali inesistenti, informazioni scarse e/o imprecise</w:t>
            </w:r>
          </w:p>
          <w:p w14:paraId="1B58381B" w14:textId="77777777" w:rsidR="001922D7" w:rsidRPr="00BD2C81" w:rsidRDefault="001922D7">
            <w:pPr>
              <w:pStyle w:val="TableParagraph"/>
              <w:numPr>
                <w:ilvl w:val="0"/>
                <w:numId w:val="37"/>
              </w:numPr>
              <w:tabs>
                <w:tab w:val="left" w:pos="288"/>
              </w:tabs>
              <w:spacing w:line="240" w:lineRule="exact"/>
              <w:ind w:right="836"/>
              <w:jc w:val="both"/>
              <w:rPr>
                <w:rFonts w:eastAsia="Calibri"/>
                <w:sz w:val="20"/>
                <w:szCs w:val="20"/>
              </w:rPr>
            </w:pPr>
            <w:r w:rsidRPr="00BD2C81">
              <w:rPr>
                <w:rFonts w:eastAsia="Calibri"/>
                <w:sz w:val="20"/>
                <w:szCs w:val="20"/>
                <w:lang w:bidi="ar-SA"/>
              </w:rPr>
              <w:t>Conoscenze e riferimenti culturali modesti, informazioni superficiali</w:t>
            </w:r>
          </w:p>
          <w:p w14:paraId="226D3362" w14:textId="77777777" w:rsidR="001922D7" w:rsidRPr="00BD2C81" w:rsidRDefault="001922D7">
            <w:pPr>
              <w:pStyle w:val="TableParagraph"/>
              <w:numPr>
                <w:ilvl w:val="0"/>
                <w:numId w:val="37"/>
              </w:numPr>
              <w:tabs>
                <w:tab w:val="left" w:pos="288"/>
              </w:tabs>
              <w:spacing w:line="240" w:lineRule="exact"/>
              <w:ind w:left="4" w:right="836" w:firstLine="29"/>
              <w:jc w:val="both"/>
              <w:rPr>
                <w:rFonts w:eastAsia="Calibri"/>
                <w:sz w:val="20"/>
                <w:szCs w:val="20"/>
              </w:rPr>
            </w:pPr>
            <w:r w:rsidRPr="00BD2C81">
              <w:rPr>
                <w:rFonts w:eastAsia="Calibri"/>
                <w:b/>
                <w:sz w:val="20"/>
                <w:szCs w:val="20"/>
                <w:lang w:bidi="ar-SA"/>
              </w:rPr>
              <w:t>Conoscenze e riferimenti culturali essenziali</w:t>
            </w:r>
          </w:p>
          <w:p w14:paraId="52590CB2" w14:textId="77777777" w:rsidR="001922D7" w:rsidRPr="00BD2C81" w:rsidRDefault="001922D7">
            <w:pPr>
              <w:pStyle w:val="TableParagraph"/>
              <w:numPr>
                <w:ilvl w:val="0"/>
                <w:numId w:val="37"/>
              </w:numPr>
              <w:tabs>
                <w:tab w:val="left" w:pos="288"/>
              </w:tabs>
              <w:suppressAutoHyphens/>
              <w:spacing w:line="240" w:lineRule="exact"/>
              <w:ind w:right="836"/>
              <w:jc w:val="both"/>
              <w:rPr>
                <w:rFonts w:eastAsia="Calibri"/>
                <w:sz w:val="20"/>
                <w:szCs w:val="20"/>
              </w:rPr>
            </w:pPr>
            <w:r w:rsidRPr="00BD2C81">
              <w:rPr>
                <w:rFonts w:eastAsia="Calibri"/>
                <w:sz w:val="20"/>
                <w:szCs w:val="20"/>
                <w:lang w:bidi="ar-SA"/>
              </w:rPr>
              <w:t>Conoscenze approfondite, riferimenti culturali significativi</w:t>
            </w:r>
          </w:p>
          <w:p w14:paraId="3D48D730" w14:textId="77777777" w:rsidR="001922D7" w:rsidRPr="00BD2C81" w:rsidRDefault="001922D7">
            <w:pPr>
              <w:numPr>
                <w:ilvl w:val="0"/>
                <w:numId w:val="37"/>
              </w:numPr>
              <w:spacing w:line="240" w:lineRule="exact"/>
              <w:jc w:val="both"/>
              <w:rPr>
                <w:rFonts w:eastAsia="Calibri"/>
              </w:rPr>
            </w:pPr>
            <w:r w:rsidRPr="00BD2C81">
              <w:rPr>
                <w:rFonts w:eastAsia="Calibri"/>
              </w:rPr>
              <w:t>Conoscenze approfondite, riferimenti culturali ricchi e</w:t>
            </w:r>
          </w:p>
          <w:p w14:paraId="2E743411" w14:textId="77777777" w:rsidR="001922D7" w:rsidRPr="00BD2C81" w:rsidRDefault="001922D7" w:rsidP="00BD2C81">
            <w:pPr>
              <w:pStyle w:val="TableParagraph"/>
              <w:tabs>
                <w:tab w:val="left" w:pos="432"/>
              </w:tabs>
              <w:spacing w:line="240" w:lineRule="exact"/>
              <w:ind w:left="259" w:right="836"/>
              <w:jc w:val="both"/>
              <w:rPr>
                <w:rFonts w:eastAsia="Calibri"/>
                <w:sz w:val="20"/>
                <w:szCs w:val="20"/>
              </w:rPr>
            </w:pPr>
            <w:r w:rsidRPr="00BD2C81">
              <w:rPr>
                <w:rFonts w:eastAsia="Calibri"/>
                <w:sz w:val="20"/>
                <w:szCs w:val="20"/>
                <w:lang w:bidi="ar-SA"/>
              </w:rPr>
              <w:t>significativi</w:t>
            </w:r>
          </w:p>
          <w:p w14:paraId="3AFE2BAB" w14:textId="77777777" w:rsidR="001922D7" w:rsidRPr="00BD2C81" w:rsidRDefault="001922D7" w:rsidP="00BD2C81">
            <w:pPr>
              <w:pStyle w:val="TableParagraph"/>
              <w:tabs>
                <w:tab w:val="left" w:pos="432"/>
              </w:tabs>
              <w:spacing w:line="240" w:lineRule="exact"/>
              <w:ind w:left="431" w:right="836"/>
              <w:jc w:val="both"/>
              <w:rPr>
                <w:rFonts w:ascii="Calibri" w:eastAsia="Calibri" w:hAnsi="Calibri"/>
                <w:sz w:val="20"/>
                <w:szCs w:val="20"/>
              </w:rPr>
            </w:pPr>
          </w:p>
        </w:tc>
        <w:tc>
          <w:tcPr>
            <w:tcW w:w="708" w:type="dxa"/>
          </w:tcPr>
          <w:p w14:paraId="43DE2181" w14:textId="77777777" w:rsidR="001922D7" w:rsidRPr="00BD2C81" w:rsidRDefault="001922D7" w:rsidP="00BD2C81">
            <w:pPr>
              <w:pStyle w:val="TableParagraph"/>
              <w:spacing w:line="240" w:lineRule="exact"/>
              <w:ind w:firstLine="170"/>
              <w:rPr>
                <w:rFonts w:ascii="Calibri" w:eastAsia="Calibri" w:hAnsi="Calibri"/>
                <w:sz w:val="20"/>
                <w:szCs w:val="20"/>
              </w:rPr>
            </w:pPr>
            <w:r w:rsidRPr="00BD2C81">
              <w:rPr>
                <w:rFonts w:ascii="Calibri" w:eastAsia="Calibri" w:hAnsi="Calibri"/>
                <w:sz w:val="20"/>
                <w:szCs w:val="20"/>
              </w:rPr>
              <w:t>1-2</w:t>
            </w:r>
          </w:p>
          <w:p w14:paraId="3BB8184C" w14:textId="77777777" w:rsidR="001922D7" w:rsidRPr="00BD2C81" w:rsidRDefault="001922D7" w:rsidP="00BD2C81">
            <w:pPr>
              <w:pStyle w:val="TableParagraph"/>
              <w:spacing w:line="240" w:lineRule="exact"/>
              <w:ind w:firstLine="170"/>
              <w:jc w:val="center"/>
              <w:rPr>
                <w:rFonts w:ascii="Calibri" w:eastAsia="Calibri" w:hAnsi="Calibri"/>
                <w:sz w:val="20"/>
                <w:szCs w:val="20"/>
              </w:rPr>
            </w:pPr>
          </w:p>
          <w:p w14:paraId="2088EB8F" w14:textId="77777777" w:rsidR="001922D7" w:rsidRPr="00BD2C81" w:rsidRDefault="001922D7" w:rsidP="00BD2C81">
            <w:pPr>
              <w:pStyle w:val="TableParagraph"/>
              <w:spacing w:line="240" w:lineRule="exact"/>
              <w:ind w:firstLine="170"/>
              <w:rPr>
                <w:rFonts w:ascii="Calibri" w:eastAsia="Calibri" w:hAnsi="Calibri"/>
                <w:sz w:val="20"/>
                <w:szCs w:val="20"/>
              </w:rPr>
            </w:pPr>
            <w:r w:rsidRPr="00BD2C81">
              <w:rPr>
                <w:rFonts w:ascii="Calibri" w:eastAsia="Calibri" w:hAnsi="Calibri"/>
                <w:sz w:val="20"/>
                <w:szCs w:val="20"/>
              </w:rPr>
              <w:t>3-4</w:t>
            </w:r>
          </w:p>
          <w:p w14:paraId="3FC19F85" w14:textId="77777777" w:rsidR="001922D7" w:rsidRPr="00BD2C81" w:rsidRDefault="001922D7" w:rsidP="00BD2C81">
            <w:pPr>
              <w:pStyle w:val="TableParagraph"/>
              <w:spacing w:line="240" w:lineRule="exact"/>
              <w:ind w:firstLine="170"/>
              <w:jc w:val="center"/>
              <w:rPr>
                <w:rFonts w:ascii="Calibri" w:eastAsia="Calibri" w:hAnsi="Calibri"/>
                <w:b/>
                <w:bCs/>
                <w:sz w:val="20"/>
                <w:szCs w:val="20"/>
              </w:rPr>
            </w:pPr>
          </w:p>
          <w:p w14:paraId="0211919A" w14:textId="77777777" w:rsidR="001922D7" w:rsidRPr="00BD2C81" w:rsidRDefault="00B965E1" w:rsidP="00BD2C81">
            <w:pPr>
              <w:pStyle w:val="TableParagraph"/>
              <w:spacing w:line="240" w:lineRule="exact"/>
              <w:ind w:firstLine="170"/>
              <w:rPr>
                <w:rFonts w:ascii="Calibri" w:eastAsia="Calibri" w:hAnsi="Calibri"/>
                <w:b/>
                <w:bCs/>
                <w:sz w:val="20"/>
                <w:szCs w:val="20"/>
              </w:rPr>
            </w:pPr>
            <w:r w:rsidRPr="00BD2C81">
              <w:rPr>
                <w:rFonts w:ascii="Calibri" w:eastAsia="Calibri" w:hAnsi="Calibri"/>
                <w:b/>
                <w:bCs/>
                <w:sz w:val="20"/>
                <w:szCs w:val="20"/>
              </w:rPr>
              <w:t xml:space="preserve">  </w:t>
            </w:r>
            <w:r w:rsidR="001922D7" w:rsidRPr="00BD2C81">
              <w:rPr>
                <w:rFonts w:ascii="Calibri" w:eastAsia="Calibri" w:hAnsi="Calibri"/>
                <w:b/>
                <w:bCs/>
                <w:sz w:val="20"/>
                <w:szCs w:val="20"/>
              </w:rPr>
              <w:t>5</w:t>
            </w:r>
          </w:p>
          <w:p w14:paraId="770B8414" w14:textId="77777777" w:rsidR="001922D7" w:rsidRPr="00BD2C81" w:rsidRDefault="001922D7" w:rsidP="00BD2C81">
            <w:pPr>
              <w:pStyle w:val="TableParagraph"/>
              <w:spacing w:line="240" w:lineRule="exact"/>
              <w:ind w:firstLine="170"/>
              <w:rPr>
                <w:rFonts w:ascii="Calibri" w:eastAsia="Calibri" w:hAnsi="Calibri"/>
                <w:sz w:val="20"/>
                <w:szCs w:val="20"/>
              </w:rPr>
            </w:pPr>
            <w:r w:rsidRPr="00BD2C81">
              <w:rPr>
                <w:rFonts w:ascii="Calibri" w:eastAsia="Calibri" w:hAnsi="Calibri"/>
                <w:sz w:val="20"/>
                <w:szCs w:val="20"/>
              </w:rPr>
              <w:t>6-7</w:t>
            </w:r>
          </w:p>
          <w:p w14:paraId="0FD6E9E2" w14:textId="77777777" w:rsidR="001922D7" w:rsidRPr="00BD2C81" w:rsidRDefault="001922D7" w:rsidP="00BD2C81">
            <w:pPr>
              <w:pStyle w:val="TableParagraph"/>
              <w:spacing w:line="240" w:lineRule="exact"/>
              <w:ind w:firstLine="170"/>
              <w:rPr>
                <w:rFonts w:ascii="Calibri" w:eastAsia="Calibri" w:hAnsi="Calibri"/>
                <w:sz w:val="20"/>
                <w:szCs w:val="20"/>
              </w:rPr>
            </w:pPr>
          </w:p>
          <w:p w14:paraId="42D73BD3" w14:textId="77777777" w:rsidR="001922D7" w:rsidRPr="00BD2C81" w:rsidRDefault="00B965E1" w:rsidP="00BD2C81">
            <w:pPr>
              <w:pStyle w:val="TableParagraph"/>
              <w:spacing w:line="240" w:lineRule="exact"/>
              <w:ind w:firstLine="170"/>
              <w:rPr>
                <w:rFonts w:ascii="Calibri" w:eastAsia="Calibri" w:hAnsi="Calibri"/>
                <w:sz w:val="20"/>
                <w:szCs w:val="20"/>
              </w:rPr>
            </w:pPr>
            <w:r w:rsidRPr="00BD2C81">
              <w:rPr>
                <w:rFonts w:ascii="Calibri" w:eastAsia="Calibri" w:hAnsi="Calibri"/>
                <w:sz w:val="20"/>
                <w:szCs w:val="20"/>
              </w:rPr>
              <w:t xml:space="preserve">  </w:t>
            </w:r>
            <w:r w:rsidR="001922D7" w:rsidRPr="00BD2C81">
              <w:rPr>
                <w:rFonts w:ascii="Calibri" w:eastAsia="Calibri" w:hAnsi="Calibri"/>
                <w:sz w:val="20"/>
                <w:szCs w:val="20"/>
              </w:rPr>
              <w:t>8</w:t>
            </w:r>
          </w:p>
        </w:tc>
        <w:tc>
          <w:tcPr>
            <w:tcW w:w="1034" w:type="dxa"/>
          </w:tcPr>
          <w:p w14:paraId="561ED462" w14:textId="77777777" w:rsidR="001922D7" w:rsidRPr="00BD2C81" w:rsidRDefault="001922D7" w:rsidP="00BD2C81">
            <w:pPr>
              <w:pStyle w:val="TableParagraph"/>
              <w:spacing w:line="240" w:lineRule="exact"/>
              <w:rPr>
                <w:rFonts w:ascii="Calibri" w:eastAsia="Calibri" w:hAnsi="Calibri"/>
                <w:sz w:val="2"/>
              </w:rPr>
            </w:pPr>
          </w:p>
          <w:p w14:paraId="77C69F6C" w14:textId="77777777" w:rsidR="00BB2FD6" w:rsidRPr="00BD2C81" w:rsidRDefault="00BB2FD6" w:rsidP="00BD2C81">
            <w:pPr>
              <w:pStyle w:val="TableParagraph"/>
              <w:spacing w:line="240" w:lineRule="exact"/>
              <w:rPr>
                <w:rFonts w:ascii="Calibri" w:eastAsia="Calibri" w:hAnsi="Calibri"/>
                <w:sz w:val="2"/>
              </w:rPr>
            </w:pPr>
          </w:p>
          <w:p w14:paraId="19DEDAB0" w14:textId="77777777" w:rsidR="00BB2FD6" w:rsidRPr="00BD2C81" w:rsidRDefault="00BB2FD6" w:rsidP="00BD2C81">
            <w:pPr>
              <w:pStyle w:val="TableParagraph"/>
              <w:spacing w:line="240" w:lineRule="exact"/>
              <w:rPr>
                <w:rFonts w:ascii="Calibri" w:eastAsia="Calibri" w:hAnsi="Calibri"/>
                <w:sz w:val="2"/>
              </w:rPr>
            </w:pPr>
          </w:p>
          <w:p w14:paraId="15784D82" w14:textId="77777777" w:rsidR="00BB2FD6" w:rsidRPr="00BD2C81" w:rsidRDefault="00BB2FD6" w:rsidP="00BD2C81">
            <w:pPr>
              <w:pStyle w:val="TableParagraph"/>
              <w:spacing w:line="240" w:lineRule="exact"/>
              <w:rPr>
                <w:rFonts w:ascii="Calibri" w:eastAsia="Calibri" w:hAnsi="Calibri"/>
                <w:sz w:val="2"/>
              </w:rPr>
            </w:pPr>
          </w:p>
          <w:p w14:paraId="43423736" w14:textId="77777777" w:rsidR="00BB2FD6" w:rsidRPr="00BD2C81" w:rsidRDefault="00BB2FD6" w:rsidP="00BD2C81">
            <w:pPr>
              <w:pStyle w:val="TableParagraph"/>
              <w:spacing w:line="240" w:lineRule="exact"/>
              <w:rPr>
                <w:rFonts w:ascii="Calibri" w:eastAsia="Calibri" w:hAnsi="Calibri"/>
                <w:sz w:val="24"/>
                <w:szCs w:val="24"/>
              </w:rPr>
            </w:pPr>
            <w:r w:rsidRPr="00BD2C81">
              <w:rPr>
                <w:rFonts w:ascii="Calibri" w:eastAsia="Calibri" w:hAnsi="Calibri"/>
                <w:sz w:val="24"/>
                <w:szCs w:val="24"/>
              </w:rPr>
              <w:t xml:space="preserve">  ______</w:t>
            </w:r>
          </w:p>
        </w:tc>
      </w:tr>
      <w:tr w:rsidR="001922D7" w14:paraId="6EE305A0" w14:textId="77777777" w:rsidTr="00BD2C81">
        <w:trPr>
          <w:trHeight w:val="2289"/>
          <w:jc w:val="center"/>
        </w:trPr>
        <w:tc>
          <w:tcPr>
            <w:tcW w:w="3586" w:type="dxa"/>
          </w:tcPr>
          <w:p w14:paraId="4A513C92" w14:textId="77777777" w:rsidR="001922D7" w:rsidRPr="00BD2C81" w:rsidRDefault="001922D7" w:rsidP="00BD2C81">
            <w:pPr>
              <w:pStyle w:val="TableParagraph"/>
              <w:spacing w:line="242" w:lineRule="auto"/>
              <w:ind w:right="168"/>
              <w:jc w:val="center"/>
              <w:rPr>
                <w:b/>
                <w:sz w:val="20"/>
              </w:rPr>
            </w:pPr>
            <w:r w:rsidRPr="00BD2C81">
              <w:rPr>
                <w:b/>
                <w:sz w:val="20"/>
              </w:rPr>
              <w:t>Espressione di giudizi critici</w:t>
            </w:r>
          </w:p>
          <w:p w14:paraId="298D7C17" w14:textId="77777777" w:rsidR="001922D7" w:rsidRPr="00BD2C81" w:rsidRDefault="001922D7" w:rsidP="00BD2C81">
            <w:pPr>
              <w:pStyle w:val="TableParagraph"/>
              <w:spacing w:line="242" w:lineRule="auto"/>
              <w:ind w:right="168"/>
              <w:jc w:val="center"/>
              <w:rPr>
                <w:rFonts w:ascii="Calibri" w:eastAsia="Calibri" w:hAnsi="Calibri"/>
                <w:b/>
                <w:sz w:val="20"/>
                <w:szCs w:val="20"/>
              </w:rPr>
            </w:pPr>
            <w:r w:rsidRPr="00BD2C81">
              <w:rPr>
                <w:b/>
                <w:sz w:val="20"/>
              </w:rPr>
              <w:t>e valutazioni personali</w:t>
            </w:r>
          </w:p>
        </w:tc>
        <w:tc>
          <w:tcPr>
            <w:tcW w:w="5387" w:type="dxa"/>
          </w:tcPr>
          <w:p w14:paraId="33DE4A09" w14:textId="77777777" w:rsidR="001922D7" w:rsidRPr="00BD2C81" w:rsidRDefault="001922D7" w:rsidP="00BD2C81">
            <w:pPr>
              <w:spacing w:line="240" w:lineRule="exact"/>
              <w:rPr>
                <w:rFonts w:eastAsia="Calibri"/>
              </w:rPr>
            </w:pPr>
            <w:r w:rsidRPr="00BD2C81">
              <w:rPr>
                <w:rFonts w:ascii="Calibri" w:eastAsia="Calibri" w:hAnsi="Calibri"/>
              </w:rPr>
              <w:t>a</w:t>
            </w:r>
            <w:r w:rsidRPr="00BD2C81">
              <w:rPr>
                <w:rFonts w:eastAsia="Calibri"/>
              </w:rPr>
              <w:t>)Assenza e/o incoerenza di giudizi critici e valutazioni personali</w:t>
            </w:r>
          </w:p>
          <w:p w14:paraId="71CB0047" w14:textId="77777777" w:rsidR="001922D7" w:rsidRPr="00BD2C81" w:rsidRDefault="001922D7" w:rsidP="00BD2C81">
            <w:pPr>
              <w:spacing w:line="240" w:lineRule="exact"/>
              <w:rPr>
                <w:rFonts w:eastAsia="Calibri"/>
              </w:rPr>
            </w:pPr>
            <w:r w:rsidRPr="00BD2C81">
              <w:rPr>
                <w:rFonts w:eastAsia="Calibri"/>
              </w:rPr>
              <w:t>b)Giudizi critici e valutazioni personali scarsi e /o poco coerenti</w:t>
            </w:r>
          </w:p>
          <w:p w14:paraId="13D688CD" w14:textId="77777777" w:rsidR="001922D7" w:rsidRPr="00BD2C81" w:rsidRDefault="001922D7" w:rsidP="00BD2C81">
            <w:pPr>
              <w:spacing w:line="240" w:lineRule="exact"/>
              <w:rPr>
                <w:rFonts w:eastAsia="Calibri"/>
              </w:rPr>
            </w:pPr>
            <w:r w:rsidRPr="00BD2C81">
              <w:rPr>
                <w:rFonts w:eastAsia="Calibri"/>
                <w:b/>
              </w:rPr>
              <w:t>c)Adeguata formulazione di giudizi critici e valutazioni personali</w:t>
            </w:r>
          </w:p>
          <w:p w14:paraId="284ACE41" w14:textId="77777777" w:rsidR="001922D7" w:rsidRPr="00BD2C81" w:rsidRDefault="001922D7" w:rsidP="00BD2C81">
            <w:pPr>
              <w:spacing w:line="240" w:lineRule="exact"/>
              <w:rPr>
                <w:rFonts w:eastAsia="Calibri"/>
              </w:rPr>
            </w:pPr>
            <w:r w:rsidRPr="00BD2C81">
              <w:rPr>
                <w:rFonts w:eastAsia="Calibri"/>
              </w:rPr>
              <w:t>d)Efficace e personale formulazione di giudizi critici e valutazioni personali</w:t>
            </w:r>
          </w:p>
          <w:p w14:paraId="58D76CC7" w14:textId="77777777" w:rsidR="001922D7" w:rsidRPr="00BD2C81" w:rsidRDefault="001922D7" w:rsidP="00BD2C81">
            <w:pPr>
              <w:spacing w:line="240" w:lineRule="exact"/>
              <w:rPr>
                <w:rFonts w:ascii="Calibri" w:eastAsia="Calibri" w:hAnsi="Calibri"/>
              </w:rPr>
            </w:pPr>
            <w:r w:rsidRPr="00BD2C81">
              <w:rPr>
                <w:rFonts w:eastAsia="Calibri"/>
              </w:rPr>
              <w:t>e)Giudizi critici articolati, valutazioni personali che denotano maturità</w:t>
            </w:r>
          </w:p>
        </w:tc>
        <w:tc>
          <w:tcPr>
            <w:tcW w:w="708" w:type="dxa"/>
          </w:tcPr>
          <w:p w14:paraId="5B74EDFA" w14:textId="77777777" w:rsidR="001922D7" w:rsidRPr="00BD2C81" w:rsidRDefault="001922D7" w:rsidP="00BD2C81">
            <w:pPr>
              <w:pStyle w:val="TableParagraph"/>
              <w:spacing w:line="240" w:lineRule="exact"/>
              <w:ind w:firstLine="168"/>
              <w:jc w:val="center"/>
              <w:rPr>
                <w:rFonts w:ascii="Calibri" w:eastAsia="Calibri" w:hAnsi="Calibri"/>
                <w:sz w:val="20"/>
                <w:szCs w:val="20"/>
              </w:rPr>
            </w:pPr>
            <w:r w:rsidRPr="00BD2C81">
              <w:rPr>
                <w:rFonts w:ascii="Calibri" w:eastAsia="Calibri" w:hAnsi="Calibri"/>
                <w:sz w:val="20"/>
                <w:szCs w:val="20"/>
              </w:rPr>
              <w:t>1-2</w:t>
            </w:r>
          </w:p>
          <w:p w14:paraId="2FDA67F0" w14:textId="77777777" w:rsidR="001922D7" w:rsidRPr="00BD2C81" w:rsidRDefault="001922D7" w:rsidP="00BD2C81">
            <w:pPr>
              <w:pStyle w:val="TableParagraph"/>
              <w:spacing w:line="240" w:lineRule="exact"/>
              <w:ind w:firstLine="168"/>
              <w:jc w:val="center"/>
              <w:rPr>
                <w:rFonts w:ascii="Calibri" w:eastAsia="Calibri" w:hAnsi="Calibri"/>
                <w:sz w:val="20"/>
                <w:szCs w:val="20"/>
              </w:rPr>
            </w:pPr>
            <w:r w:rsidRPr="00BD2C81">
              <w:rPr>
                <w:rFonts w:ascii="Calibri" w:eastAsia="Calibri" w:hAnsi="Calibri"/>
                <w:sz w:val="20"/>
                <w:szCs w:val="20"/>
              </w:rPr>
              <w:t>3-4</w:t>
            </w:r>
          </w:p>
          <w:p w14:paraId="68D22D0A" w14:textId="77777777" w:rsidR="001922D7" w:rsidRPr="00BD2C81" w:rsidRDefault="001922D7" w:rsidP="00BD2C81">
            <w:pPr>
              <w:pStyle w:val="TableParagraph"/>
              <w:spacing w:line="240" w:lineRule="exact"/>
              <w:ind w:firstLine="168"/>
              <w:jc w:val="center"/>
              <w:rPr>
                <w:rFonts w:ascii="Calibri" w:eastAsia="Calibri" w:hAnsi="Calibri"/>
                <w:b/>
                <w:bCs/>
                <w:sz w:val="20"/>
                <w:szCs w:val="20"/>
              </w:rPr>
            </w:pPr>
            <w:r w:rsidRPr="00BD2C81">
              <w:rPr>
                <w:rFonts w:ascii="Calibri" w:eastAsia="Calibri" w:hAnsi="Calibri"/>
                <w:b/>
                <w:bCs/>
                <w:sz w:val="20"/>
                <w:szCs w:val="20"/>
              </w:rPr>
              <w:t>5</w:t>
            </w:r>
          </w:p>
          <w:p w14:paraId="6216C414" w14:textId="77777777" w:rsidR="00B965E1" w:rsidRPr="00BD2C81" w:rsidRDefault="00B965E1" w:rsidP="00BD2C81">
            <w:pPr>
              <w:pStyle w:val="TableParagraph"/>
              <w:spacing w:line="240" w:lineRule="exact"/>
              <w:ind w:firstLine="168"/>
              <w:jc w:val="center"/>
              <w:rPr>
                <w:rFonts w:ascii="Calibri" w:eastAsia="Calibri" w:hAnsi="Calibri"/>
                <w:sz w:val="20"/>
                <w:szCs w:val="20"/>
              </w:rPr>
            </w:pPr>
          </w:p>
          <w:p w14:paraId="1E6D1F3D" w14:textId="77777777" w:rsidR="001922D7" w:rsidRPr="00BD2C81" w:rsidRDefault="001922D7" w:rsidP="00BD2C81">
            <w:pPr>
              <w:pStyle w:val="TableParagraph"/>
              <w:spacing w:line="240" w:lineRule="exact"/>
              <w:ind w:firstLine="168"/>
              <w:jc w:val="center"/>
              <w:rPr>
                <w:rFonts w:ascii="Calibri" w:eastAsia="Calibri" w:hAnsi="Calibri"/>
                <w:sz w:val="20"/>
                <w:szCs w:val="20"/>
              </w:rPr>
            </w:pPr>
            <w:r w:rsidRPr="00BD2C81">
              <w:rPr>
                <w:rFonts w:ascii="Calibri" w:eastAsia="Calibri" w:hAnsi="Calibri"/>
                <w:sz w:val="20"/>
                <w:szCs w:val="20"/>
              </w:rPr>
              <w:t>6-7</w:t>
            </w:r>
          </w:p>
          <w:p w14:paraId="5B54372F" w14:textId="77777777" w:rsidR="001922D7" w:rsidRPr="00BD2C81" w:rsidRDefault="001922D7" w:rsidP="00BD2C81">
            <w:pPr>
              <w:pStyle w:val="TableParagraph"/>
              <w:spacing w:line="240" w:lineRule="exact"/>
              <w:ind w:firstLine="168"/>
              <w:jc w:val="center"/>
              <w:rPr>
                <w:rFonts w:ascii="Calibri" w:eastAsia="Calibri" w:hAnsi="Calibri"/>
                <w:sz w:val="20"/>
              </w:rPr>
            </w:pPr>
          </w:p>
          <w:p w14:paraId="48D5DF9D" w14:textId="77777777" w:rsidR="001922D7" w:rsidRPr="00BD2C81" w:rsidRDefault="001922D7" w:rsidP="00BD2C81">
            <w:pPr>
              <w:pStyle w:val="TableParagraph"/>
              <w:spacing w:line="240" w:lineRule="exact"/>
              <w:ind w:firstLine="168"/>
              <w:jc w:val="center"/>
              <w:rPr>
                <w:rFonts w:ascii="Calibri" w:eastAsia="Calibri" w:hAnsi="Calibri"/>
                <w:sz w:val="20"/>
                <w:szCs w:val="20"/>
              </w:rPr>
            </w:pPr>
            <w:r w:rsidRPr="00BD2C81">
              <w:rPr>
                <w:rFonts w:ascii="Calibri" w:eastAsia="Calibri" w:hAnsi="Calibri"/>
                <w:sz w:val="20"/>
              </w:rPr>
              <w:t>8</w:t>
            </w:r>
          </w:p>
        </w:tc>
        <w:tc>
          <w:tcPr>
            <w:tcW w:w="1034" w:type="dxa"/>
          </w:tcPr>
          <w:p w14:paraId="4FF06632" w14:textId="77777777" w:rsidR="001922D7" w:rsidRPr="00BD2C81" w:rsidRDefault="001922D7" w:rsidP="00BD2C81">
            <w:pPr>
              <w:pStyle w:val="TableParagraph"/>
              <w:spacing w:line="240" w:lineRule="exact"/>
              <w:ind w:firstLine="168"/>
              <w:jc w:val="center"/>
              <w:rPr>
                <w:rFonts w:ascii="Calibri" w:eastAsia="Calibri" w:hAnsi="Calibri"/>
                <w:sz w:val="20"/>
                <w:szCs w:val="20"/>
              </w:rPr>
            </w:pPr>
          </w:p>
          <w:p w14:paraId="548D7609" w14:textId="77777777" w:rsidR="00BB2FD6" w:rsidRPr="00BD2C81" w:rsidRDefault="00BB2FD6" w:rsidP="00BD2C81">
            <w:pPr>
              <w:pStyle w:val="TableParagraph"/>
              <w:spacing w:line="240" w:lineRule="exact"/>
              <w:ind w:firstLine="168"/>
              <w:jc w:val="center"/>
              <w:rPr>
                <w:rFonts w:ascii="Calibri" w:eastAsia="Calibri" w:hAnsi="Calibri"/>
                <w:sz w:val="20"/>
                <w:szCs w:val="20"/>
              </w:rPr>
            </w:pPr>
          </w:p>
          <w:p w14:paraId="51F62A5C" w14:textId="77777777" w:rsidR="00BB2FD6" w:rsidRPr="00BD2C81" w:rsidRDefault="00BB2FD6" w:rsidP="00BD2C81">
            <w:pPr>
              <w:pStyle w:val="TableParagraph"/>
              <w:spacing w:line="240" w:lineRule="exact"/>
              <w:ind w:firstLine="168"/>
              <w:jc w:val="center"/>
              <w:rPr>
                <w:rFonts w:ascii="Calibri" w:eastAsia="Calibri" w:hAnsi="Calibri"/>
                <w:sz w:val="20"/>
                <w:szCs w:val="20"/>
              </w:rPr>
            </w:pPr>
          </w:p>
          <w:p w14:paraId="6BC3E542" w14:textId="77777777" w:rsidR="00BB2FD6" w:rsidRPr="00BD2C81" w:rsidRDefault="00BB2FD6" w:rsidP="00BD2C81">
            <w:pPr>
              <w:pStyle w:val="TableParagraph"/>
              <w:spacing w:line="240" w:lineRule="exact"/>
              <w:rPr>
                <w:rFonts w:ascii="Calibri" w:eastAsia="Calibri" w:hAnsi="Calibri"/>
                <w:sz w:val="20"/>
                <w:szCs w:val="20"/>
              </w:rPr>
            </w:pPr>
            <w:r w:rsidRPr="00BD2C81">
              <w:rPr>
                <w:rFonts w:ascii="Calibri" w:eastAsia="Calibri" w:hAnsi="Calibri"/>
                <w:sz w:val="20"/>
                <w:szCs w:val="20"/>
              </w:rPr>
              <w:t xml:space="preserve">   _______</w:t>
            </w:r>
          </w:p>
          <w:p w14:paraId="553F0D03" w14:textId="77777777" w:rsidR="00BB2FD6" w:rsidRPr="00BD2C81" w:rsidRDefault="00BB2FD6" w:rsidP="00BD2C81">
            <w:pPr>
              <w:pStyle w:val="TableParagraph"/>
              <w:spacing w:line="240" w:lineRule="exact"/>
              <w:rPr>
                <w:rFonts w:ascii="Calibri" w:eastAsia="Calibri" w:hAnsi="Calibri"/>
                <w:sz w:val="20"/>
                <w:szCs w:val="20"/>
              </w:rPr>
            </w:pPr>
          </w:p>
        </w:tc>
      </w:tr>
    </w:tbl>
    <w:p w14:paraId="165BCDA7" w14:textId="77777777" w:rsidR="001922D7" w:rsidRPr="001922D7" w:rsidRDefault="001922D7" w:rsidP="001922D7">
      <w:pPr>
        <w:rPr>
          <w:vanish/>
        </w:rPr>
      </w:pPr>
    </w:p>
    <w:tbl>
      <w:tblPr>
        <w:tblW w:w="10635" w:type="dxa"/>
        <w:tblInd w:w="-562" w:type="dxa"/>
        <w:tblLayout w:type="fixed"/>
        <w:tblCellMar>
          <w:left w:w="10" w:type="dxa"/>
          <w:right w:w="10" w:type="dxa"/>
        </w:tblCellMar>
        <w:tblLook w:val="0000" w:firstRow="0" w:lastRow="0" w:firstColumn="0" w:lastColumn="0" w:noHBand="0" w:noVBand="0"/>
      </w:tblPr>
      <w:tblGrid>
        <w:gridCol w:w="8934"/>
        <w:gridCol w:w="1701"/>
      </w:tblGrid>
      <w:tr w:rsidR="00BB2FD6" w14:paraId="5264AA9B" w14:textId="77777777" w:rsidTr="00BD2C81">
        <w:trPr>
          <w:trHeight w:val="633"/>
        </w:trPr>
        <w:tc>
          <w:tcPr>
            <w:tcW w:w="8934" w:type="dxa"/>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5AED4354" w14:textId="77777777" w:rsidR="00BB2FD6" w:rsidRDefault="00BB2FD6" w:rsidP="00BD2C81">
            <w:pPr>
              <w:pStyle w:val="TableParagraph"/>
              <w:spacing w:before="6"/>
              <w:rPr>
                <w:b/>
                <w:sz w:val="11"/>
              </w:rPr>
            </w:pPr>
          </w:p>
          <w:p w14:paraId="5B3CC82D" w14:textId="56CFB317" w:rsidR="00BB2FD6" w:rsidRDefault="00590471" w:rsidP="00B965E1">
            <w:pPr>
              <w:pStyle w:val="TableParagraph"/>
              <w:ind w:right="-46"/>
            </w:pPr>
            <w:r w:rsidRPr="003E5F0B">
              <w:rPr>
                <w:noProof/>
              </w:rPr>
              <w:drawing>
                <wp:inline distT="0" distB="0" distL="0" distR="0" wp14:anchorId="5C52869C" wp14:editId="3B58C022">
                  <wp:extent cx="5661660" cy="769620"/>
                  <wp:effectExtent l="0" t="0" r="0" b="0"/>
                  <wp:docPr id="436230211" name="Immagine 92766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276630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1660" cy="769620"/>
                          </a:xfrm>
                          <a:prstGeom prst="rect">
                            <a:avLst/>
                          </a:prstGeom>
                          <a:noFill/>
                          <a:ln>
                            <a:noFill/>
                          </a:ln>
                        </pic:spPr>
                      </pic:pic>
                    </a:graphicData>
                  </a:graphic>
                </wp:inline>
              </w:drawing>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D85E4F" w14:textId="77777777" w:rsidR="00BB2FD6" w:rsidRDefault="00BB2FD6" w:rsidP="00BD2C81">
            <w:pPr>
              <w:pStyle w:val="TableParagraph"/>
              <w:rPr>
                <w:sz w:val="18"/>
              </w:rPr>
            </w:pPr>
          </w:p>
          <w:p w14:paraId="18A6CF20" w14:textId="77777777" w:rsidR="00BB2FD6" w:rsidRDefault="00BB2FD6" w:rsidP="00BD2C81">
            <w:pPr>
              <w:pStyle w:val="TableParagraph"/>
              <w:rPr>
                <w:sz w:val="18"/>
              </w:rPr>
            </w:pPr>
            <w:r>
              <w:rPr>
                <w:sz w:val="18"/>
              </w:rPr>
              <w:t xml:space="preserve">     _________/60</w:t>
            </w:r>
          </w:p>
        </w:tc>
      </w:tr>
      <w:tr w:rsidR="00BB2FD6" w14:paraId="11A0EAE6" w14:textId="77777777" w:rsidTr="00BD2C81">
        <w:trPr>
          <w:trHeight w:val="633"/>
        </w:trPr>
        <w:tc>
          <w:tcPr>
            <w:tcW w:w="8934"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7AF1EE0C" w14:textId="77777777" w:rsidR="00BB2FD6" w:rsidRDefault="00BB2FD6" w:rsidP="00BD2C81">
            <w:pPr>
              <w:pStyle w:val="TableParagraph"/>
              <w:spacing w:before="6"/>
              <w:rPr>
                <w:b/>
                <w:sz w:val="11"/>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463839" w14:textId="77777777" w:rsidR="00BB2FD6" w:rsidRDefault="00BB2FD6" w:rsidP="00BD2C81">
            <w:pPr>
              <w:pStyle w:val="TableParagraph"/>
              <w:rPr>
                <w:sz w:val="18"/>
              </w:rPr>
            </w:pPr>
          </w:p>
          <w:p w14:paraId="56E7B1E8" w14:textId="77777777" w:rsidR="00BB2FD6" w:rsidRDefault="00BB2FD6" w:rsidP="00BD2C81">
            <w:pPr>
              <w:pStyle w:val="TableParagraph"/>
              <w:rPr>
                <w:sz w:val="18"/>
              </w:rPr>
            </w:pPr>
            <w:r>
              <w:rPr>
                <w:sz w:val="18"/>
              </w:rPr>
              <w:t xml:space="preserve">  TOT=__________/100</w:t>
            </w:r>
          </w:p>
        </w:tc>
      </w:tr>
    </w:tbl>
    <w:p w14:paraId="65603652" w14:textId="77777777" w:rsidR="00BB2482" w:rsidRDefault="00BB2482" w:rsidP="00C626C9">
      <w:pPr>
        <w:autoSpaceDE w:val="0"/>
        <w:autoSpaceDN w:val="0"/>
        <w:adjustRightInd w:val="0"/>
        <w:rPr>
          <w:rFonts w:ascii="Calibri" w:eastAsia="PMingLiU" w:hAnsi="Calibri"/>
          <w:b/>
          <w:bCs/>
          <w:sz w:val="28"/>
          <w:szCs w:val="28"/>
        </w:rPr>
      </w:pPr>
    </w:p>
    <w:p w14:paraId="3710CD8B" w14:textId="77777777" w:rsidR="00BB2482" w:rsidRDefault="00BB2482" w:rsidP="00C626C9">
      <w:pPr>
        <w:autoSpaceDE w:val="0"/>
        <w:autoSpaceDN w:val="0"/>
        <w:adjustRightInd w:val="0"/>
        <w:rPr>
          <w:rFonts w:ascii="Calibri" w:eastAsia="PMingLiU" w:hAnsi="Calibri"/>
          <w:b/>
          <w:bCs/>
          <w:sz w:val="28"/>
          <w:szCs w:val="28"/>
        </w:rPr>
      </w:pPr>
    </w:p>
    <w:p w14:paraId="1AAA1A9A" w14:textId="77777777" w:rsidR="00BB2482" w:rsidRDefault="00BB2482" w:rsidP="00C626C9">
      <w:pPr>
        <w:autoSpaceDE w:val="0"/>
        <w:autoSpaceDN w:val="0"/>
        <w:adjustRightInd w:val="0"/>
        <w:rPr>
          <w:rFonts w:ascii="Calibri" w:eastAsia="PMingLiU" w:hAnsi="Calibri"/>
          <w:b/>
          <w:bCs/>
          <w:sz w:val="28"/>
          <w:szCs w:val="28"/>
        </w:rPr>
      </w:pPr>
    </w:p>
    <w:p w14:paraId="0ACB35E7" w14:textId="77777777" w:rsidR="00BB2482" w:rsidRDefault="00BB2482" w:rsidP="00C626C9">
      <w:pPr>
        <w:autoSpaceDE w:val="0"/>
        <w:autoSpaceDN w:val="0"/>
        <w:adjustRightInd w:val="0"/>
        <w:rPr>
          <w:rFonts w:ascii="Calibri" w:eastAsia="PMingLiU" w:hAnsi="Calibri"/>
          <w:b/>
          <w:bCs/>
          <w:sz w:val="28"/>
          <w:szCs w:val="28"/>
        </w:rPr>
      </w:pPr>
    </w:p>
    <w:p w14:paraId="30DF9BFC" w14:textId="77777777" w:rsidR="00BB2482" w:rsidRDefault="00BB2482" w:rsidP="00C626C9">
      <w:pPr>
        <w:autoSpaceDE w:val="0"/>
        <w:autoSpaceDN w:val="0"/>
        <w:adjustRightInd w:val="0"/>
        <w:rPr>
          <w:rFonts w:ascii="Calibri" w:eastAsia="PMingLiU" w:hAnsi="Calibri"/>
          <w:b/>
          <w:bCs/>
          <w:sz w:val="28"/>
          <w:szCs w:val="28"/>
        </w:rPr>
      </w:pPr>
    </w:p>
    <w:p w14:paraId="0D6FEDD0" w14:textId="77777777" w:rsidR="00BB2482" w:rsidRDefault="00BB2482" w:rsidP="00C626C9">
      <w:pPr>
        <w:autoSpaceDE w:val="0"/>
        <w:autoSpaceDN w:val="0"/>
        <w:adjustRightInd w:val="0"/>
        <w:rPr>
          <w:rFonts w:ascii="Calibri" w:eastAsia="PMingLiU" w:hAnsi="Calibri"/>
          <w:b/>
          <w:bCs/>
          <w:sz w:val="28"/>
          <w:szCs w:val="28"/>
        </w:rPr>
      </w:pPr>
    </w:p>
    <w:p w14:paraId="1A03012F" w14:textId="77777777" w:rsidR="00533E90" w:rsidRDefault="00533E90" w:rsidP="00C626C9">
      <w:pPr>
        <w:autoSpaceDE w:val="0"/>
        <w:autoSpaceDN w:val="0"/>
        <w:adjustRightInd w:val="0"/>
        <w:rPr>
          <w:rFonts w:ascii="Calibri" w:eastAsia="PMingLiU" w:hAnsi="Calibri"/>
          <w:b/>
          <w:bCs/>
          <w:sz w:val="28"/>
          <w:szCs w:val="28"/>
        </w:rPr>
      </w:pPr>
    </w:p>
    <w:p w14:paraId="00511988" w14:textId="77777777" w:rsidR="00533E90" w:rsidRDefault="00533E90" w:rsidP="00C626C9">
      <w:pPr>
        <w:autoSpaceDE w:val="0"/>
        <w:autoSpaceDN w:val="0"/>
        <w:adjustRightInd w:val="0"/>
        <w:rPr>
          <w:rFonts w:ascii="Calibri" w:eastAsia="PMingLiU" w:hAnsi="Calibri"/>
          <w:b/>
          <w:bCs/>
          <w:sz w:val="28"/>
          <w:szCs w:val="28"/>
        </w:rPr>
      </w:pPr>
    </w:p>
    <w:p w14:paraId="424D2563" w14:textId="77777777" w:rsidR="00533E90" w:rsidRDefault="00533E90" w:rsidP="00C626C9">
      <w:pPr>
        <w:autoSpaceDE w:val="0"/>
        <w:autoSpaceDN w:val="0"/>
        <w:adjustRightInd w:val="0"/>
        <w:rPr>
          <w:rFonts w:ascii="Calibri" w:eastAsia="PMingLiU" w:hAnsi="Calibri"/>
          <w:b/>
          <w:bCs/>
          <w:sz w:val="28"/>
          <w:szCs w:val="28"/>
        </w:rPr>
      </w:pPr>
    </w:p>
    <w:p w14:paraId="24A01C89" w14:textId="77777777" w:rsidR="00533E90" w:rsidRDefault="00533E90" w:rsidP="00C626C9">
      <w:pPr>
        <w:autoSpaceDE w:val="0"/>
        <w:autoSpaceDN w:val="0"/>
        <w:adjustRightInd w:val="0"/>
        <w:rPr>
          <w:rFonts w:ascii="Calibri" w:eastAsia="PMingLiU" w:hAnsi="Calibri"/>
          <w:b/>
          <w:bCs/>
          <w:sz w:val="28"/>
          <w:szCs w:val="28"/>
        </w:rPr>
      </w:pPr>
    </w:p>
    <w:p w14:paraId="09ADF892" w14:textId="77777777" w:rsidR="00784B40" w:rsidRDefault="00784B40" w:rsidP="00C626C9">
      <w:pPr>
        <w:autoSpaceDE w:val="0"/>
        <w:autoSpaceDN w:val="0"/>
        <w:adjustRightInd w:val="0"/>
        <w:rPr>
          <w:rFonts w:ascii="Calibri" w:eastAsia="PMingLiU" w:hAnsi="Calibri"/>
          <w:b/>
          <w:bCs/>
          <w:sz w:val="28"/>
          <w:szCs w:val="28"/>
        </w:rPr>
      </w:pPr>
    </w:p>
    <w:p w14:paraId="2C01827C" w14:textId="77777777" w:rsidR="00784B40" w:rsidRDefault="00784B40" w:rsidP="00C626C9">
      <w:pPr>
        <w:autoSpaceDE w:val="0"/>
        <w:autoSpaceDN w:val="0"/>
        <w:adjustRightInd w:val="0"/>
        <w:rPr>
          <w:rFonts w:ascii="Calibri" w:eastAsia="PMingLiU" w:hAnsi="Calibri"/>
          <w:b/>
          <w:bCs/>
          <w:sz w:val="28"/>
          <w:szCs w:val="28"/>
        </w:rPr>
      </w:pPr>
    </w:p>
    <w:p w14:paraId="2D738644" w14:textId="77777777" w:rsidR="00533E90" w:rsidRDefault="00533E90" w:rsidP="00C626C9">
      <w:pPr>
        <w:autoSpaceDE w:val="0"/>
        <w:autoSpaceDN w:val="0"/>
        <w:adjustRightInd w:val="0"/>
        <w:rPr>
          <w:rFonts w:ascii="Calibri" w:eastAsia="PMingLiU" w:hAnsi="Calibri"/>
          <w:b/>
          <w:bCs/>
          <w:sz w:val="28"/>
          <w:szCs w:val="28"/>
        </w:rPr>
      </w:pPr>
    </w:p>
    <w:p w14:paraId="43F2B805" w14:textId="77777777" w:rsidR="00533E90" w:rsidRDefault="00533E90" w:rsidP="00C626C9">
      <w:pPr>
        <w:autoSpaceDE w:val="0"/>
        <w:autoSpaceDN w:val="0"/>
        <w:adjustRightInd w:val="0"/>
        <w:rPr>
          <w:rFonts w:ascii="Calibri" w:eastAsia="PMingLiU" w:hAnsi="Calibri"/>
          <w:b/>
          <w:bCs/>
          <w:sz w:val="28"/>
          <w:szCs w:val="28"/>
        </w:rPr>
      </w:pPr>
    </w:p>
    <w:p w14:paraId="518A5F13" w14:textId="77777777" w:rsidR="00BB2482" w:rsidRDefault="00BB2482" w:rsidP="00C626C9">
      <w:pPr>
        <w:autoSpaceDE w:val="0"/>
        <w:autoSpaceDN w:val="0"/>
        <w:adjustRightInd w:val="0"/>
        <w:rPr>
          <w:rFonts w:ascii="Calibri" w:eastAsia="PMingLiU" w:hAnsi="Calibri"/>
          <w:b/>
          <w:bCs/>
          <w:sz w:val="28"/>
          <w:szCs w:val="28"/>
        </w:rPr>
      </w:pPr>
    </w:p>
    <w:tbl>
      <w:tblPr>
        <w:tblW w:w="10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52"/>
        <w:gridCol w:w="5374"/>
        <w:gridCol w:w="709"/>
        <w:gridCol w:w="1005"/>
      </w:tblGrid>
      <w:tr w:rsidR="00BB2FD6" w14:paraId="51923CE5" w14:textId="77777777" w:rsidTr="00BB2FD6">
        <w:trPr>
          <w:trHeight w:val="342"/>
          <w:jc w:val="center"/>
        </w:trPr>
        <w:tc>
          <w:tcPr>
            <w:tcW w:w="10940" w:type="dxa"/>
            <w:gridSpan w:val="4"/>
            <w:tcMar>
              <w:top w:w="0" w:type="dxa"/>
              <w:left w:w="0" w:type="dxa"/>
              <w:bottom w:w="0" w:type="dxa"/>
              <w:right w:w="0" w:type="dxa"/>
            </w:tcMar>
          </w:tcPr>
          <w:p w14:paraId="446E2BC7" w14:textId="77777777" w:rsidR="00BB2FD6" w:rsidRDefault="00BB2FD6" w:rsidP="00BB2FD6">
            <w:pPr>
              <w:pStyle w:val="TableParagraph"/>
              <w:spacing w:before="113" w:line="210" w:lineRule="exact"/>
              <w:ind w:left="1004"/>
              <w:rPr>
                <w:b/>
                <w:bCs/>
                <w:sz w:val="20"/>
                <w:szCs w:val="20"/>
              </w:rPr>
            </w:pPr>
            <w:r w:rsidRPr="35EA724C">
              <w:rPr>
                <w:b/>
                <w:bCs/>
                <w:sz w:val="20"/>
                <w:szCs w:val="20"/>
              </w:rPr>
              <w:lastRenderedPageBreak/>
              <w:t xml:space="preserve">GRIGLIA DI </w:t>
            </w:r>
            <w:r>
              <w:rPr>
                <w:b/>
                <w:bCs/>
                <w:sz w:val="20"/>
                <w:szCs w:val="20"/>
              </w:rPr>
              <w:t>VALUTA</w:t>
            </w:r>
            <w:r w:rsidRPr="35EA724C">
              <w:rPr>
                <w:b/>
                <w:bCs/>
                <w:sz w:val="20"/>
                <w:szCs w:val="20"/>
              </w:rPr>
              <w:t xml:space="preserve">ZIONE DELLA PRIMA PROVA PER ALUNNI </w:t>
            </w:r>
            <w:r>
              <w:rPr>
                <w:b/>
                <w:bCs/>
                <w:sz w:val="20"/>
                <w:szCs w:val="20"/>
              </w:rPr>
              <w:t xml:space="preserve">CON </w:t>
            </w:r>
            <w:r w:rsidRPr="35EA724C">
              <w:rPr>
                <w:b/>
                <w:bCs/>
                <w:sz w:val="20"/>
                <w:szCs w:val="20"/>
              </w:rPr>
              <w:t>DSA: TIPOLOGIA B</w:t>
            </w:r>
          </w:p>
        </w:tc>
      </w:tr>
      <w:tr w:rsidR="00BB2FD6" w14:paraId="4AB7B16C" w14:textId="77777777" w:rsidTr="00BB2FD6">
        <w:trPr>
          <w:trHeight w:val="446"/>
          <w:jc w:val="center"/>
        </w:trPr>
        <w:tc>
          <w:tcPr>
            <w:tcW w:w="3852" w:type="dxa"/>
            <w:tcMar>
              <w:top w:w="0" w:type="dxa"/>
              <w:left w:w="0" w:type="dxa"/>
              <w:bottom w:w="0" w:type="dxa"/>
              <w:right w:w="0" w:type="dxa"/>
            </w:tcMar>
          </w:tcPr>
          <w:p w14:paraId="72370198" w14:textId="77777777" w:rsidR="00BB2FD6" w:rsidRDefault="00BB2FD6" w:rsidP="00BD2C81">
            <w:pPr>
              <w:pStyle w:val="TableParagraph"/>
              <w:spacing w:before="111"/>
              <w:ind w:left="21" w:hanging="21"/>
              <w:jc w:val="center"/>
              <w:rPr>
                <w:b/>
                <w:sz w:val="20"/>
              </w:rPr>
            </w:pPr>
            <w:r>
              <w:rPr>
                <w:b/>
                <w:sz w:val="20"/>
              </w:rPr>
              <w:t>INDICATORI</w:t>
            </w:r>
          </w:p>
        </w:tc>
        <w:tc>
          <w:tcPr>
            <w:tcW w:w="5374" w:type="dxa"/>
            <w:tcMar>
              <w:top w:w="0" w:type="dxa"/>
              <w:left w:w="0" w:type="dxa"/>
              <w:bottom w:w="0" w:type="dxa"/>
              <w:right w:w="0" w:type="dxa"/>
            </w:tcMar>
          </w:tcPr>
          <w:p w14:paraId="43450D58" w14:textId="77777777" w:rsidR="00BB2FD6" w:rsidRPr="00BB2FD6" w:rsidRDefault="00BB2FD6" w:rsidP="00BB2FD6">
            <w:pPr>
              <w:pStyle w:val="TableParagraph"/>
              <w:spacing w:before="111"/>
              <w:ind w:left="21" w:hanging="21"/>
              <w:jc w:val="center"/>
              <w:rPr>
                <w:b/>
                <w:sz w:val="16"/>
              </w:rPr>
            </w:pPr>
            <w:r w:rsidRPr="00BB2FD6">
              <w:rPr>
                <w:b/>
                <w:sz w:val="20"/>
              </w:rPr>
              <w:t>DESCRITTORI SPECIFICI DI TIPOLOGIA B</w:t>
            </w:r>
          </w:p>
        </w:tc>
        <w:tc>
          <w:tcPr>
            <w:tcW w:w="709" w:type="dxa"/>
            <w:tcMar>
              <w:top w:w="0" w:type="dxa"/>
              <w:left w:w="0" w:type="dxa"/>
              <w:bottom w:w="0" w:type="dxa"/>
              <w:right w:w="0" w:type="dxa"/>
            </w:tcMar>
          </w:tcPr>
          <w:p w14:paraId="4B1DBCD0" w14:textId="77777777" w:rsidR="00BB2FD6" w:rsidRPr="00BB2FD6" w:rsidRDefault="00BB2FD6" w:rsidP="00BB2FD6">
            <w:pPr>
              <w:pStyle w:val="TableParagraph"/>
              <w:ind w:left="5"/>
              <w:rPr>
                <w:b/>
                <w:sz w:val="16"/>
              </w:rPr>
            </w:pPr>
            <w:r w:rsidRPr="00BB2FD6">
              <w:rPr>
                <w:b/>
                <w:sz w:val="16"/>
              </w:rPr>
              <w:t>PUNTI</w:t>
            </w:r>
          </w:p>
        </w:tc>
        <w:tc>
          <w:tcPr>
            <w:tcW w:w="1005" w:type="dxa"/>
            <w:tcMar>
              <w:top w:w="0" w:type="dxa"/>
              <w:left w:w="0" w:type="dxa"/>
              <w:bottom w:w="0" w:type="dxa"/>
              <w:right w:w="0" w:type="dxa"/>
            </w:tcMar>
          </w:tcPr>
          <w:p w14:paraId="4EE15B37" w14:textId="77777777" w:rsidR="00BB2FD6" w:rsidRDefault="00BB2FD6" w:rsidP="00BB2FD6">
            <w:pPr>
              <w:pStyle w:val="TableParagraph"/>
              <w:ind w:left="5"/>
              <w:rPr>
                <w:b/>
                <w:sz w:val="16"/>
              </w:rPr>
            </w:pPr>
            <w:r>
              <w:rPr>
                <w:b/>
                <w:sz w:val="16"/>
              </w:rPr>
              <w:t>PUNTI</w:t>
            </w:r>
          </w:p>
          <w:p w14:paraId="36753D26" w14:textId="77777777" w:rsidR="00BB2FD6" w:rsidRDefault="00BB2FD6" w:rsidP="00BB2FD6">
            <w:pPr>
              <w:pStyle w:val="TableParagraph"/>
              <w:ind w:left="5"/>
              <w:rPr>
                <w:b/>
                <w:sz w:val="16"/>
              </w:rPr>
            </w:pPr>
            <w:r>
              <w:rPr>
                <w:b/>
                <w:sz w:val="16"/>
              </w:rPr>
              <w:t>ATTRIBUITI</w:t>
            </w:r>
          </w:p>
        </w:tc>
      </w:tr>
      <w:tr w:rsidR="00BB2FD6" w14:paraId="7C065670" w14:textId="77777777" w:rsidTr="00BB2FD6">
        <w:trPr>
          <w:trHeight w:val="1372"/>
          <w:jc w:val="center"/>
        </w:trPr>
        <w:tc>
          <w:tcPr>
            <w:tcW w:w="3852" w:type="dxa"/>
            <w:tcMar>
              <w:top w:w="0" w:type="dxa"/>
              <w:left w:w="0" w:type="dxa"/>
              <w:bottom w:w="0" w:type="dxa"/>
              <w:right w:w="0" w:type="dxa"/>
            </w:tcMar>
          </w:tcPr>
          <w:p w14:paraId="041E552E" w14:textId="77777777" w:rsidR="00BB2FD6" w:rsidRDefault="00BB2FD6" w:rsidP="00BD2C81">
            <w:pPr>
              <w:pStyle w:val="TableParagraph"/>
              <w:spacing w:before="110"/>
              <w:ind w:left="234" w:hanging="104"/>
              <w:jc w:val="center"/>
            </w:pPr>
            <w:r>
              <w:rPr>
                <w:b/>
                <w:w w:val="95"/>
                <w:sz w:val="20"/>
              </w:rPr>
              <w:t xml:space="preserve">Capacità di individuare </w:t>
            </w:r>
            <w:r>
              <w:rPr>
                <w:b/>
                <w:sz w:val="20"/>
              </w:rPr>
              <w:t>tesi e argomentazioni</w:t>
            </w:r>
          </w:p>
        </w:tc>
        <w:tc>
          <w:tcPr>
            <w:tcW w:w="5374" w:type="dxa"/>
            <w:tcMar>
              <w:top w:w="0" w:type="dxa"/>
              <w:left w:w="0" w:type="dxa"/>
              <w:bottom w:w="0" w:type="dxa"/>
              <w:right w:w="0" w:type="dxa"/>
            </w:tcMar>
          </w:tcPr>
          <w:p w14:paraId="1AB66A21" w14:textId="77777777" w:rsidR="00BB2FD6" w:rsidRDefault="00BB2FD6">
            <w:pPr>
              <w:pStyle w:val="TableParagraph"/>
              <w:numPr>
                <w:ilvl w:val="0"/>
                <w:numId w:val="38"/>
              </w:numPr>
              <w:tabs>
                <w:tab w:val="left" w:pos="-861"/>
              </w:tabs>
              <w:suppressAutoHyphens/>
              <w:spacing w:line="220" w:lineRule="exact"/>
              <w:ind w:hanging="357"/>
              <w:textAlignment w:val="baseline"/>
            </w:pPr>
            <w:r>
              <w:rPr>
                <w:sz w:val="20"/>
                <w:szCs w:val="20"/>
              </w:rPr>
              <w:t>Mancato</w:t>
            </w:r>
            <w:r>
              <w:rPr>
                <w:spacing w:val="-13"/>
                <w:sz w:val="20"/>
                <w:szCs w:val="20"/>
              </w:rPr>
              <w:t xml:space="preserve"> </w:t>
            </w:r>
            <w:r>
              <w:rPr>
                <w:sz w:val="20"/>
                <w:szCs w:val="20"/>
              </w:rPr>
              <w:t>riconoscimento</w:t>
            </w:r>
            <w:r>
              <w:rPr>
                <w:spacing w:val="-10"/>
                <w:sz w:val="20"/>
                <w:szCs w:val="20"/>
              </w:rPr>
              <w:t xml:space="preserve"> </w:t>
            </w:r>
            <w:r>
              <w:rPr>
                <w:sz w:val="20"/>
                <w:szCs w:val="20"/>
              </w:rPr>
              <w:t>di</w:t>
            </w:r>
            <w:r>
              <w:rPr>
                <w:spacing w:val="-15"/>
                <w:sz w:val="20"/>
                <w:szCs w:val="20"/>
              </w:rPr>
              <w:t xml:space="preserve"> </w:t>
            </w:r>
            <w:r>
              <w:rPr>
                <w:sz w:val="20"/>
                <w:szCs w:val="20"/>
              </w:rPr>
              <w:t>tesi</w:t>
            </w:r>
            <w:r>
              <w:rPr>
                <w:spacing w:val="-14"/>
                <w:sz w:val="20"/>
                <w:szCs w:val="20"/>
              </w:rPr>
              <w:t xml:space="preserve"> </w:t>
            </w:r>
            <w:r>
              <w:rPr>
                <w:sz w:val="20"/>
                <w:szCs w:val="20"/>
              </w:rPr>
              <w:t>e assenza di argomentazioni</w:t>
            </w:r>
          </w:p>
          <w:p w14:paraId="6312321A" w14:textId="77777777" w:rsidR="00BB2FD6" w:rsidRDefault="00BB2FD6">
            <w:pPr>
              <w:pStyle w:val="TableParagraph"/>
              <w:numPr>
                <w:ilvl w:val="0"/>
                <w:numId w:val="38"/>
              </w:numPr>
              <w:tabs>
                <w:tab w:val="left" w:pos="-861"/>
              </w:tabs>
              <w:suppressAutoHyphens/>
              <w:spacing w:line="220" w:lineRule="exact"/>
              <w:ind w:hanging="357"/>
              <w:textAlignment w:val="baseline"/>
            </w:pPr>
            <w:r>
              <w:rPr>
                <w:sz w:val="20"/>
              </w:rPr>
              <w:t>Individuazione</w:t>
            </w:r>
            <w:r>
              <w:rPr>
                <w:spacing w:val="-13"/>
                <w:sz w:val="20"/>
              </w:rPr>
              <w:t xml:space="preserve"> </w:t>
            </w:r>
            <w:r>
              <w:rPr>
                <w:sz w:val="20"/>
              </w:rPr>
              <w:t>parziale</w:t>
            </w:r>
            <w:r>
              <w:rPr>
                <w:spacing w:val="-13"/>
                <w:sz w:val="20"/>
              </w:rPr>
              <w:t xml:space="preserve"> </w:t>
            </w:r>
            <w:r>
              <w:rPr>
                <w:sz w:val="20"/>
              </w:rPr>
              <w:t>di</w:t>
            </w:r>
            <w:r>
              <w:rPr>
                <w:spacing w:val="-15"/>
                <w:sz w:val="20"/>
              </w:rPr>
              <w:t xml:space="preserve"> </w:t>
            </w:r>
            <w:r>
              <w:rPr>
                <w:sz w:val="20"/>
              </w:rPr>
              <w:t>tesi</w:t>
            </w:r>
            <w:r>
              <w:rPr>
                <w:spacing w:val="-13"/>
                <w:sz w:val="20"/>
              </w:rPr>
              <w:t xml:space="preserve"> </w:t>
            </w:r>
            <w:r>
              <w:rPr>
                <w:sz w:val="20"/>
              </w:rPr>
              <w:t>e</w:t>
            </w:r>
            <w:r>
              <w:rPr>
                <w:spacing w:val="-15"/>
                <w:sz w:val="20"/>
              </w:rPr>
              <w:t xml:space="preserve"> </w:t>
            </w:r>
            <w:r>
              <w:rPr>
                <w:sz w:val="20"/>
              </w:rPr>
              <w:t>argomentazioni</w:t>
            </w:r>
          </w:p>
          <w:p w14:paraId="4C18FF8A" w14:textId="77777777" w:rsidR="00BB2FD6" w:rsidRDefault="00BB2FD6">
            <w:pPr>
              <w:pStyle w:val="TableParagraph"/>
              <w:numPr>
                <w:ilvl w:val="0"/>
                <w:numId w:val="38"/>
              </w:numPr>
              <w:tabs>
                <w:tab w:val="left" w:pos="-861"/>
              </w:tabs>
              <w:suppressAutoHyphens/>
              <w:spacing w:line="220" w:lineRule="exact"/>
              <w:ind w:hanging="357"/>
              <w:textAlignment w:val="baseline"/>
              <w:rPr>
                <w:sz w:val="20"/>
              </w:rPr>
            </w:pPr>
            <w:r>
              <w:rPr>
                <w:sz w:val="20"/>
              </w:rPr>
              <w:t>Riconoscimento della tesi ma individuazione non pertinente degli argomenti</w:t>
            </w:r>
          </w:p>
          <w:p w14:paraId="761020C7" w14:textId="77777777" w:rsidR="00BB2FD6" w:rsidRDefault="00BB2FD6">
            <w:pPr>
              <w:pStyle w:val="TableParagraph"/>
              <w:numPr>
                <w:ilvl w:val="0"/>
                <w:numId w:val="38"/>
              </w:numPr>
              <w:tabs>
                <w:tab w:val="left" w:pos="-861"/>
              </w:tabs>
              <w:suppressAutoHyphens/>
              <w:spacing w:line="220" w:lineRule="exact"/>
              <w:ind w:hanging="357"/>
              <w:textAlignment w:val="baseline"/>
            </w:pPr>
            <w:r>
              <w:rPr>
                <w:b/>
                <w:sz w:val="20"/>
              </w:rPr>
              <w:t>Adeguata</w:t>
            </w:r>
            <w:r>
              <w:rPr>
                <w:b/>
                <w:spacing w:val="-19"/>
                <w:sz w:val="20"/>
              </w:rPr>
              <w:t xml:space="preserve"> </w:t>
            </w:r>
            <w:r>
              <w:rPr>
                <w:b/>
                <w:sz w:val="20"/>
              </w:rPr>
              <w:t>individuazione</w:t>
            </w:r>
            <w:r>
              <w:rPr>
                <w:b/>
                <w:spacing w:val="-18"/>
                <w:sz w:val="20"/>
              </w:rPr>
              <w:t xml:space="preserve"> </w:t>
            </w:r>
            <w:r>
              <w:rPr>
                <w:b/>
                <w:sz w:val="20"/>
              </w:rPr>
              <w:t>degli</w:t>
            </w:r>
            <w:r>
              <w:rPr>
                <w:b/>
                <w:spacing w:val="-21"/>
                <w:sz w:val="20"/>
              </w:rPr>
              <w:t xml:space="preserve"> </w:t>
            </w:r>
            <w:r>
              <w:rPr>
                <w:b/>
                <w:sz w:val="20"/>
              </w:rPr>
              <w:t>elementi</w:t>
            </w:r>
            <w:r>
              <w:rPr>
                <w:b/>
                <w:spacing w:val="-20"/>
                <w:sz w:val="20"/>
              </w:rPr>
              <w:t xml:space="preserve"> </w:t>
            </w:r>
            <w:r>
              <w:rPr>
                <w:b/>
                <w:sz w:val="20"/>
              </w:rPr>
              <w:t>fondamentali</w:t>
            </w:r>
            <w:r>
              <w:rPr>
                <w:b/>
                <w:spacing w:val="-18"/>
                <w:sz w:val="20"/>
              </w:rPr>
              <w:t xml:space="preserve"> </w:t>
            </w:r>
            <w:r>
              <w:rPr>
                <w:b/>
                <w:sz w:val="20"/>
              </w:rPr>
              <w:t>del</w:t>
            </w:r>
            <w:r>
              <w:rPr>
                <w:b/>
                <w:spacing w:val="-21"/>
                <w:sz w:val="20"/>
              </w:rPr>
              <w:t xml:space="preserve"> </w:t>
            </w:r>
            <w:r>
              <w:rPr>
                <w:b/>
                <w:sz w:val="20"/>
              </w:rPr>
              <w:t>testo</w:t>
            </w:r>
            <w:r>
              <w:rPr>
                <w:b/>
                <w:spacing w:val="-18"/>
                <w:sz w:val="20"/>
              </w:rPr>
              <w:t xml:space="preserve"> </w:t>
            </w:r>
            <w:r>
              <w:rPr>
                <w:b/>
                <w:sz w:val="20"/>
              </w:rPr>
              <w:t>argomentativo</w:t>
            </w:r>
          </w:p>
          <w:p w14:paraId="63C675B7" w14:textId="77777777" w:rsidR="00BB2FD6" w:rsidRDefault="00BB2FD6">
            <w:pPr>
              <w:pStyle w:val="TableParagraph"/>
              <w:numPr>
                <w:ilvl w:val="0"/>
                <w:numId w:val="38"/>
              </w:numPr>
              <w:tabs>
                <w:tab w:val="left" w:pos="-861"/>
              </w:tabs>
              <w:suppressAutoHyphens/>
              <w:spacing w:line="220" w:lineRule="exact"/>
              <w:ind w:hanging="357"/>
              <w:textAlignment w:val="baseline"/>
            </w:pPr>
            <w:r>
              <w:rPr>
                <w:sz w:val="20"/>
              </w:rPr>
              <w:t>Individuazione</w:t>
            </w:r>
            <w:r>
              <w:rPr>
                <w:spacing w:val="-18"/>
                <w:sz w:val="20"/>
              </w:rPr>
              <w:t xml:space="preserve"> </w:t>
            </w:r>
            <w:r>
              <w:rPr>
                <w:sz w:val="20"/>
              </w:rPr>
              <w:t>di</w:t>
            </w:r>
            <w:r>
              <w:rPr>
                <w:spacing w:val="-20"/>
                <w:sz w:val="20"/>
              </w:rPr>
              <w:t xml:space="preserve"> </w:t>
            </w:r>
            <w:r>
              <w:rPr>
                <w:sz w:val="20"/>
              </w:rPr>
              <w:t>tesi</w:t>
            </w:r>
            <w:r>
              <w:rPr>
                <w:spacing w:val="-19"/>
                <w:sz w:val="20"/>
              </w:rPr>
              <w:t xml:space="preserve"> </w:t>
            </w:r>
            <w:r>
              <w:rPr>
                <w:sz w:val="20"/>
              </w:rPr>
              <w:t>e</w:t>
            </w:r>
            <w:r>
              <w:rPr>
                <w:spacing w:val="-19"/>
                <w:sz w:val="20"/>
              </w:rPr>
              <w:t xml:space="preserve"> </w:t>
            </w:r>
            <w:r>
              <w:rPr>
                <w:sz w:val="20"/>
              </w:rPr>
              <w:t>argomentazioni</w:t>
            </w:r>
            <w:r>
              <w:rPr>
                <w:spacing w:val="-17"/>
                <w:sz w:val="20"/>
              </w:rPr>
              <w:t xml:space="preserve"> </w:t>
            </w:r>
            <w:r>
              <w:rPr>
                <w:sz w:val="20"/>
              </w:rPr>
              <w:t>completa e</w:t>
            </w:r>
            <w:r>
              <w:rPr>
                <w:spacing w:val="-19"/>
                <w:sz w:val="20"/>
              </w:rPr>
              <w:t xml:space="preserve"> </w:t>
            </w:r>
            <w:r>
              <w:rPr>
                <w:sz w:val="20"/>
              </w:rPr>
              <w:t>corretta</w:t>
            </w:r>
          </w:p>
          <w:p w14:paraId="4F9EDE66" w14:textId="77777777" w:rsidR="00BB2FD6" w:rsidRDefault="00BB2FD6">
            <w:pPr>
              <w:pStyle w:val="TableParagraph"/>
              <w:numPr>
                <w:ilvl w:val="0"/>
                <w:numId w:val="38"/>
              </w:numPr>
              <w:tabs>
                <w:tab w:val="left" w:pos="-861"/>
              </w:tabs>
              <w:suppressAutoHyphens/>
              <w:spacing w:line="220" w:lineRule="exact"/>
              <w:ind w:hanging="357"/>
              <w:textAlignment w:val="baseline"/>
            </w:pPr>
            <w:r>
              <w:rPr>
                <w:sz w:val="20"/>
              </w:rPr>
              <w:t>Individuazione</w:t>
            </w:r>
            <w:r>
              <w:rPr>
                <w:spacing w:val="-18"/>
                <w:sz w:val="20"/>
              </w:rPr>
              <w:t xml:space="preserve"> </w:t>
            </w:r>
            <w:r>
              <w:rPr>
                <w:sz w:val="20"/>
              </w:rPr>
              <w:t>di</w:t>
            </w:r>
            <w:r>
              <w:rPr>
                <w:spacing w:val="-20"/>
                <w:sz w:val="20"/>
              </w:rPr>
              <w:t xml:space="preserve"> </w:t>
            </w:r>
            <w:r>
              <w:rPr>
                <w:sz w:val="20"/>
              </w:rPr>
              <w:t>tesi</w:t>
            </w:r>
            <w:r>
              <w:rPr>
                <w:spacing w:val="-19"/>
                <w:sz w:val="20"/>
              </w:rPr>
              <w:t xml:space="preserve"> </w:t>
            </w:r>
            <w:r>
              <w:rPr>
                <w:sz w:val="20"/>
              </w:rPr>
              <w:t>e</w:t>
            </w:r>
            <w:r>
              <w:rPr>
                <w:spacing w:val="-19"/>
                <w:sz w:val="20"/>
              </w:rPr>
              <w:t xml:space="preserve"> </w:t>
            </w:r>
            <w:r>
              <w:rPr>
                <w:sz w:val="20"/>
              </w:rPr>
              <w:t>argomentazioni</w:t>
            </w:r>
            <w:r>
              <w:rPr>
                <w:spacing w:val="-17"/>
                <w:sz w:val="20"/>
              </w:rPr>
              <w:t xml:space="preserve"> </w:t>
            </w:r>
            <w:r>
              <w:rPr>
                <w:sz w:val="20"/>
              </w:rPr>
              <w:t>completa,</w:t>
            </w:r>
            <w:r>
              <w:rPr>
                <w:spacing w:val="-19"/>
                <w:sz w:val="20"/>
              </w:rPr>
              <w:t xml:space="preserve"> </w:t>
            </w:r>
            <w:r>
              <w:rPr>
                <w:sz w:val="20"/>
              </w:rPr>
              <w:t>corretta</w:t>
            </w:r>
            <w:r>
              <w:rPr>
                <w:spacing w:val="-19"/>
                <w:sz w:val="20"/>
              </w:rPr>
              <w:t xml:space="preserve"> </w:t>
            </w:r>
            <w:r>
              <w:rPr>
                <w:sz w:val="20"/>
              </w:rPr>
              <w:t>e</w:t>
            </w:r>
            <w:r>
              <w:rPr>
                <w:spacing w:val="-19"/>
                <w:sz w:val="20"/>
              </w:rPr>
              <w:t xml:space="preserve"> </w:t>
            </w:r>
            <w:r>
              <w:rPr>
                <w:sz w:val="20"/>
              </w:rPr>
              <w:t>approfondita</w:t>
            </w:r>
          </w:p>
        </w:tc>
        <w:tc>
          <w:tcPr>
            <w:tcW w:w="709" w:type="dxa"/>
            <w:tcMar>
              <w:top w:w="0" w:type="dxa"/>
              <w:left w:w="0" w:type="dxa"/>
              <w:bottom w:w="0" w:type="dxa"/>
              <w:right w:w="0" w:type="dxa"/>
            </w:tcMar>
          </w:tcPr>
          <w:p w14:paraId="1CC6BEA2" w14:textId="77777777" w:rsidR="00BB2FD6" w:rsidRDefault="00BB2FD6" w:rsidP="00BB2FD6">
            <w:pPr>
              <w:pStyle w:val="TableParagraph"/>
              <w:spacing w:line="220" w:lineRule="exact"/>
              <w:jc w:val="center"/>
              <w:rPr>
                <w:sz w:val="20"/>
                <w:szCs w:val="20"/>
              </w:rPr>
            </w:pPr>
            <w:r>
              <w:rPr>
                <w:sz w:val="20"/>
                <w:szCs w:val="20"/>
              </w:rPr>
              <w:t>1-3</w:t>
            </w:r>
          </w:p>
          <w:p w14:paraId="0F8BFC96" w14:textId="77777777" w:rsidR="00BB2FD6" w:rsidRDefault="00BB2FD6" w:rsidP="00BB2FD6">
            <w:pPr>
              <w:pStyle w:val="TableParagraph"/>
              <w:spacing w:line="220" w:lineRule="exact"/>
              <w:jc w:val="center"/>
              <w:rPr>
                <w:sz w:val="20"/>
                <w:szCs w:val="20"/>
              </w:rPr>
            </w:pPr>
            <w:r>
              <w:rPr>
                <w:sz w:val="20"/>
                <w:szCs w:val="20"/>
              </w:rPr>
              <w:t>4-6</w:t>
            </w:r>
          </w:p>
          <w:p w14:paraId="0865AEA8" w14:textId="77777777" w:rsidR="00BB2FD6" w:rsidRDefault="00BB2FD6" w:rsidP="00BB2FD6">
            <w:pPr>
              <w:pStyle w:val="TableParagraph"/>
              <w:spacing w:line="220" w:lineRule="exact"/>
              <w:ind w:left="146" w:right="144"/>
              <w:jc w:val="center"/>
              <w:rPr>
                <w:sz w:val="20"/>
                <w:szCs w:val="20"/>
              </w:rPr>
            </w:pPr>
            <w:r>
              <w:rPr>
                <w:sz w:val="20"/>
                <w:szCs w:val="20"/>
              </w:rPr>
              <w:t>7-9</w:t>
            </w:r>
          </w:p>
          <w:p w14:paraId="3FEA244B" w14:textId="77777777" w:rsidR="00BB2FD6" w:rsidRDefault="00BB2FD6" w:rsidP="00BB2FD6">
            <w:pPr>
              <w:pStyle w:val="TableParagraph"/>
              <w:spacing w:before="41" w:line="220" w:lineRule="exact"/>
              <w:ind w:firstLine="146"/>
              <w:jc w:val="center"/>
              <w:rPr>
                <w:b/>
                <w:bCs/>
                <w:sz w:val="20"/>
                <w:szCs w:val="20"/>
              </w:rPr>
            </w:pPr>
          </w:p>
          <w:p w14:paraId="147F331B" w14:textId="77777777" w:rsidR="00BB2FD6" w:rsidRDefault="00BB2FD6" w:rsidP="00BB2FD6">
            <w:pPr>
              <w:pStyle w:val="TableParagraph"/>
              <w:spacing w:line="220" w:lineRule="exact"/>
              <w:jc w:val="center"/>
            </w:pPr>
            <w:r>
              <w:rPr>
                <w:b/>
                <w:bCs/>
                <w:sz w:val="20"/>
                <w:szCs w:val="20"/>
              </w:rPr>
              <w:t>10-11</w:t>
            </w:r>
          </w:p>
          <w:p w14:paraId="6ED84ED3" w14:textId="77777777" w:rsidR="00BB2FD6" w:rsidRDefault="00BB2FD6" w:rsidP="00BB2FD6">
            <w:pPr>
              <w:pStyle w:val="TableParagraph"/>
              <w:spacing w:line="220" w:lineRule="exact"/>
              <w:ind w:right="-2"/>
              <w:jc w:val="center"/>
              <w:rPr>
                <w:sz w:val="20"/>
                <w:szCs w:val="20"/>
              </w:rPr>
            </w:pPr>
          </w:p>
          <w:p w14:paraId="7B54E172" w14:textId="77777777" w:rsidR="00BB2FD6" w:rsidRDefault="00BB2FD6" w:rsidP="00BB2FD6">
            <w:pPr>
              <w:pStyle w:val="TableParagraph"/>
              <w:spacing w:line="220" w:lineRule="exact"/>
              <w:ind w:right="-2"/>
              <w:jc w:val="center"/>
            </w:pPr>
            <w:r>
              <w:rPr>
                <w:sz w:val="20"/>
                <w:szCs w:val="20"/>
              </w:rPr>
              <w:t>12-14</w:t>
            </w:r>
          </w:p>
          <w:p w14:paraId="0259C8BB" w14:textId="77777777" w:rsidR="00BB2FD6" w:rsidRDefault="00BB2FD6" w:rsidP="00BB2FD6">
            <w:pPr>
              <w:pStyle w:val="TableParagraph"/>
              <w:tabs>
                <w:tab w:val="left" w:pos="408"/>
              </w:tabs>
              <w:spacing w:before="34" w:line="220" w:lineRule="exact"/>
              <w:jc w:val="center"/>
              <w:rPr>
                <w:sz w:val="20"/>
                <w:szCs w:val="20"/>
              </w:rPr>
            </w:pPr>
            <w:r>
              <w:rPr>
                <w:sz w:val="20"/>
                <w:szCs w:val="20"/>
              </w:rPr>
              <w:t xml:space="preserve"> 15-16</w:t>
            </w:r>
          </w:p>
        </w:tc>
        <w:tc>
          <w:tcPr>
            <w:tcW w:w="1005" w:type="dxa"/>
            <w:tcMar>
              <w:top w:w="0" w:type="dxa"/>
              <w:left w:w="0" w:type="dxa"/>
              <w:bottom w:w="0" w:type="dxa"/>
              <w:right w:w="0" w:type="dxa"/>
            </w:tcMar>
          </w:tcPr>
          <w:p w14:paraId="49765A37" w14:textId="77777777" w:rsidR="00BB2FD6" w:rsidRDefault="00BB2FD6" w:rsidP="00BD2C81">
            <w:pPr>
              <w:pStyle w:val="TableParagraph"/>
              <w:rPr>
                <w:b/>
                <w:sz w:val="20"/>
              </w:rPr>
            </w:pPr>
          </w:p>
          <w:p w14:paraId="5C6FD73C" w14:textId="77777777" w:rsidR="00BB2FD6" w:rsidRDefault="00BB2FD6" w:rsidP="00BD2C81">
            <w:pPr>
              <w:pStyle w:val="TableParagraph"/>
              <w:rPr>
                <w:b/>
                <w:sz w:val="20"/>
              </w:rPr>
            </w:pPr>
          </w:p>
          <w:p w14:paraId="49A0EED0" w14:textId="77777777" w:rsidR="00BB2FD6" w:rsidRDefault="00BB2FD6" w:rsidP="00BD2C81">
            <w:pPr>
              <w:pStyle w:val="TableParagraph"/>
              <w:rPr>
                <w:b/>
                <w:sz w:val="20"/>
              </w:rPr>
            </w:pPr>
          </w:p>
          <w:p w14:paraId="3DF68F7C" w14:textId="77777777" w:rsidR="00BB2FD6" w:rsidRDefault="00BB2FD6" w:rsidP="00BD2C81">
            <w:pPr>
              <w:pStyle w:val="TableParagraph"/>
              <w:rPr>
                <w:b/>
                <w:sz w:val="15"/>
              </w:rPr>
            </w:pPr>
          </w:p>
          <w:p w14:paraId="36EB4D6E" w14:textId="1735C6BD" w:rsidR="00BB2FD6" w:rsidRDefault="00590471" w:rsidP="00BD2C81">
            <w:pPr>
              <w:pStyle w:val="TableParagraph"/>
              <w:spacing w:line="20" w:lineRule="exact"/>
              <w:ind w:left="176"/>
            </w:pPr>
            <w:r>
              <w:rPr>
                <w:noProof/>
              </w:rPr>
              <mc:AlternateContent>
                <mc:Choice Requires="wps">
                  <w:drawing>
                    <wp:anchor distT="4294967295" distB="4294967295" distL="114300" distR="114300" simplePos="0" relativeHeight="251640832" behindDoc="0" locked="0" layoutInCell="1" allowOverlap="1" wp14:anchorId="277F8F45" wp14:editId="7E4AD0B6">
                      <wp:simplePos x="0" y="0"/>
                      <wp:positionH relativeFrom="column">
                        <wp:posOffset>0</wp:posOffset>
                      </wp:positionH>
                      <wp:positionV relativeFrom="paragraph">
                        <wp:posOffset>3174</wp:posOffset>
                      </wp:positionV>
                      <wp:extent cx="251460" cy="0"/>
                      <wp:effectExtent l="0" t="0" r="0" b="0"/>
                      <wp:wrapSquare wrapText="bothSides"/>
                      <wp:docPr id="437047647" name="Connettore 2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3C5501F7" id="Connettore 2 20" o:spid="_x0000_s1026" type="#_x0000_t32" style="position:absolute;margin-left:0;margin-top:.25pt;width:19.8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" strokeweight=".18008mm">
                      <o:lock v:ext="edit" shapetype="f"/>
                      <w10:wrap type="square"/>
                    </v:shape>
                  </w:pict>
                </mc:Fallback>
              </mc:AlternateContent>
            </w:r>
          </w:p>
        </w:tc>
      </w:tr>
      <w:tr w:rsidR="00BB2FD6" w14:paraId="4D7B8627" w14:textId="77777777" w:rsidTr="00BB2FD6">
        <w:trPr>
          <w:trHeight w:val="1552"/>
          <w:jc w:val="center"/>
        </w:trPr>
        <w:tc>
          <w:tcPr>
            <w:tcW w:w="3852" w:type="dxa"/>
            <w:tcMar>
              <w:top w:w="0" w:type="dxa"/>
              <w:left w:w="0" w:type="dxa"/>
              <w:bottom w:w="0" w:type="dxa"/>
              <w:right w:w="0" w:type="dxa"/>
            </w:tcMar>
          </w:tcPr>
          <w:p w14:paraId="1A2F12F5" w14:textId="77777777" w:rsidR="00BB2FD6" w:rsidRDefault="00BB2FD6" w:rsidP="00BD2C81">
            <w:pPr>
              <w:pStyle w:val="TableParagraph"/>
              <w:spacing w:before="110" w:line="242" w:lineRule="auto"/>
              <w:ind w:left="119" w:right="117"/>
              <w:jc w:val="center"/>
              <w:rPr>
                <w:b/>
                <w:sz w:val="20"/>
              </w:rPr>
            </w:pPr>
            <w:r>
              <w:rPr>
                <w:b/>
                <w:sz w:val="20"/>
              </w:rPr>
              <w:t>Organizzazione del ragionamento e uso dei connettivi</w:t>
            </w:r>
          </w:p>
        </w:tc>
        <w:tc>
          <w:tcPr>
            <w:tcW w:w="5374" w:type="dxa"/>
            <w:tcMar>
              <w:top w:w="0" w:type="dxa"/>
              <w:left w:w="0" w:type="dxa"/>
              <w:bottom w:w="0" w:type="dxa"/>
              <w:right w:w="0" w:type="dxa"/>
            </w:tcMar>
          </w:tcPr>
          <w:p w14:paraId="1AF6F5AE" w14:textId="77777777" w:rsidR="00BB2FD6" w:rsidRDefault="00BB2FD6">
            <w:pPr>
              <w:pStyle w:val="TableParagraph"/>
              <w:numPr>
                <w:ilvl w:val="0"/>
                <w:numId w:val="39"/>
              </w:numPr>
              <w:tabs>
                <w:tab w:val="left" w:pos="149"/>
              </w:tabs>
              <w:suppressAutoHyphens/>
              <w:ind w:left="0" w:hanging="283"/>
              <w:jc w:val="both"/>
              <w:textAlignment w:val="baseline"/>
            </w:pPr>
            <w:r>
              <w:rPr>
                <w:sz w:val="20"/>
              </w:rPr>
              <w:t>a) Articolazione</w:t>
            </w:r>
            <w:r>
              <w:rPr>
                <w:spacing w:val="-20"/>
                <w:sz w:val="20"/>
              </w:rPr>
              <w:t xml:space="preserve"> </w:t>
            </w:r>
            <w:r>
              <w:rPr>
                <w:sz w:val="20"/>
              </w:rPr>
              <w:t>del</w:t>
            </w:r>
            <w:r>
              <w:rPr>
                <w:spacing w:val="-19"/>
                <w:sz w:val="20"/>
              </w:rPr>
              <w:t xml:space="preserve"> </w:t>
            </w:r>
            <w:r>
              <w:rPr>
                <w:sz w:val="20"/>
              </w:rPr>
              <w:t>ragionamento</w:t>
            </w:r>
            <w:r>
              <w:rPr>
                <w:spacing w:val="-19"/>
                <w:sz w:val="20"/>
              </w:rPr>
              <w:t xml:space="preserve"> </w:t>
            </w:r>
            <w:r>
              <w:rPr>
                <w:sz w:val="20"/>
              </w:rPr>
              <w:t>inefficace,</w:t>
            </w:r>
            <w:r>
              <w:rPr>
                <w:spacing w:val="-20"/>
                <w:sz w:val="20"/>
              </w:rPr>
              <w:t xml:space="preserve"> </w:t>
            </w:r>
            <w:r>
              <w:rPr>
                <w:sz w:val="20"/>
              </w:rPr>
              <w:t>utilizzo</w:t>
            </w:r>
            <w:r>
              <w:rPr>
                <w:spacing w:val="-19"/>
                <w:sz w:val="20"/>
              </w:rPr>
              <w:t xml:space="preserve"> </w:t>
            </w:r>
            <w:r>
              <w:rPr>
                <w:sz w:val="20"/>
              </w:rPr>
              <w:t>errato</w:t>
            </w:r>
            <w:r>
              <w:rPr>
                <w:spacing w:val="10"/>
                <w:sz w:val="20"/>
              </w:rPr>
              <w:t xml:space="preserve"> </w:t>
            </w:r>
            <w:r>
              <w:rPr>
                <w:sz w:val="20"/>
              </w:rPr>
              <w:t>dei</w:t>
            </w:r>
            <w:r>
              <w:rPr>
                <w:spacing w:val="-19"/>
                <w:sz w:val="20"/>
              </w:rPr>
              <w:t xml:space="preserve"> </w:t>
            </w:r>
            <w:r>
              <w:rPr>
                <w:sz w:val="20"/>
              </w:rPr>
              <w:t>connettivi</w:t>
            </w:r>
          </w:p>
          <w:p w14:paraId="0F3BE24A" w14:textId="77777777" w:rsidR="00BB2FD6" w:rsidRDefault="00BB2FD6">
            <w:pPr>
              <w:pStyle w:val="TableParagraph"/>
              <w:numPr>
                <w:ilvl w:val="0"/>
                <w:numId w:val="39"/>
              </w:numPr>
              <w:tabs>
                <w:tab w:val="left" w:pos="-379"/>
              </w:tabs>
              <w:suppressAutoHyphens/>
              <w:ind w:left="408" w:hanging="283"/>
              <w:jc w:val="both"/>
              <w:textAlignment w:val="baseline"/>
            </w:pPr>
            <w:r>
              <w:rPr>
                <w:sz w:val="20"/>
              </w:rPr>
              <w:t>Articolazione</w:t>
            </w:r>
            <w:r>
              <w:rPr>
                <w:spacing w:val="-29"/>
                <w:sz w:val="20"/>
              </w:rPr>
              <w:t xml:space="preserve"> </w:t>
            </w:r>
            <w:r>
              <w:rPr>
                <w:sz w:val="20"/>
              </w:rPr>
              <w:t>del</w:t>
            </w:r>
            <w:r>
              <w:rPr>
                <w:spacing w:val="-30"/>
                <w:sz w:val="20"/>
              </w:rPr>
              <w:t xml:space="preserve"> </w:t>
            </w:r>
            <w:r>
              <w:rPr>
                <w:sz w:val="20"/>
              </w:rPr>
              <w:t>ragionamento</w:t>
            </w:r>
            <w:r>
              <w:rPr>
                <w:spacing w:val="-28"/>
                <w:sz w:val="20"/>
              </w:rPr>
              <w:t xml:space="preserve"> </w:t>
            </w:r>
            <w:r>
              <w:rPr>
                <w:sz w:val="20"/>
              </w:rPr>
              <w:t>non</w:t>
            </w:r>
            <w:r>
              <w:rPr>
                <w:spacing w:val="-31"/>
                <w:sz w:val="20"/>
              </w:rPr>
              <w:t xml:space="preserve"> </w:t>
            </w:r>
            <w:r>
              <w:rPr>
                <w:sz w:val="20"/>
              </w:rPr>
              <w:t>sempre</w:t>
            </w:r>
            <w:r>
              <w:rPr>
                <w:spacing w:val="-29"/>
                <w:sz w:val="20"/>
              </w:rPr>
              <w:t xml:space="preserve"> </w:t>
            </w:r>
            <w:r>
              <w:rPr>
                <w:sz w:val="20"/>
              </w:rPr>
              <w:t>efficace,</w:t>
            </w:r>
            <w:r>
              <w:rPr>
                <w:spacing w:val="-29"/>
                <w:sz w:val="20"/>
              </w:rPr>
              <w:t xml:space="preserve"> </w:t>
            </w:r>
            <w:r>
              <w:rPr>
                <w:sz w:val="20"/>
              </w:rPr>
              <w:t>alcuni</w:t>
            </w:r>
            <w:r>
              <w:rPr>
                <w:spacing w:val="-30"/>
                <w:sz w:val="20"/>
              </w:rPr>
              <w:t xml:space="preserve"> </w:t>
            </w:r>
            <w:r>
              <w:rPr>
                <w:sz w:val="20"/>
              </w:rPr>
              <w:t>connettivi</w:t>
            </w:r>
            <w:r>
              <w:rPr>
                <w:spacing w:val="-30"/>
                <w:sz w:val="20"/>
              </w:rPr>
              <w:t xml:space="preserve"> </w:t>
            </w:r>
            <w:r>
              <w:rPr>
                <w:sz w:val="20"/>
              </w:rPr>
              <w:t>inappropriati</w:t>
            </w:r>
          </w:p>
          <w:p w14:paraId="0764EEB4" w14:textId="77777777" w:rsidR="00BB2FD6" w:rsidRDefault="00BB2FD6">
            <w:pPr>
              <w:pStyle w:val="TableParagraph"/>
              <w:numPr>
                <w:ilvl w:val="0"/>
                <w:numId w:val="39"/>
              </w:numPr>
              <w:tabs>
                <w:tab w:val="left" w:pos="149"/>
              </w:tabs>
              <w:suppressAutoHyphens/>
              <w:ind w:left="0" w:hanging="283"/>
              <w:jc w:val="both"/>
              <w:textAlignment w:val="baseline"/>
            </w:pPr>
            <w:r>
              <w:rPr>
                <w:bCs/>
                <w:sz w:val="20"/>
              </w:rPr>
              <w:t>c)</w:t>
            </w:r>
            <w:r>
              <w:rPr>
                <w:b/>
                <w:sz w:val="20"/>
              </w:rPr>
              <w:t xml:space="preserve"> Ragionamento complessivamente articolato con utilizzo adeguato dei</w:t>
            </w:r>
            <w:r>
              <w:rPr>
                <w:b/>
                <w:spacing w:val="-29"/>
                <w:sz w:val="20"/>
              </w:rPr>
              <w:t xml:space="preserve"> </w:t>
            </w:r>
            <w:r>
              <w:rPr>
                <w:b/>
                <w:sz w:val="20"/>
              </w:rPr>
              <w:t>connettivi</w:t>
            </w:r>
          </w:p>
          <w:p w14:paraId="46261D3F" w14:textId="77777777" w:rsidR="00BB2FD6" w:rsidRDefault="00BB2FD6">
            <w:pPr>
              <w:pStyle w:val="TableParagraph"/>
              <w:numPr>
                <w:ilvl w:val="0"/>
                <w:numId w:val="39"/>
              </w:numPr>
              <w:tabs>
                <w:tab w:val="left" w:pos="149"/>
              </w:tabs>
              <w:suppressAutoHyphens/>
              <w:ind w:left="0" w:right="397" w:hanging="283"/>
              <w:jc w:val="both"/>
              <w:textAlignment w:val="baseline"/>
            </w:pPr>
            <w:r>
              <w:rPr>
                <w:w w:val="95"/>
                <w:sz w:val="20"/>
                <w:szCs w:val="20"/>
              </w:rPr>
              <w:t>d) Argomentazione</w:t>
            </w:r>
            <w:r>
              <w:rPr>
                <w:spacing w:val="-23"/>
                <w:w w:val="95"/>
                <w:sz w:val="20"/>
                <w:szCs w:val="20"/>
              </w:rPr>
              <w:t xml:space="preserve"> </w:t>
            </w:r>
            <w:r>
              <w:rPr>
                <w:w w:val="95"/>
                <w:sz w:val="20"/>
                <w:szCs w:val="20"/>
              </w:rPr>
              <w:t>efficace</w:t>
            </w:r>
            <w:r>
              <w:rPr>
                <w:spacing w:val="-23"/>
                <w:w w:val="95"/>
                <w:sz w:val="20"/>
                <w:szCs w:val="20"/>
              </w:rPr>
              <w:t xml:space="preserve"> </w:t>
            </w:r>
            <w:r>
              <w:rPr>
                <w:w w:val="95"/>
                <w:sz w:val="20"/>
                <w:szCs w:val="20"/>
              </w:rPr>
              <w:t>con</w:t>
            </w:r>
            <w:r>
              <w:rPr>
                <w:spacing w:val="-23"/>
                <w:w w:val="95"/>
                <w:sz w:val="20"/>
                <w:szCs w:val="20"/>
              </w:rPr>
              <w:t xml:space="preserve"> </w:t>
            </w:r>
            <w:r>
              <w:rPr>
                <w:w w:val="95"/>
                <w:sz w:val="20"/>
                <w:szCs w:val="20"/>
              </w:rPr>
              <w:t>utilizzo</w:t>
            </w:r>
            <w:r>
              <w:rPr>
                <w:spacing w:val="-21"/>
                <w:w w:val="95"/>
                <w:sz w:val="20"/>
                <w:szCs w:val="20"/>
              </w:rPr>
              <w:t xml:space="preserve"> </w:t>
            </w:r>
            <w:r>
              <w:rPr>
                <w:w w:val="95"/>
                <w:sz w:val="20"/>
                <w:szCs w:val="20"/>
              </w:rPr>
              <w:t xml:space="preserve">di </w:t>
            </w:r>
            <w:r>
              <w:rPr>
                <w:sz w:val="20"/>
                <w:szCs w:val="20"/>
              </w:rPr>
              <w:t>connettivi corretti e diversificati</w:t>
            </w:r>
          </w:p>
          <w:p w14:paraId="3F3CDA05" w14:textId="77777777" w:rsidR="00BB2FD6" w:rsidRDefault="00BB2FD6">
            <w:pPr>
              <w:pStyle w:val="TableParagraph"/>
              <w:numPr>
                <w:ilvl w:val="0"/>
                <w:numId w:val="39"/>
              </w:numPr>
              <w:tabs>
                <w:tab w:val="left" w:pos="149"/>
              </w:tabs>
              <w:suppressAutoHyphens/>
              <w:spacing w:line="240" w:lineRule="exact"/>
              <w:ind w:left="0" w:right="397"/>
              <w:jc w:val="both"/>
              <w:textAlignment w:val="baseline"/>
            </w:pPr>
            <w:r>
              <w:rPr>
                <w:w w:val="95"/>
                <w:sz w:val="20"/>
              </w:rPr>
              <w:t>e) Argomentazione</w:t>
            </w:r>
            <w:r>
              <w:rPr>
                <w:spacing w:val="-23"/>
                <w:w w:val="95"/>
                <w:sz w:val="20"/>
              </w:rPr>
              <w:t xml:space="preserve"> </w:t>
            </w:r>
            <w:r>
              <w:rPr>
                <w:w w:val="95"/>
                <w:sz w:val="20"/>
              </w:rPr>
              <w:t>efficace</w:t>
            </w:r>
            <w:r>
              <w:rPr>
                <w:spacing w:val="-23"/>
                <w:w w:val="95"/>
                <w:sz w:val="20"/>
              </w:rPr>
              <w:t xml:space="preserve"> </w:t>
            </w:r>
            <w:r>
              <w:rPr>
                <w:w w:val="95"/>
                <w:sz w:val="20"/>
              </w:rPr>
              <w:t>con</w:t>
            </w:r>
            <w:r>
              <w:rPr>
                <w:spacing w:val="-23"/>
                <w:w w:val="95"/>
                <w:sz w:val="20"/>
              </w:rPr>
              <w:t xml:space="preserve"> </w:t>
            </w:r>
            <w:r>
              <w:rPr>
                <w:w w:val="95"/>
                <w:sz w:val="20"/>
              </w:rPr>
              <w:t>organizzazione</w:t>
            </w:r>
            <w:r>
              <w:rPr>
                <w:spacing w:val="-23"/>
                <w:w w:val="95"/>
                <w:sz w:val="20"/>
              </w:rPr>
              <w:t xml:space="preserve"> </w:t>
            </w:r>
            <w:r>
              <w:rPr>
                <w:w w:val="95"/>
                <w:sz w:val="20"/>
              </w:rPr>
              <w:t>incisiva del</w:t>
            </w:r>
            <w:r>
              <w:rPr>
                <w:spacing w:val="-26"/>
                <w:w w:val="95"/>
                <w:sz w:val="20"/>
              </w:rPr>
              <w:t xml:space="preserve"> </w:t>
            </w:r>
            <w:r>
              <w:rPr>
                <w:w w:val="95"/>
                <w:sz w:val="20"/>
              </w:rPr>
              <w:t>ragionamento,</w:t>
            </w:r>
            <w:r>
              <w:rPr>
                <w:spacing w:val="-24"/>
                <w:w w:val="95"/>
                <w:sz w:val="20"/>
              </w:rPr>
              <w:t xml:space="preserve"> </w:t>
            </w:r>
            <w:r>
              <w:rPr>
                <w:w w:val="95"/>
                <w:sz w:val="20"/>
              </w:rPr>
              <w:t>utilizzo</w:t>
            </w:r>
            <w:r>
              <w:rPr>
                <w:spacing w:val="-21"/>
                <w:w w:val="95"/>
                <w:sz w:val="20"/>
              </w:rPr>
              <w:t xml:space="preserve"> </w:t>
            </w:r>
            <w:r>
              <w:rPr>
                <w:w w:val="95"/>
                <w:sz w:val="20"/>
              </w:rPr>
              <w:t xml:space="preserve">di </w:t>
            </w:r>
            <w:r>
              <w:rPr>
                <w:sz w:val="20"/>
              </w:rPr>
              <w:t>connettivi diversificati</w:t>
            </w:r>
            <w:r>
              <w:rPr>
                <w:spacing w:val="-1"/>
                <w:sz w:val="20"/>
              </w:rPr>
              <w:t xml:space="preserve"> </w:t>
            </w:r>
            <w:r>
              <w:rPr>
                <w:sz w:val="20"/>
              </w:rPr>
              <w:t>e funzionali</w:t>
            </w:r>
          </w:p>
        </w:tc>
        <w:tc>
          <w:tcPr>
            <w:tcW w:w="709" w:type="dxa"/>
            <w:tcMar>
              <w:top w:w="0" w:type="dxa"/>
              <w:left w:w="0" w:type="dxa"/>
              <w:bottom w:w="0" w:type="dxa"/>
              <w:right w:w="0" w:type="dxa"/>
            </w:tcMar>
          </w:tcPr>
          <w:p w14:paraId="1C84CD62" w14:textId="77777777" w:rsidR="00BB2FD6" w:rsidRDefault="00BB2FD6" w:rsidP="00BD2C81">
            <w:pPr>
              <w:pStyle w:val="TableParagraph"/>
              <w:spacing w:line="240" w:lineRule="exact"/>
              <w:ind w:left="146" w:right="144"/>
              <w:jc w:val="center"/>
              <w:rPr>
                <w:sz w:val="20"/>
              </w:rPr>
            </w:pPr>
            <w:r>
              <w:rPr>
                <w:sz w:val="20"/>
              </w:rPr>
              <w:t>1-2</w:t>
            </w:r>
          </w:p>
          <w:p w14:paraId="2DC7DABB" w14:textId="77777777" w:rsidR="00BB2FD6" w:rsidRDefault="00BB2FD6" w:rsidP="00BD2C81">
            <w:pPr>
              <w:pStyle w:val="TableParagraph"/>
              <w:spacing w:line="240" w:lineRule="exact"/>
              <w:ind w:left="146" w:right="144"/>
              <w:jc w:val="center"/>
              <w:rPr>
                <w:sz w:val="20"/>
                <w:szCs w:val="20"/>
              </w:rPr>
            </w:pPr>
          </w:p>
          <w:p w14:paraId="671EFF43" w14:textId="77777777" w:rsidR="00BB2FD6" w:rsidRDefault="00BB2FD6" w:rsidP="00BD2C81">
            <w:pPr>
              <w:pStyle w:val="TableParagraph"/>
              <w:spacing w:line="240" w:lineRule="exact"/>
              <w:ind w:left="146" w:right="144"/>
              <w:jc w:val="center"/>
            </w:pPr>
            <w:r>
              <w:rPr>
                <w:sz w:val="20"/>
                <w:szCs w:val="20"/>
              </w:rPr>
              <w:t>3-5</w:t>
            </w:r>
          </w:p>
          <w:p w14:paraId="2B33AA8C" w14:textId="77777777" w:rsidR="00BB2FD6" w:rsidRDefault="00BB2FD6" w:rsidP="00BD2C81">
            <w:pPr>
              <w:pStyle w:val="TableParagraph"/>
              <w:spacing w:line="240" w:lineRule="exact"/>
              <w:ind w:left="146" w:right="146"/>
              <w:jc w:val="center"/>
              <w:rPr>
                <w:b/>
                <w:bCs/>
                <w:sz w:val="20"/>
                <w:szCs w:val="20"/>
              </w:rPr>
            </w:pPr>
          </w:p>
          <w:p w14:paraId="78228456" w14:textId="77777777" w:rsidR="00BB2FD6" w:rsidRDefault="00BB2FD6" w:rsidP="00BD2C81">
            <w:pPr>
              <w:pStyle w:val="TableParagraph"/>
              <w:spacing w:line="240" w:lineRule="exact"/>
              <w:ind w:left="146" w:right="146"/>
              <w:jc w:val="center"/>
              <w:rPr>
                <w:b/>
                <w:bCs/>
                <w:sz w:val="20"/>
                <w:szCs w:val="20"/>
              </w:rPr>
            </w:pPr>
            <w:r>
              <w:rPr>
                <w:b/>
                <w:bCs/>
                <w:sz w:val="20"/>
                <w:szCs w:val="20"/>
              </w:rPr>
              <w:t>6-7</w:t>
            </w:r>
          </w:p>
          <w:p w14:paraId="5F3BE262" w14:textId="77777777" w:rsidR="00BB2FD6" w:rsidRDefault="00BB2FD6" w:rsidP="00BD2C81">
            <w:pPr>
              <w:pStyle w:val="TableParagraph"/>
              <w:spacing w:line="240" w:lineRule="exact"/>
              <w:ind w:left="146" w:right="138"/>
              <w:jc w:val="center"/>
              <w:rPr>
                <w:sz w:val="20"/>
                <w:szCs w:val="20"/>
              </w:rPr>
            </w:pPr>
          </w:p>
          <w:p w14:paraId="1768AF48" w14:textId="77777777" w:rsidR="00BB2FD6" w:rsidRDefault="00BB2FD6" w:rsidP="00BD2C81">
            <w:pPr>
              <w:pStyle w:val="TableParagraph"/>
              <w:spacing w:line="240" w:lineRule="exact"/>
              <w:ind w:left="146" w:right="138"/>
              <w:jc w:val="center"/>
              <w:rPr>
                <w:sz w:val="20"/>
              </w:rPr>
            </w:pPr>
            <w:r>
              <w:rPr>
                <w:sz w:val="20"/>
              </w:rPr>
              <w:t>8-10</w:t>
            </w:r>
          </w:p>
          <w:p w14:paraId="2619234B" w14:textId="77777777" w:rsidR="00BB2FD6" w:rsidRDefault="00BB2FD6" w:rsidP="00BD2C81">
            <w:pPr>
              <w:pStyle w:val="TableParagraph"/>
              <w:spacing w:line="240" w:lineRule="exact"/>
              <w:ind w:left="146" w:right="138"/>
              <w:jc w:val="center"/>
              <w:rPr>
                <w:sz w:val="20"/>
              </w:rPr>
            </w:pPr>
          </w:p>
          <w:p w14:paraId="2D6BA853" w14:textId="77777777" w:rsidR="00BB2FD6" w:rsidRDefault="00BB2FD6" w:rsidP="00BD2C81">
            <w:pPr>
              <w:pStyle w:val="TableParagraph"/>
              <w:spacing w:line="240" w:lineRule="exact"/>
              <w:ind w:left="-5"/>
              <w:jc w:val="center"/>
              <w:rPr>
                <w:sz w:val="20"/>
              </w:rPr>
            </w:pPr>
            <w:r>
              <w:rPr>
                <w:sz w:val="20"/>
              </w:rPr>
              <w:t>11-12</w:t>
            </w:r>
          </w:p>
          <w:p w14:paraId="162534D9" w14:textId="77777777" w:rsidR="00BB2FD6" w:rsidRDefault="00BB2FD6" w:rsidP="00BD2C81">
            <w:pPr>
              <w:pStyle w:val="TableParagraph"/>
              <w:spacing w:before="35" w:line="240" w:lineRule="exact"/>
              <w:ind w:left="146"/>
              <w:jc w:val="center"/>
              <w:rPr>
                <w:sz w:val="20"/>
                <w:szCs w:val="20"/>
              </w:rPr>
            </w:pPr>
          </w:p>
        </w:tc>
        <w:tc>
          <w:tcPr>
            <w:tcW w:w="1005" w:type="dxa"/>
            <w:tcMar>
              <w:top w:w="0" w:type="dxa"/>
              <w:left w:w="0" w:type="dxa"/>
              <w:bottom w:w="0" w:type="dxa"/>
              <w:right w:w="0" w:type="dxa"/>
            </w:tcMar>
          </w:tcPr>
          <w:p w14:paraId="2C692141" w14:textId="77777777" w:rsidR="00BB2FD6" w:rsidRDefault="00BB2FD6" w:rsidP="00BD2C81">
            <w:pPr>
              <w:pStyle w:val="TableParagraph"/>
              <w:rPr>
                <w:b/>
                <w:sz w:val="20"/>
              </w:rPr>
            </w:pPr>
          </w:p>
          <w:p w14:paraId="582D8BD6" w14:textId="77777777" w:rsidR="00BB2FD6" w:rsidRDefault="00BB2FD6" w:rsidP="00BD2C81">
            <w:pPr>
              <w:pStyle w:val="TableParagraph"/>
              <w:rPr>
                <w:b/>
                <w:sz w:val="20"/>
              </w:rPr>
            </w:pPr>
          </w:p>
          <w:p w14:paraId="665A66AF" w14:textId="77777777" w:rsidR="00BB2FD6" w:rsidRDefault="00BB2FD6" w:rsidP="00BD2C81">
            <w:pPr>
              <w:pStyle w:val="TableParagraph"/>
              <w:rPr>
                <w:b/>
                <w:sz w:val="20"/>
              </w:rPr>
            </w:pPr>
          </w:p>
          <w:p w14:paraId="35222E87" w14:textId="77777777" w:rsidR="00BB2FD6" w:rsidRDefault="00BB2FD6" w:rsidP="00BD2C81">
            <w:pPr>
              <w:pStyle w:val="TableParagraph"/>
              <w:rPr>
                <w:b/>
                <w:sz w:val="15"/>
              </w:rPr>
            </w:pPr>
          </w:p>
          <w:p w14:paraId="7B5FBA8B" w14:textId="77777777" w:rsidR="00BB2FD6" w:rsidRDefault="00BB2FD6" w:rsidP="00BD2C81">
            <w:pPr>
              <w:pStyle w:val="TableParagraph"/>
              <w:rPr>
                <w:b/>
                <w:sz w:val="15"/>
              </w:rPr>
            </w:pPr>
          </w:p>
          <w:p w14:paraId="22846DF8" w14:textId="018BDA09" w:rsidR="00BB2FD6" w:rsidRDefault="00590471" w:rsidP="00BD2C81">
            <w:pPr>
              <w:pStyle w:val="TableParagraph"/>
              <w:spacing w:line="20" w:lineRule="exact"/>
              <w:ind w:left="176"/>
            </w:pPr>
            <w:r>
              <w:rPr>
                <w:noProof/>
              </w:rPr>
              <mc:AlternateContent>
                <mc:Choice Requires="wps">
                  <w:drawing>
                    <wp:anchor distT="4294967295" distB="4294967295" distL="114300" distR="114300" simplePos="0" relativeHeight="251641856" behindDoc="0" locked="0" layoutInCell="1" allowOverlap="1" wp14:anchorId="63A805A2" wp14:editId="43A08E9C">
                      <wp:simplePos x="0" y="0"/>
                      <wp:positionH relativeFrom="column">
                        <wp:posOffset>0</wp:posOffset>
                      </wp:positionH>
                      <wp:positionV relativeFrom="paragraph">
                        <wp:posOffset>3174</wp:posOffset>
                      </wp:positionV>
                      <wp:extent cx="251460" cy="0"/>
                      <wp:effectExtent l="0" t="0" r="0" b="0"/>
                      <wp:wrapSquare wrapText="bothSides"/>
                      <wp:docPr id="1962232786" name="Connettore 2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68D91579" id="Connettore 2 18" o:spid="_x0000_s1026" type="#_x0000_t32" style="position:absolute;margin-left:0;margin-top:.25pt;width:19.8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" strokeweight=".18008mm">
                      <o:lock v:ext="edit" shapetype="f"/>
                      <w10:wrap type="square"/>
                    </v:shape>
                  </w:pict>
                </mc:Fallback>
              </mc:AlternateContent>
            </w:r>
          </w:p>
        </w:tc>
      </w:tr>
      <w:tr w:rsidR="00BB2FD6" w14:paraId="42C176BE" w14:textId="77777777" w:rsidTr="00BB2FD6">
        <w:trPr>
          <w:trHeight w:val="1280"/>
          <w:jc w:val="center"/>
        </w:trPr>
        <w:tc>
          <w:tcPr>
            <w:tcW w:w="3852" w:type="dxa"/>
            <w:tcMar>
              <w:top w:w="0" w:type="dxa"/>
              <w:left w:w="0" w:type="dxa"/>
              <w:bottom w:w="0" w:type="dxa"/>
              <w:right w:w="0" w:type="dxa"/>
            </w:tcMar>
          </w:tcPr>
          <w:p w14:paraId="16D675D0" w14:textId="77777777" w:rsidR="00BB2FD6" w:rsidRDefault="00BB2FD6" w:rsidP="00BD2C81">
            <w:pPr>
              <w:pStyle w:val="TableParagraph"/>
              <w:spacing w:before="108" w:line="242" w:lineRule="auto"/>
              <w:ind w:left="280" w:right="194" w:hanging="92"/>
              <w:jc w:val="both"/>
              <w:rPr>
                <w:b/>
                <w:sz w:val="20"/>
              </w:rPr>
            </w:pPr>
            <w:r>
              <w:rPr>
                <w:b/>
                <w:sz w:val="20"/>
              </w:rPr>
              <w:t>Utilizzo di riferimenti culturali congruenti a sostegno della tesi</w:t>
            </w:r>
          </w:p>
        </w:tc>
        <w:tc>
          <w:tcPr>
            <w:tcW w:w="5374" w:type="dxa"/>
            <w:tcMar>
              <w:top w:w="0" w:type="dxa"/>
              <w:left w:w="0" w:type="dxa"/>
              <w:bottom w:w="0" w:type="dxa"/>
              <w:right w:w="0" w:type="dxa"/>
            </w:tcMar>
          </w:tcPr>
          <w:p w14:paraId="3C7278C4" w14:textId="77777777" w:rsidR="00BB2FD6" w:rsidRDefault="00BB2FD6">
            <w:pPr>
              <w:pStyle w:val="TableParagraph"/>
              <w:numPr>
                <w:ilvl w:val="0"/>
                <w:numId w:val="40"/>
              </w:numPr>
              <w:tabs>
                <w:tab w:val="left" w:pos="-769"/>
              </w:tabs>
              <w:suppressAutoHyphens/>
              <w:textAlignment w:val="baseline"/>
            </w:pPr>
            <w:r>
              <w:rPr>
                <w:sz w:val="20"/>
              </w:rPr>
              <w:t>Riferimenti</w:t>
            </w:r>
            <w:r>
              <w:rPr>
                <w:spacing w:val="-15"/>
                <w:sz w:val="20"/>
              </w:rPr>
              <w:t xml:space="preserve"> </w:t>
            </w:r>
            <w:r>
              <w:rPr>
                <w:sz w:val="20"/>
              </w:rPr>
              <w:t>culturali</w:t>
            </w:r>
            <w:r>
              <w:rPr>
                <w:spacing w:val="-14"/>
                <w:sz w:val="20"/>
              </w:rPr>
              <w:t xml:space="preserve"> </w:t>
            </w:r>
            <w:r>
              <w:rPr>
                <w:sz w:val="20"/>
              </w:rPr>
              <w:t>errati</w:t>
            </w:r>
            <w:r>
              <w:rPr>
                <w:spacing w:val="-15"/>
                <w:sz w:val="20"/>
              </w:rPr>
              <w:t xml:space="preserve"> </w:t>
            </w:r>
            <w:r>
              <w:rPr>
                <w:sz w:val="20"/>
              </w:rPr>
              <w:t>o</w:t>
            </w:r>
            <w:r>
              <w:rPr>
                <w:spacing w:val="-14"/>
                <w:sz w:val="20"/>
              </w:rPr>
              <w:t xml:space="preserve"> </w:t>
            </w:r>
            <w:r>
              <w:rPr>
                <w:sz w:val="20"/>
              </w:rPr>
              <w:t>non</w:t>
            </w:r>
            <w:r>
              <w:rPr>
                <w:spacing w:val="-16"/>
                <w:sz w:val="20"/>
              </w:rPr>
              <w:t xml:space="preserve"> </w:t>
            </w:r>
            <w:r>
              <w:rPr>
                <w:sz w:val="20"/>
              </w:rPr>
              <w:t>congruenti</w:t>
            </w:r>
            <w:r>
              <w:rPr>
                <w:spacing w:val="-14"/>
                <w:sz w:val="20"/>
              </w:rPr>
              <w:t xml:space="preserve"> </w:t>
            </w:r>
            <w:r>
              <w:rPr>
                <w:sz w:val="20"/>
              </w:rPr>
              <w:t>per</w:t>
            </w:r>
            <w:r>
              <w:rPr>
                <w:spacing w:val="-14"/>
                <w:sz w:val="20"/>
              </w:rPr>
              <w:t xml:space="preserve"> </w:t>
            </w:r>
            <w:r>
              <w:rPr>
                <w:sz w:val="20"/>
              </w:rPr>
              <w:t>sostenere</w:t>
            </w:r>
            <w:r>
              <w:rPr>
                <w:spacing w:val="-14"/>
                <w:sz w:val="20"/>
              </w:rPr>
              <w:t xml:space="preserve"> </w:t>
            </w:r>
            <w:r>
              <w:rPr>
                <w:sz w:val="20"/>
              </w:rPr>
              <w:t>la</w:t>
            </w:r>
            <w:r>
              <w:rPr>
                <w:spacing w:val="-15"/>
                <w:sz w:val="20"/>
              </w:rPr>
              <w:t xml:space="preserve"> </w:t>
            </w:r>
            <w:r>
              <w:rPr>
                <w:sz w:val="20"/>
              </w:rPr>
              <w:t>tesi</w:t>
            </w:r>
          </w:p>
          <w:p w14:paraId="0E8FC6A1" w14:textId="77777777" w:rsidR="00BB2FD6" w:rsidRDefault="00BB2FD6">
            <w:pPr>
              <w:pStyle w:val="TableParagraph"/>
              <w:numPr>
                <w:ilvl w:val="0"/>
                <w:numId w:val="40"/>
              </w:numPr>
              <w:tabs>
                <w:tab w:val="left" w:pos="-769"/>
              </w:tabs>
              <w:suppressAutoHyphens/>
              <w:textAlignment w:val="baseline"/>
            </w:pPr>
            <w:r>
              <w:rPr>
                <w:sz w:val="20"/>
              </w:rPr>
              <w:t>Riferimenti</w:t>
            </w:r>
            <w:r>
              <w:rPr>
                <w:spacing w:val="-17"/>
                <w:sz w:val="20"/>
              </w:rPr>
              <w:t xml:space="preserve"> </w:t>
            </w:r>
            <w:r>
              <w:rPr>
                <w:sz w:val="20"/>
              </w:rPr>
              <w:t>culturali</w:t>
            </w:r>
            <w:r>
              <w:rPr>
                <w:spacing w:val="-16"/>
                <w:sz w:val="20"/>
              </w:rPr>
              <w:t xml:space="preserve"> </w:t>
            </w:r>
            <w:r>
              <w:rPr>
                <w:sz w:val="20"/>
              </w:rPr>
              <w:t>a</w:t>
            </w:r>
            <w:r>
              <w:rPr>
                <w:spacing w:val="-18"/>
                <w:sz w:val="20"/>
              </w:rPr>
              <w:t xml:space="preserve"> </w:t>
            </w:r>
            <w:r>
              <w:rPr>
                <w:sz w:val="20"/>
              </w:rPr>
              <w:t>sostegno</w:t>
            </w:r>
            <w:r>
              <w:rPr>
                <w:spacing w:val="-15"/>
                <w:sz w:val="20"/>
              </w:rPr>
              <w:t xml:space="preserve"> </w:t>
            </w:r>
            <w:r>
              <w:rPr>
                <w:sz w:val="20"/>
              </w:rPr>
              <w:t>della</w:t>
            </w:r>
            <w:r>
              <w:rPr>
                <w:spacing w:val="-16"/>
                <w:sz w:val="20"/>
              </w:rPr>
              <w:t xml:space="preserve"> </w:t>
            </w:r>
            <w:r>
              <w:rPr>
                <w:sz w:val="20"/>
              </w:rPr>
              <w:t>tesi</w:t>
            </w:r>
            <w:r>
              <w:rPr>
                <w:spacing w:val="-19"/>
                <w:sz w:val="20"/>
              </w:rPr>
              <w:t xml:space="preserve"> </w:t>
            </w:r>
            <w:r>
              <w:rPr>
                <w:sz w:val="20"/>
              </w:rPr>
              <w:t>parzialmente</w:t>
            </w:r>
            <w:r>
              <w:rPr>
                <w:spacing w:val="-16"/>
                <w:sz w:val="20"/>
              </w:rPr>
              <w:t xml:space="preserve"> </w:t>
            </w:r>
            <w:r>
              <w:rPr>
                <w:sz w:val="20"/>
              </w:rPr>
              <w:t>congruenti</w:t>
            </w:r>
          </w:p>
          <w:p w14:paraId="3CC3D6A5" w14:textId="77777777" w:rsidR="00BB2FD6" w:rsidRDefault="00BB2FD6">
            <w:pPr>
              <w:pStyle w:val="TableParagraph"/>
              <w:numPr>
                <w:ilvl w:val="0"/>
                <w:numId w:val="40"/>
              </w:numPr>
              <w:tabs>
                <w:tab w:val="left" w:pos="-769"/>
              </w:tabs>
              <w:suppressAutoHyphens/>
              <w:textAlignment w:val="baseline"/>
            </w:pPr>
            <w:r>
              <w:rPr>
                <w:b/>
                <w:bCs/>
                <w:sz w:val="20"/>
                <w:szCs w:val="20"/>
              </w:rPr>
              <w:t>Riferimenti culturali adeguati e congruenti a sostegno della</w:t>
            </w:r>
            <w:r>
              <w:rPr>
                <w:b/>
                <w:bCs/>
                <w:spacing w:val="-11"/>
                <w:sz w:val="20"/>
                <w:szCs w:val="20"/>
              </w:rPr>
              <w:t xml:space="preserve"> </w:t>
            </w:r>
            <w:r>
              <w:rPr>
                <w:b/>
                <w:bCs/>
                <w:sz w:val="20"/>
                <w:szCs w:val="20"/>
              </w:rPr>
              <w:t>tesi</w:t>
            </w:r>
          </w:p>
          <w:p w14:paraId="400E4EB5" w14:textId="77777777" w:rsidR="00BB2FD6" w:rsidRDefault="00BB2FD6">
            <w:pPr>
              <w:pStyle w:val="TableParagraph"/>
              <w:numPr>
                <w:ilvl w:val="0"/>
                <w:numId w:val="40"/>
              </w:numPr>
              <w:tabs>
                <w:tab w:val="left" w:pos="-769"/>
              </w:tabs>
              <w:suppressAutoHyphens/>
              <w:textAlignment w:val="baseline"/>
              <w:rPr>
                <w:sz w:val="20"/>
                <w:szCs w:val="20"/>
              </w:rPr>
            </w:pPr>
            <w:r>
              <w:rPr>
                <w:sz w:val="20"/>
                <w:szCs w:val="20"/>
              </w:rPr>
              <w:t>Riferimenti culturali approfonditi e articolati a sostegno della tesi</w:t>
            </w:r>
          </w:p>
          <w:p w14:paraId="7FEE5CA0" w14:textId="77777777" w:rsidR="00BB2FD6" w:rsidRDefault="00BB2FD6">
            <w:pPr>
              <w:pStyle w:val="TableParagraph"/>
              <w:numPr>
                <w:ilvl w:val="0"/>
                <w:numId w:val="40"/>
              </w:numPr>
              <w:tabs>
                <w:tab w:val="left" w:pos="-769"/>
              </w:tabs>
              <w:suppressAutoHyphens/>
              <w:textAlignment w:val="baseline"/>
            </w:pPr>
            <w:r>
              <w:rPr>
                <w:sz w:val="20"/>
                <w:szCs w:val="20"/>
              </w:rPr>
              <w:t>Riferimenti</w:t>
            </w:r>
            <w:r>
              <w:rPr>
                <w:spacing w:val="-14"/>
                <w:sz w:val="20"/>
                <w:szCs w:val="20"/>
              </w:rPr>
              <w:t xml:space="preserve"> </w:t>
            </w:r>
            <w:r>
              <w:rPr>
                <w:sz w:val="20"/>
                <w:szCs w:val="20"/>
              </w:rPr>
              <w:t>culturali</w:t>
            </w:r>
            <w:r>
              <w:rPr>
                <w:spacing w:val="-14"/>
                <w:sz w:val="20"/>
                <w:szCs w:val="20"/>
              </w:rPr>
              <w:t xml:space="preserve"> originali, ricchi e approfonditi </w:t>
            </w:r>
            <w:r>
              <w:rPr>
                <w:sz w:val="20"/>
                <w:szCs w:val="20"/>
              </w:rPr>
              <w:t>a</w:t>
            </w:r>
            <w:r>
              <w:rPr>
                <w:spacing w:val="-15"/>
                <w:sz w:val="20"/>
                <w:szCs w:val="20"/>
              </w:rPr>
              <w:t xml:space="preserve"> </w:t>
            </w:r>
            <w:r>
              <w:rPr>
                <w:sz w:val="20"/>
                <w:szCs w:val="20"/>
              </w:rPr>
              <w:t>sostegno</w:t>
            </w:r>
            <w:r>
              <w:rPr>
                <w:spacing w:val="-13"/>
                <w:sz w:val="20"/>
                <w:szCs w:val="20"/>
              </w:rPr>
              <w:t xml:space="preserve"> </w:t>
            </w:r>
            <w:r>
              <w:rPr>
                <w:sz w:val="20"/>
                <w:szCs w:val="20"/>
              </w:rPr>
              <w:t>della</w:t>
            </w:r>
            <w:r>
              <w:rPr>
                <w:spacing w:val="-14"/>
                <w:sz w:val="20"/>
                <w:szCs w:val="20"/>
              </w:rPr>
              <w:t xml:space="preserve"> </w:t>
            </w:r>
            <w:r>
              <w:rPr>
                <w:sz w:val="20"/>
                <w:szCs w:val="20"/>
              </w:rPr>
              <w:t>tesi</w:t>
            </w:r>
          </w:p>
        </w:tc>
        <w:tc>
          <w:tcPr>
            <w:tcW w:w="709" w:type="dxa"/>
            <w:tcMar>
              <w:top w:w="0" w:type="dxa"/>
              <w:left w:w="0" w:type="dxa"/>
              <w:bottom w:w="0" w:type="dxa"/>
              <w:right w:w="0" w:type="dxa"/>
            </w:tcMar>
          </w:tcPr>
          <w:p w14:paraId="76647563" w14:textId="77777777" w:rsidR="00BB2FD6" w:rsidRDefault="00BB2FD6" w:rsidP="00BD2C81">
            <w:pPr>
              <w:pStyle w:val="TableParagraph"/>
              <w:spacing w:line="240" w:lineRule="exact"/>
              <w:ind w:hanging="6"/>
              <w:jc w:val="center"/>
              <w:rPr>
                <w:sz w:val="20"/>
              </w:rPr>
            </w:pPr>
            <w:r>
              <w:rPr>
                <w:sz w:val="20"/>
              </w:rPr>
              <w:t>1-3</w:t>
            </w:r>
          </w:p>
          <w:p w14:paraId="06F83C32" w14:textId="77777777" w:rsidR="00BB2FD6" w:rsidRDefault="00BB2FD6" w:rsidP="00BD2C81">
            <w:pPr>
              <w:pStyle w:val="TableParagraph"/>
              <w:spacing w:line="240" w:lineRule="exact"/>
              <w:ind w:hanging="6"/>
              <w:jc w:val="center"/>
              <w:rPr>
                <w:sz w:val="20"/>
                <w:szCs w:val="20"/>
              </w:rPr>
            </w:pPr>
          </w:p>
          <w:p w14:paraId="7C2A0CEC" w14:textId="77777777" w:rsidR="00BB2FD6" w:rsidRDefault="00BB2FD6" w:rsidP="00BD2C81">
            <w:pPr>
              <w:pStyle w:val="TableParagraph"/>
              <w:spacing w:line="240" w:lineRule="exact"/>
              <w:ind w:hanging="6"/>
              <w:jc w:val="center"/>
              <w:rPr>
                <w:sz w:val="20"/>
              </w:rPr>
            </w:pPr>
            <w:r w:rsidRPr="40E7BF0B">
              <w:rPr>
                <w:sz w:val="20"/>
                <w:szCs w:val="20"/>
              </w:rPr>
              <w:t>4-5</w:t>
            </w:r>
          </w:p>
          <w:p w14:paraId="743EB3DD" w14:textId="77777777" w:rsidR="00BB2FD6" w:rsidRDefault="00BB2FD6" w:rsidP="00BD2C81">
            <w:pPr>
              <w:pStyle w:val="TableParagraph"/>
              <w:spacing w:line="240" w:lineRule="exact"/>
              <w:ind w:hanging="6"/>
              <w:jc w:val="center"/>
              <w:rPr>
                <w:b/>
                <w:bCs/>
                <w:sz w:val="20"/>
                <w:szCs w:val="20"/>
              </w:rPr>
            </w:pPr>
          </w:p>
          <w:p w14:paraId="2487287D" w14:textId="77777777" w:rsidR="00BB2FD6" w:rsidRDefault="00BB2FD6" w:rsidP="00BD2C81">
            <w:pPr>
              <w:pStyle w:val="TableParagraph"/>
              <w:spacing w:line="240" w:lineRule="exact"/>
              <w:ind w:hanging="6"/>
              <w:jc w:val="center"/>
              <w:rPr>
                <w:b/>
                <w:bCs/>
                <w:sz w:val="20"/>
                <w:szCs w:val="20"/>
              </w:rPr>
            </w:pPr>
            <w:r w:rsidRPr="40E7BF0B">
              <w:rPr>
                <w:b/>
                <w:bCs/>
                <w:sz w:val="20"/>
                <w:szCs w:val="20"/>
              </w:rPr>
              <w:t>6-7</w:t>
            </w:r>
          </w:p>
          <w:p w14:paraId="7028F8FB" w14:textId="77777777" w:rsidR="00BB2FD6" w:rsidRDefault="00BB2FD6" w:rsidP="00BD2C81">
            <w:pPr>
              <w:pStyle w:val="TableParagraph"/>
              <w:spacing w:line="240" w:lineRule="exact"/>
              <w:ind w:hanging="6"/>
              <w:jc w:val="center"/>
              <w:rPr>
                <w:sz w:val="20"/>
                <w:szCs w:val="20"/>
              </w:rPr>
            </w:pPr>
          </w:p>
          <w:p w14:paraId="6EE4B083" w14:textId="77777777" w:rsidR="00BB2FD6" w:rsidRDefault="00BB2FD6" w:rsidP="00BD2C81">
            <w:pPr>
              <w:pStyle w:val="TableParagraph"/>
              <w:spacing w:line="240" w:lineRule="exact"/>
              <w:ind w:hanging="6"/>
              <w:jc w:val="center"/>
              <w:rPr>
                <w:sz w:val="20"/>
                <w:szCs w:val="20"/>
              </w:rPr>
            </w:pPr>
            <w:r w:rsidRPr="40E7BF0B">
              <w:rPr>
                <w:sz w:val="20"/>
                <w:szCs w:val="20"/>
              </w:rPr>
              <w:t>8-10</w:t>
            </w:r>
          </w:p>
          <w:p w14:paraId="56549131" w14:textId="77777777" w:rsidR="00BB2FD6" w:rsidRDefault="00BB2FD6" w:rsidP="00BD2C81">
            <w:pPr>
              <w:pStyle w:val="TableParagraph"/>
              <w:spacing w:line="240" w:lineRule="exact"/>
              <w:ind w:hanging="6"/>
              <w:jc w:val="center"/>
              <w:rPr>
                <w:sz w:val="20"/>
                <w:szCs w:val="20"/>
              </w:rPr>
            </w:pPr>
          </w:p>
          <w:p w14:paraId="0552EB88" w14:textId="77777777" w:rsidR="00BB2FD6" w:rsidRDefault="00BB2FD6" w:rsidP="00BD2C81">
            <w:pPr>
              <w:pStyle w:val="TableParagraph"/>
              <w:spacing w:line="240" w:lineRule="exact"/>
              <w:ind w:hanging="6"/>
              <w:jc w:val="center"/>
              <w:rPr>
                <w:sz w:val="20"/>
                <w:szCs w:val="20"/>
              </w:rPr>
            </w:pPr>
            <w:r>
              <w:rPr>
                <w:sz w:val="20"/>
                <w:szCs w:val="20"/>
              </w:rPr>
              <w:t>11 -12</w:t>
            </w:r>
          </w:p>
        </w:tc>
        <w:tc>
          <w:tcPr>
            <w:tcW w:w="1005" w:type="dxa"/>
            <w:tcMar>
              <w:top w:w="0" w:type="dxa"/>
              <w:left w:w="0" w:type="dxa"/>
              <w:bottom w:w="0" w:type="dxa"/>
              <w:right w:w="0" w:type="dxa"/>
            </w:tcMar>
          </w:tcPr>
          <w:p w14:paraId="59227501" w14:textId="77777777" w:rsidR="00BB2FD6" w:rsidRDefault="00BB2FD6" w:rsidP="00BD2C81">
            <w:pPr>
              <w:pStyle w:val="TableParagraph"/>
              <w:rPr>
                <w:b/>
                <w:sz w:val="20"/>
              </w:rPr>
            </w:pPr>
          </w:p>
          <w:p w14:paraId="19EF94D6" w14:textId="77777777" w:rsidR="00BB2FD6" w:rsidRDefault="00BB2FD6" w:rsidP="00BD2C81">
            <w:pPr>
              <w:pStyle w:val="TableParagraph"/>
              <w:rPr>
                <w:b/>
                <w:sz w:val="20"/>
              </w:rPr>
            </w:pPr>
          </w:p>
          <w:p w14:paraId="172D97AF" w14:textId="77777777" w:rsidR="00BB2FD6" w:rsidRDefault="00BB2FD6" w:rsidP="00BD2C81">
            <w:pPr>
              <w:pStyle w:val="TableParagraph"/>
              <w:spacing w:before="5"/>
              <w:rPr>
                <w:b/>
                <w:sz w:val="11"/>
              </w:rPr>
            </w:pPr>
          </w:p>
          <w:p w14:paraId="4B20C20E" w14:textId="4729FA13" w:rsidR="00BB2FD6" w:rsidRDefault="00590471" w:rsidP="00BD2C81">
            <w:pPr>
              <w:pStyle w:val="TableParagraph"/>
              <w:spacing w:line="20" w:lineRule="exact"/>
              <w:ind w:left="176"/>
            </w:pPr>
            <w:r>
              <w:rPr>
                <w:noProof/>
              </w:rPr>
              <mc:AlternateContent>
                <mc:Choice Requires="wps">
                  <w:drawing>
                    <wp:anchor distT="4294967295" distB="4294967295" distL="114300" distR="114300" simplePos="0" relativeHeight="251642880" behindDoc="0" locked="0" layoutInCell="1" allowOverlap="1" wp14:anchorId="3FED0133" wp14:editId="41A3E236">
                      <wp:simplePos x="0" y="0"/>
                      <wp:positionH relativeFrom="column">
                        <wp:posOffset>0</wp:posOffset>
                      </wp:positionH>
                      <wp:positionV relativeFrom="paragraph">
                        <wp:posOffset>3174</wp:posOffset>
                      </wp:positionV>
                      <wp:extent cx="251460" cy="0"/>
                      <wp:effectExtent l="0" t="0" r="0" b="0"/>
                      <wp:wrapSquare wrapText="bothSides"/>
                      <wp:docPr id="864401553" name="Connettore 2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6EC950E8" id="Connettore 2 16" o:spid="_x0000_s1026" type="#_x0000_t32" style="position:absolute;margin-left:0;margin-top:.25pt;width:19.8pt;height:0;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" strokeweight=".18008mm">
                      <o:lock v:ext="edit" shapetype="f"/>
                      <w10:wrap type="square"/>
                    </v:shape>
                  </w:pict>
                </mc:Fallback>
              </mc:AlternateContent>
            </w:r>
          </w:p>
        </w:tc>
      </w:tr>
      <w:tr w:rsidR="00BB2FD6" w14:paraId="237FCC87" w14:textId="77777777" w:rsidTr="00BD2C81">
        <w:trPr>
          <w:trHeight w:val="465"/>
          <w:jc w:val="center"/>
        </w:trPr>
        <w:tc>
          <w:tcPr>
            <w:tcW w:w="9226" w:type="dxa"/>
            <w:gridSpan w:val="2"/>
            <w:tcMar>
              <w:top w:w="0" w:type="dxa"/>
              <w:left w:w="0" w:type="dxa"/>
              <w:bottom w:w="0" w:type="dxa"/>
              <w:right w:w="0" w:type="dxa"/>
            </w:tcMar>
          </w:tcPr>
          <w:p w14:paraId="12F520D5" w14:textId="77777777" w:rsidR="00BB2FD6" w:rsidRDefault="00BB2FD6" w:rsidP="00BB2FD6">
            <w:pPr>
              <w:pStyle w:val="TableParagraph"/>
              <w:tabs>
                <w:tab w:val="left" w:pos="-769"/>
              </w:tabs>
              <w:suppressAutoHyphens/>
              <w:ind w:left="385"/>
              <w:textAlignment w:val="baseline"/>
              <w:rPr>
                <w:sz w:val="20"/>
              </w:rPr>
            </w:pPr>
          </w:p>
        </w:tc>
        <w:tc>
          <w:tcPr>
            <w:tcW w:w="1714" w:type="dxa"/>
            <w:gridSpan w:val="2"/>
            <w:tcMar>
              <w:top w:w="0" w:type="dxa"/>
              <w:left w:w="0" w:type="dxa"/>
              <w:bottom w:w="0" w:type="dxa"/>
              <w:right w:w="0" w:type="dxa"/>
            </w:tcMar>
          </w:tcPr>
          <w:p w14:paraId="60F93BA2" w14:textId="77777777" w:rsidR="00BB2FD6" w:rsidRPr="00BB2FD6" w:rsidRDefault="00BB2FD6" w:rsidP="00BD2C81">
            <w:pPr>
              <w:pStyle w:val="TableParagraph"/>
              <w:rPr>
                <w:bCs/>
                <w:sz w:val="20"/>
              </w:rPr>
            </w:pPr>
            <w:r w:rsidRPr="00BB2FD6">
              <w:rPr>
                <w:bCs/>
                <w:sz w:val="20"/>
              </w:rPr>
              <w:t>_________/40</w:t>
            </w:r>
          </w:p>
          <w:p w14:paraId="54718ECA" w14:textId="77777777" w:rsidR="00BB2FD6" w:rsidRDefault="00BB2FD6" w:rsidP="00BD2C81">
            <w:pPr>
              <w:pStyle w:val="TableParagraph"/>
              <w:rPr>
                <w:b/>
                <w:sz w:val="20"/>
              </w:rPr>
            </w:pPr>
          </w:p>
        </w:tc>
      </w:tr>
    </w:tbl>
    <w:p w14:paraId="78D61528" w14:textId="77777777" w:rsidR="00826687" w:rsidRDefault="00826687" w:rsidP="00C626C9">
      <w:pPr>
        <w:autoSpaceDE w:val="0"/>
        <w:autoSpaceDN w:val="0"/>
        <w:adjustRightInd w:val="0"/>
        <w:rPr>
          <w:rFonts w:ascii="Calibri" w:eastAsia="PMingLiU" w:hAnsi="Calibri"/>
          <w:b/>
          <w:bCs/>
          <w:sz w:val="28"/>
          <w:szCs w:val="28"/>
        </w:rPr>
      </w:pPr>
    </w:p>
    <w:tbl>
      <w:tblPr>
        <w:tblW w:w="10900" w:type="dxa"/>
        <w:jc w:val="center"/>
        <w:tblLayout w:type="fixed"/>
        <w:tblCellMar>
          <w:left w:w="10" w:type="dxa"/>
          <w:right w:w="10" w:type="dxa"/>
        </w:tblCellMar>
        <w:tblLook w:val="0000" w:firstRow="0" w:lastRow="0" w:firstColumn="0" w:lastColumn="0" w:noHBand="0" w:noVBand="0"/>
      </w:tblPr>
      <w:tblGrid>
        <w:gridCol w:w="3852"/>
        <w:gridCol w:w="5354"/>
        <w:gridCol w:w="709"/>
        <w:gridCol w:w="985"/>
      </w:tblGrid>
      <w:tr w:rsidR="00B81431" w14:paraId="02F0007A" w14:textId="77777777" w:rsidTr="00B965E1">
        <w:trPr>
          <w:trHeight w:val="445"/>
          <w:jc w:val="center"/>
        </w:trPr>
        <w:tc>
          <w:tcPr>
            <w:tcW w:w="38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F68FA0" w14:textId="77777777" w:rsidR="007C4A0C" w:rsidRDefault="007C4A0C" w:rsidP="007C4A0C">
            <w:pPr>
              <w:pStyle w:val="TableParagraph"/>
              <w:spacing w:before="110"/>
              <w:jc w:val="center"/>
              <w:rPr>
                <w:b/>
                <w:sz w:val="20"/>
              </w:rPr>
            </w:pPr>
            <w:r>
              <w:rPr>
                <w:b/>
                <w:sz w:val="20"/>
              </w:rPr>
              <w:t>INDICATORI</w:t>
            </w:r>
          </w:p>
        </w:tc>
        <w:tc>
          <w:tcPr>
            <w:tcW w:w="535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F0BCC6" w14:textId="77777777" w:rsidR="007C4A0C" w:rsidRDefault="007C4A0C" w:rsidP="007C4A0C">
            <w:pPr>
              <w:pStyle w:val="TableParagraph"/>
              <w:spacing w:before="110"/>
              <w:jc w:val="center"/>
              <w:rPr>
                <w:b/>
                <w:sz w:val="20"/>
              </w:rPr>
            </w:pPr>
            <w:r>
              <w:rPr>
                <w:b/>
                <w:sz w:val="20"/>
              </w:rPr>
              <w:t>DESCRITTORI GENERALI DI PRIMA PROVA</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86D4FE" w14:textId="77777777" w:rsidR="007C4A0C" w:rsidRDefault="007C4A0C" w:rsidP="007C4A0C">
            <w:pPr>
              <w:pStyle w:val="TableParagraph"/>
              <w:rPr>
                <w:b/>
                <w:sz w:val="16"/>
              </w:rPr>
            </w:pPr>
          </w:p>
          <w:p w14:paraId="1DA5DEAE" w14:textId="77777777" w:rsidR="007C4A0C" w:rsidRDefault="007C4A0C" w:rsidP="007C4A0C">
            <w:pPr>
              <w:pStyle w:val="TableParagraph"/>
              <w:jc w:val="center"/>
              <w:rPr>
                <w:sz w:val="18"/>
              </w:rPr>
            </w:pPr>
            <w:r w:rsidRPr="00BB2FD6">
              <w:rPr>
                <w:b/>
                <w:sz w:val="16"/>
              </w:rPr>
              <w:t>PUNTI</w:t>
            </w:r>
          </w:p>
        </w:tc>
        <w:tc>
          <w:tcPr>
            <w:tcW w:w="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5C7AD8" w14:textId="77777777" w:rsidR="007C4A0C" w:rsidRDefault="007C4A0C" w:rsidP="007C4A0C">
            <w:pPr>
              <w:pStyle w:val="TableParagraph"/>
              <w:ind w:left="5"/>
              <w:jc w:val="center"/>
              <w:rPr>
                <w:b/>
                <w:sz w:val="16"/>
              </w:rPr>
            </w:pPr>
            <w:r>
              <w:rPr>
                <w:b/>
                <w:sz w:val="16"/>
              </w:rPr>
              <w:t>PUNTI</w:t>
            </w:r>
          </w:p>
          <w:p w14:paraId="19E1B52B" w14:textId="77777777" w:rsidR="007C4A0C" w:rsidRDefault="007C4A0C" w:rsidP="007C4A0C">
            <w:pPr>
              <w:pStyle w:val="TableParagraph"/>
              <w:spacing w:before="100"/>
              <w:jc w:val="center"/>
              <w:rPr>
                <w:b/>
                <w:sz w:val="16"/>
              </w:rPr>
            </w:pPr>
            <w:r>
              <w:rPr>
                <w:b/>
                <w:sz w:val="16"/>
              </w:rPr>
              <w:t>ATTRIBUITI</w:t>
            </w:r>
          </w:p>
        </w:tc>
      </w:tr>
      <w:tr w:rsidR="00B965E1" w14:paraId="2D49F442" w14:textId="77777777" w:rsidTr="00B965E1">
        <w:trPr>
          <w:trHeight w:val="1403"/>
          <w:jc w:val="center"/>
        </w:trPr>
        <w:tc>
          <w:tcPr>
            <w:tcW w:w="38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4EF13B" w14:textId="77777777" w:rsidR="007C4A0C" w:rsidRDefault="007C4A0C" w:rsidP="00BD2C81">
            <w:pPr>
              <w:pStyle w:val="TableParagraph"/>
              <w:rPr>
                <w:b/>
              </w:rPr>
            </w:pPr>
          </w:p>
          <w:p w14:paraId="0B894506" w14:textId="77777777" w:rsidR="007C4A0C" w:rsidRDefault="007C4A0C" w:rsidP="00BD2C81">
            <w:pPr>
              <w:pStyle w:val="TableParagraph"/>
              <w:spacing w:before="1"/>
              <w:rPr>
                <w:b/>
                <w:sz w:val="29"/>
              </w:rPr>
            </w:pPr>
          </w:p>
          <w:p w14:paraId="2C29A077" w14:textId="77777777" w:rsidR="007C4A0C" w:rsidRDefault="007C4A0C" w:rsidP="00BD2C81">
            <w:pPr>
              <w:pStyle w:val="TableParagraph"/>
              <w:ind w:right="202"/>
              <w:jc w:val="center"/>
              <w:rPr>
                <w:b/>
                <w:sz w:val="20"/>
              </w:rPr>
            </w:pPr>
            <w:r>
              <w:rPr>
                <w:b/>
                <w:sz w:val="20"/>
              </w:rPr>
              <w:t>Capacità di ideare e organizzare un testo</w:t>
            </w:r>
          </w:p>
        </w:tc>
        <w:tc>
          <w:tcPr>
            <w:tcW w:w="535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FDD24A" w14:textId="77777777" w:rsidR="007C4A0C" w:rsidRDefault="007C4A0C">
            <w:pPr>
              <w:pStyle w:val="TableParagraph"/>
              <w:numPr>
                <w:ilvl w:val="0"/>
                <w:numId w:val="41"/>
              </w:numPr>
              <w:tabs>
                <w:tab w:val="left" w:pos="-749"/>
              </w:tabs>
              <w:suppressAutoHyphens/>
              <w:spacing w:line="240" w:lineRule="exact"/>
              <w:ind w:left="357" w:hanging="357"/>
              <w:textAlignment w:val="baseline"/>
            </w:pPr>
            <w:r>
              <w:rPr>
                <w:sz w:val="20"/>
                <w:szCs w:val="20"/>
              </w:rPr>
              <w:t>Scelta</w:t>
            </w:r>
            <w:r>
              <w:rPr>
                <w:spacing w:val="6"/>
                <w:sz w:val="20"/>
                <w:szCs w:val="20"/>
              </w:rPr>
              <w:t xml:space="preserve"> </w:t>
            </w:r>
            <w:r>
              <w:rPr>
                <w:sz w:val="20"/>
                <w:szCs w:val="20"/>
              </w:rPr>
              <w:t>e</w:t>
            </w:r>
            <w:r>
              <w:rPr>
                <w:spacing w:val="-21"/>
                <w:sz w:val="20"/>
                <w:szCs w:val="20"/>
              </w:rPr>
              <w:t xml:space="preserve"> </w:t>
            </w:r>
            <w:r>
              <w:rPr>
                <w:sz w:val="20"/>
                <w:szCs w:val="20"/>
              </w:rPr>
              <w:t>organizzazione</w:t>
            </w:r>
            <w:r>
              <w:rPr>
                <w:spacing w:val="-21"/>
                <w:sz w:val="20"/>
                <w:szCs w:val="20"/>
              </w:rPr>
              <w:t xml:space="preserve"> </w:t>
            </w:r>
            <w:r>
              <w:rPr>
                <w:sz w:val="20"/>
                <w:szCs w:val="20"/>
              </w:rPr>
              <w:t>degli</w:t>
            </w:r>
            <w:r>
              <w:rPr>
                <w:spacing w:val="-23"/>
                <w:sz w:val="20"/>
                <w:szCs w:val="20"/>
              </w:rPr>
              <w:t xml:space="preserve"> </w:t>
            </w:r>
            <w:r>
              <w:rPr>
                <w:sz w:val="20"/>
                <w:szCs w:val="20"/>
              </w:rPr>
              <w:t>argomenti</w:t>
            </w:r>
            <w:r>
              <w:rPr>
                <w:spacing w:val="-21"/>
                <w:sz w:val="20"/>
                <w:szCs w:val="20"/>
              </w:rPr>
              <w:t xml:space="preserve"> </w:t>
            </w:r>
            <w:r>
              <w:rPr>
                <w:sz w:val="20"/>
                <w:szCs w:val="20"/>
              </w:rPr>
              <w:t>non pertinenti</w:t>
            </w:r>
            <w:r>
              <w:rPr>
                <w:spacing w:val="-22"/>
                <w:sz w:val="20"/>
                <w:szCs w:val="20"/>
              </w:rPr>
              <w:t xml:space="preserve"> </w:t>
            </w:r>
            <w:r>
              <w:rPr>
                <w:sz w:val="20"/>
                <w:szCs w:val="20"/>
              </w:rPr>
              <w:t>alla</w:t>
            </w:r>
            <w:r>
              <w:rPr>
                <w:spacing w:val="-21"/>
                <w:sz w:val="20"/>
                <w:szCs w:val="20"/>
              </w:rPr>
              <w:t xml:space="preserve"> </w:t>
            </w:r>
            <w:r>
              <w:rPr>
                <w:sz w:val="20"/>
                <w:szCs w:val="20"/>
              </w:rPr>
              <w:t>traccia</w:t>
            </w:r>
          </w:p>
          <w:p w14:paraId="4B7951A6" w14:textId="77777777" w:rsidR="007C4A0C" w:rsidRDefault="007C4A0C">
            <w:pPr>
              <w:pStyle w:val="TableParagraph"/>
              <w:numPr>
                <w:ilvl w:val="0"/>
                <w:numId w:val="41"/>
              </w:numPr>
              <w:tabs>
                <w:tab w:val="left" w:pos="-749"/>
              </w:tabs>
              <w:suppressAutoHyphens/>
              <w:spacing w:line="240" w:lineRule="exact"/>
              <w:ind w:left="357" w:hanging="357"/>
              <w:textAlignment w:val="baseline"/>
            </w:pPr>
            <w:r>
              <w:rPr>
                <w:sz w:val="20"/>
                <w:szCs w:val="20"/>
              </w:rPr>
              <w:t>Scelta</w:t>
            </w:r>
            <w:r>
              <w:rPr>
                <w:spacing w:val="6"/>
                <w:sz w:val="20"/>
                <w:szCs w:val="20"/>
              </w:rPr>
              <w:t xml:space="preserve"> </w:t>
            </w:r>
            <w:r>
              <w:rPr>
                <w:sz w:val="20"/>
                <w:szCs w:val="20"/>
              </w:rPr>
              <w:t>e</w:t>
            </w:r>
            <w:r>
              <w:rPr>
                <w:spacing w:val="-21"/>
                <w:sz w:val="20"/>
                <w:szCs w:val="20"/>
              </w:rPr>
              <w:t xml:space="preserve"> </w:t>
            </w:r>
            <w:r>
              <w:rPr>
                <w:sz w:val="20"/>
                <w:szCs w:val="20"/>
              </w:rPr>
              <w:t>organizzazione</w:t>
            </w:r>
            <w:r>
              <w:rPr>
                <w:spacing w:val="-21"/>
                <w:sz w:val="20"/>
                <w:szCs w:val="20"/>
              </w:rPr>
              <w:t xml:space="preserve"> </w:t>
            </w:r>
            <w:r>
              <w:rPr>
                <w:sz w:val="20"/>
                <w:szCs w:val="20"/>
              </w:rPr>
              <w:t>degli</w:t>
            </w:r>
            <w:r>
              <w:rPr>
                <w:spacing w:val="-23"/>
                <w:sz w:val="20"/>
                <w:szCs w:val="20"/>
              </w:rPr>
              <w:t xml:space="preserve"> </w:t>
            </w:r>
            <w:r>
              <w:rPr>
                <w:sz w:val="20"/>
                <w:szCs w:val="20"/>
              </w:rPr>
              <w:t>argomenti</w:t>
            </w:r>
            <w:r>
              <w:rPr>
                <w:spacing w:val="-21"/>
                <w:sz w:val="20"/>
                <w:szCs w:val="20"/>
              </w:rPr>
              <w:t xml:space="preserve"> </w:t>
            </w:r>
            <w:r>
              <w:rPr>
                <w:sz w:val="20"/>
                <w:szCs w:val="20"/>
              </w:rPr>
              <w:t>poco pertinenti e disorganiche</w:t>
            </w:r>
          </w:p>
          <w:p w14:paraId="083E354F" w14:textId="77777777" w:rsidR="007C4A0C" w:rsidRDefault="007C4A0C">
            <w:pPr>
              <w:pStyle w:val="TableParagraph"/>
              <w:numPr>
                <w:ilvl w:val="0"/>
                <w:numId w:val="41"/>
              </w:numPr>
              <w:tabs>
                <w:tab w:val="left" w:pos="-749"/>
              </w:tabs>
              <w:suppressAutoHyphens/>
              <w:spacing w:line="240" w:lineRule="exact"/>
              <w:ind w:left="357" w:hanging="357"/>
              <w:textAlignment w:val="baseline"/>
            </w:pPr>
            <w:r>
              <w:rPr>
                <w:sz w:val="20"/>
                <w:szCs w:val="20"/>
              </w:rPr>
              <w:t>Organizzazione</w:t>
            </w:r>
            <w:r>
              <w:rPr>
                <w:spacing w:val="-16"/>
                <w:sz w:val="20"/>
                <w:szCs w:val="20"/>
              </w:rPr>
              <w:t xml:space="preserve"> </w:t>
            </w:r>
            <w:r>
              <w:rPr>
                <w:sz w:val="20"/>
                <w:szCs w:val="20"/>
              </w:rPr>
              <w:t>degli</w:t>
            </w:r>
            <w:r>
              <w:rPr>
                <w:spacing w:val="-17"/>
                <w:sz w:val="20"/>
                <w:szCs w:val="20"/>
              </w:rPr>
              <w:t xml:space="preserve"> </w:t>
            </w:r>
            <w:r>
              <w:rPr>
                <w:sz w:val="20"/>
                <w:szCs w:val="20"/>
              </w:rPr>
              <w:t>argomenti</w:t>
            </w:r>
            <w:r>
              <w:rPr>
                <w:spacing w:val="-18"/>
                <w:sz w:val="20"/>
                <w:szCs w:val="20"/>
              </w:rPr>
              <w:t xml:space="preserve"> </w:t>
            </w:r>
            <w:r>
              <w:rPr>
                <w:sz w:val="20"/>
                <w:szCs w:val="20"/>
              </w:rPr>
              <w:t>pertinente, ma disomogenea</w:t>
            </w:r>
          </w:p>
          <w:p w14:paraId="558FCFAB" w14:textId="77777777" w:rsidR="007C4A0C" w:rsidRDefault="007C4A0C">
            <w:pPr>
              <w:pStyle w:val="TableParagraph"/>
              <w:numPr>
                <w:ilvl w:val="0"/>
                <w:numId w:val="41"/>
              </w:numPr>
              <w:tabs>
                <w:tab w:val="left" w:pos="-749"/>
              </w:tabs>
              <w:suppressAutoHyphens/>
              <w:spacing w:line="240" w:lineRule="exact"/>
              <w:ind w:left="357" w:hanging="357"/>
              <w:textAlignment w:val="baseline"/>
            </w:pPr>
            <w:r>
              <w:rPr>
                <w:b/>
                <w:bCs/>
                <w:sz w:val="20"/>
                <w:szCs w:val="20"/>
              </w:rPr>
              <w:t>Organizzazione</w:t>
            </w:r>
            <w:r>
              <w:rPr>
                <w:b/>
                <w:bCs/>
                <w:spacing w:val="-11"/>
                <w:sz w:val="20"/>
                <w:szCs w:val="20"/>
              </w:rPr>
              <w:t xml:space="preserve"> </w:t>
            </w:r>
            <w:r>
              <w:rPr>
                <w:b/>
                <w:bCs/>
                <w:sz w:val="20"/>
                <w:szCs w:val="20"/>
              </w:rPr>
              <w:t>adeguata</w:t>
            </w:r>
            <w:r>
              <w:rPr>
                <w:b/>
                <w:bCs/>
                <w:spacing w:val="-9"/>
                <w:sz w:val="20"/>
                <w:szCs w:val="20"/>
              </w:rPr>
              <w:t xml:space="preserve"> e omogenea </w:t>
            </w:r>
            <w:r>
              <w:rPr>
                <w:b/>
                <w:bCs/>
                <w:sz w:val="20"/>
                <w:szCs w:val="20"/>
              </w:rPr>
              <w:t>degli</w:t>
            </w:r>
            <w:r>
              <w:rPr>
                <w:b/>
                <w:bCs/>
                <w:spacing w:val="-11"/>
                <w:sz w:val="20"/>
                <w:szCs w:val="20"/>
              </w:rPr>
              <w:t xml:space="preserve"> </w:t>
            </w:r>
            <w:r>
              <w:rPr>
                <w:b/>
                <w:bCs/>
                <w:sz w:val="20"/>
                <w:szCs w:val="20"/>
              </w:rPr>
              <w:t>argomenti</w:t>
            </w:r>
          </w:p>
          <w:p w14:paraId="091EC743" w14:textId="77777777" w:rsidR="007C4A0C" w:rsidRDefault="007C4A0C">
            <w:pPr>
              <w:pStyle w:val="TableParagraph"/>
              <w:numPr>
                <w:ilvl w:val="0"/>
                <w:numId w:val="41"/>
              </w:numPr>
              <w:tabs>
                <w:tab w:val="left" w:pos="-749"/>
              </w:tabs>
              <w:suppressAutoHyphens/>
              <w:spacing w:line="240" w:lineRule="exact"/>
              <w:ind w:left="357" w:hanging="357"/>
              <w:textAlignment w:val="baseline"/>
              <w:rPr>
                <w:sz w:val="20"/>
                <w:szCs w:val="20"/>
              </w:rPr>
            </w:pPr>
            <w:r>
              <w:rPr>
                <w:sz w:val="20"/>
                <w:szCs w:val="20"/>
              </w:rPr>
              <w:t>Organizzazione del testo corretta e buona articolazione degli argomenti</w:t>
            </w:r>
          </w:p>
          <w:p w14:paraId="7CCF1DA4" w14:textId="77777777" w:rsidR="007C4A0C" w:rsidRDefault="007C4A0C">
            <w:pPr>
              <w:pStyle w:val="TableParagraph"/>
              <w:numPr>
                <w:ilvl w:val="0"/>
                <w:numId w:val="41"/>
              </w:numPr>
              <w:tabs>
                <w:tab w:val="left" w:pos="-749"/>
              </w:tabs>
              <w:suppressAutoHyphens/>
              <w:spacing w:line="240" w:lineRule="exact"/>
              <w:ind w:left="357" w:hanging="357"/>
              <w:textAlignment w:val="baseline"/>
              <w:rPr>
                <w:sz w:val="20"/>
                <w:szCs w:val="20"/>
              </w:rPr>
            </w:pPr>
            <w:r>
              <w:rPr>
                <w:sz w:val="20"/>
                <w:szCs w:val="20"/>
              </w:rPr>
              <w:t>Ideazione e organizzazione del testo funzionali con efficace e personale articolazione degli argomenti</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B127A5" w14:textId="77777777" w:rsidR="007C4A0C" w:rsidRDefault="007C4A0C" w:rsidP="00BD2C81">
            <w:pPr>
              <w:pStyle w:val="TableParagraph"/>
              <w:spacing w:line="240" w:lineRule="exact"/>
            </w:pPr>
            <w:r w:rsidRPr="35EA724C">
              <w:rPr>
                <w:sz w:val="20"/>
                <w:szCs w:val="20"/>
              </w:rPr>
              <w:t xml:space="preserve">   1-3</w:t>
            </w:r>
          </w:p>
          <w:p w14:paraId="174AC394" w14:textId="77777777" w:rsidR="007C4A0C" w:rsidRDefault="007C4A0C" w:rsidP="00BD2C81">
            <w:pPr>
              <w:pStyle w:val="TableParagraph"/>
              <w:spacing w:line="240" w:lineRule="exact"/>
              <w:rPr>
                <w:sz w:val="20"/>
                <w:szCs w:val="20"/>
              </w:rPr>
            </w:pPr>
            <w:r w:rsidRPr="35EA724C">
              <w:rPr>
                <w:sz w:val="20"/>
                <w:szCs w:val="20"/>
              </w:rPr>
              <w:t xml:space="preserve">  </w:t>
            </w:r>
          </w:p>
          <w:p w14:paraId="2A3DC80E" w14:textId="77777777" w:rsidR="007C4A0C" w:rsidRDefault="007C4A0C" w:rsidP="00BD2C81">
            <w:pPr>
              <w:pStyle w:val="TableParagraph"/>
              <w:spacing w:line="240" w:lineRule="exact"/>
              <w:rPr>
                <w:sz w:val="20"/>
                <w:szCs w:val="20"/>
              </w:rPr>
            </w:pPr>
            <w:r w:rsidRPr="35EA724C">
              <w:rPr>
                <w:sz w:val="20"/>
                <w:szCs w:val="20"/>
              </w:rPr>
              <w:t xml:space="preserve"> </w:t>
            </w:r>
            <w:r>
              <w:rPr>
                <w:sz w:val="20"/>
                <w:szCs w:val="20"/>
              </w:rPr>
              <w:t xml:space="preserve"> </w:t>
            </w:r>
            <w:r w:rsidRPr="35EA724C">
              <w:rPr>
                <w:sz w:val="20"/>
                <w:szCs w:val="20"/>
              </w:rPr>
              <w:t>4-6</w:t>
            </w:r>
          </w:p>
          <w:p w14:paraId="1F3078E9" w14:textId="77777777" w:rsidR="007C4A0C" w:rsidRDefault="007C4A0C" w:rsidP="00BD2C81">
            <w:pPr>
              <w:pStyle w:val="TableParagraph"/>
              <w:spacing w:line="240" w:lineRule="exact"/>
              <w:rPr>
                <w:sz w:val="20"/>
              </w:rPr>
            </w:pPr>
            <w:r>
              <w:rPr>
                <w:sz w:val="20"/>
              </w:rPr>
              <w:t xml:space="preserve">   </w:t>
            </w:r>
          </w:p>
          <w:p w14:paraId="219B427C" w14:textId="77777777" w:rsidR="007C4A0C" w:rsidRDefault="007C4A0C" w:rsidP="00BD2C81">
            <w:pPr>
              <w:pStyle w:val="TableParagraph"/>
              <w:spacing w:line="240" w:lineRule="exact"/>
              <w:rPr>
                <w:sz w:val="20"/>
              </w:rPr>
            </w:pPr>
            <w:r>
              <w:rPr>
                <w:sz w:val="20"/>
              </w:rPr>
              <w:t xml:space="preserve">   7-9</w:t>
            </w:r>
          </w:p>
          <w:p w14:paraId="5C525F98" w14:textId="77777777" w:rsidR="007C4A0C" w:rsidRDefault="007C4A0C" w:rsidP="00BD2C81">
            <w:pPr>
              <w:pStyle w:val="TableParagraph"/>
              <w:spacing w:line="240" w:lineRule="exact"/>
              <w:rPr>
                <w:b/>
                <w:bCs/>
                <w:sz w:val="20"/>
                <w:szCs w:val="20"/>
              </w:rPr>
            </w:pPr>
            <w:r w:rsidRPr="35EA724C">
              <w:rPr>
                <w:b/>
                <w:bCs/>
                <w:sz w:val="20"/>
                <w:szCs w:val="20"/>
              </w:rPr>
              <w:t xml:space="preserve">  10-11</w:t>
            </w:r>
          </w:p>
          <w:p w14:paraId="5F2A2E2C" w14:textId="77777777" w:rsidR="007C4A0C" w:rsidRDefault="007C4A0C" w:rsidP="00BD2C81">
            <w:pPr>
              <w:pStyle w:val="TableParagraph"/>
              <w:spacing w:line="240" w:lineRule="exact"/>
              <w:jc w:val="center"/>
              <w:rPr>
                <w:sz w:val="20"/>
                <w:szCs w:val="20"/>
              </w:rPr>
            </w:pPr>
            <w:r>
              <w:rPr>
                <w:sz w:val="20"/>
                <w:szCs w:val="20"/>
              </w:rPr>
              <w:t>12-14</w:t>
            </w:r>
          </w:p>
          <w:p w14:paraId="703A33A9" w14:textId="77777777" w:rsidR="007C4A0C" w:rsidRDefault="007C4A0C" w:rsidP="00BD2C81">
            <w:pPr>
              <w:pStyle w:val="TableParagraph"/>
              <w:spacing w:line="240" w:lineRule="exact"/>
              <w:rPr>
                <w:sz w:val="20"/>
              </w:rPr>
            </w:pPr>
            <w:r>
              <w:rPr>
                <w:sz w:val="20"/>
              </w:rPr>
              <w:t xml:space="preserve">   </w:t>
            </w:r>
          </w:p>
          <w:p w14:paraId="03DCC6E5" w14:textId="77777777" w:rsidR="007C4A0C" w:rsidRDefault="007C4A0C" w:rsidP="00BD2C81">
            <w:pPr>
              <w:pStyle w:val="TableParagraph"/>
              <w:spacing w:line="240" w:lineRule="exact"/>
              <w:rPr>
                <w:sz w:val="20"/>
              </w:rPr>
            </w:pPr>
            <w:r>
              <w:rPr>
                <w:sz w:val="20"/>
              </w:rPr>
              <w:t xml:space="preserve">  15-16</w:t>
            </w:r>
          </w:p>
        </w:tc>
        <w:tc>
          <w:tcPr>
            <w:tcW w:w="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C6F344" w14:textId="77777777" w:rsidR="007C4A0C" w:rsidRDefault="007C4A0C" w:rsidP="00BD2C81">
            <w:pPr>
              <w:pStyle w:val="TableParagraph"/>
              <w:rPr>
                <w:b/>
                <w:sz w:val="20"/>
              </w:rPr>
            </w:pPr>
          </w:p>
          <w:p w14:paraId="366F5AC2" w14:textId="77777777" w:rsidR="007C4A0C" w:rsidRDefault="007C4A0C" w:rsidP="00BD2C81">
            <w:pPr>
              <w:pStyle w:val="TableParagraph"/>
              <w:rPr>
                <w:b/>
                <w:sz w:val="20"/>
              </w:rPr>
            </w:pPr>
          </w:p>
          <w:p w14:paraId="68F9A342" w14:textId="77777777" w:rsidR="007C4A0C" w:rsidRDefault="007C4A0C" w:rsidP="00BD2C81">
            <w:pPr>
              <w:pStyle w:val="TableParagraph"/>
              <w:spacing w:before="8"/>
              <w:rPr>
                <w:b/>
                <w:sz w:val="29"/>
              </w:rPr>
            </w:pPr>
          </w:p>
          <w:p w14:paraId="4BF91290" w14:textId="5FD8E11E" w:rsidR="007C4A0C" w:rsidRDefault="00590471" w:rsidP="00BD2C81">
            <w:pPr>
              <w:pStyle w:val="TableParagraph"/>
              <w:spacing w:line="20" w:lineRule="exact"/>
              <w:ind w:left="161"/>
            </w:pPr>
            <w:r>
              <w:rPr>
                <w:noProof/>
              </w:rPr>
              <mc:AlternateContent>
                <mc:Choice Requires="wps">
                  <w:drawing>
                    <wp:anchor distT="4294967295" distB="4294967295" distL="114300" distR="114300" simplePos="0" relativeHeight="251643904" behindDoc="0" locked="0" layoutInCell="1" allowOverlap="1" wp14:anchorId="0253EA35" wp14:editId="5AFE10D7">
                      <wp:simplePos x="0" y="0"/>
                      <wp:positionH relativeFrom="column">
                        <wp:posOffset>0</wp:posOffset>
                      </wp:positionH>
                      <wp:positionV relativeFrom="paragraph">
                        <wp:posOffset>3174</wp:posOffset>
                      </wp:positionV>
                      <wp:extent cx="251460" cy="0"/>
                      <wp:effectExtent l="0" t="0" r="0" b="0"/>
                      <wp:wrapSquare wrapText="bothSides"/>
                      <wp:docPr id="818601926" name="Connettore 2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910A6EC" id="Connettore 2 14" o:spid="_x0000_s1026" type="#_x0000_t32" style="position:absolute;margin-left:0;margin-top:.25pt;width:19.8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" strokeweight=".18008mm">
                      <o:lock v:ext="edit" shapetype="f"/>
                      <w10:wrap type="square"/>
                    </v:shape>
                  </w:pict>
                </mc:Fallback>
              </mc:AlternateContent>
            </w:r>
          </w:p>
        </w:tc>
      </w:tr>
      <w:tr w:rsidR="00B965E1" w14:paraId="2B483742" w14:textId="77777777" w:rsidTr="00B965E1">
        <w:trPr>
          <w:trHeight w:val="622"/>
          <w:jc w:val="center"/>
        </w:trPr>
        <w:tc>
          <w:tcPr>
            <w:tcW w:w="38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2C4892" w14:textId="77777777" w:rsidR="007C4A0C" w:rsidRDefault="007C4A0C" w:rsidP="00BD2C81">
            <w:pPr>
              <w:pStyle w:val="TableParagraph"/>
              <w:spacing w:before="108" w:line="242" w:lineRule="auto"/>
              <w:ind w:left="801" w:hanging="507"/>
              <w:rPr>
                <w:b/>
                <w:w w:val="95"/>
                <w:sz w:val="20"/>
              </w:rPr>
            </w:pPr>
          </w:p>
          <w:p w14:paraId="02E8AC2F" w14:textId="77777777" w:rsidR="007C4A0C" w:rsidRDefault="007C4A0C" w:rsidP="00BD2C81">
            <w:pPr>
              <w:pStyle w:val="TableParagraph"/>
              <w:spacing w:before="108" w:line="242" w:lineRule="auto"/>
              <w:ind w:left="801" w:hanging="507"/>
              <w:rPr>
                <w:b/>
                <w:w w:val="95"/>
                <w:sz w:val="20"/>
              </w:rPr>
            </w:pPr>
          </w:p>
          <w:p w14:paraId="332241D2" w14:textId="77777777" w:rsidR="00B965E1" w:rsidRDefault="00B965E1" w:rsidP="00BD2C81">
            <w:pPr>
              <w:pStyle w:val="TableParagraph"/>
              <w:spacing w:before="108" w:line="242" w:lineRule="auto"/>
              <w:ind w:left="801" w:hanging="507"/>
              <w:rPr>
                <w:b/>
                <w:w w:val="95"/>
                <w:sz w:val="20"/>
              </w:rPr>
            </w:pPr>
          </w:p>
          <w:p w14:paraId="4443D85A" w14:textId="77777777" w:rsidR="007C4A0C" w:rsidRDefault="007C4A0C" w:rsidP="00BD2C81">
            <w:pPr>
              <w:pStyle w:val="TableParagraph"/>
              <w:spacing w:before="108" w:line="242" w:lineRule="auto"/>
              <w:ind w:left="21" w:hanging="21"/>
              <w:jc w:val="center"/>
            </w:pPr>
            <w:r>
              <w:rPr>
                <w:b/>
                <w:w w:val="95"/>
                <w:sz w:val="20"/>
              </w:rPr>
              <w:t xml:space="preserve">Coesione e coerenza </w:t>
            </w:r>
            <w:r>
              <w:rPr>
                <w:b/>
                <w:sz w:val="20"/>
              </w:rPr>
              <w:t>testuale</w:t>
            </w:r>
          </w:p>
        </w:tc>
        <w:tc>
          <w:tcPr>
            <w:tcW w:w="535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CFD4FA" w14:textId="77777777" w:rsidR="007C4A0C" w:rsidRDefault="007C4A0C">
            <w:pPr>
              <w:pStyle w:val="TableParagraph"/>
              <w:numPr>
                <w:ilvl w:val="0"/>
                <w:numId w:val="7"/>
              </w:numPr>
              <w:tabs>
                <w:tab w:val="left" w:pos="-414"/>
              </w:tabs>
              <w:suppressAutoHyphens/>
              <w:spacing w:line="240" w:lineRule="exact"/>
              <w:ind w:left="284"/>
              <w:textAlignment w:val="baseline"/>
            </w:pPr>
            <w:r>
              <w:rPr>
                <w:sz w:val="20"/>
                <w:szCs w:val="20"/>
              </w:rPr>
              <w:t>Piano</w:t>
            </w:r>
            <w:r>
              <w:rPr>
                <w:spacing w:val="-13"/>
                <w:sz w:val="20"/>
                <w:szCs w:val="20"/>
              </w:rPr>
              <w:t xml:space="preserve"> </w:t>
            </w:r>
            <w:r>
              <w:rPr>
                <w:sz w:val="20"/>
                <w:szCs w:val="20"/>
              </w:rPr>
              <w:t>espositivo</w:t>
            </w:r>
            <w:r>
              <w:rPr>
                <w:spacing w:val="-13"/>
                <w:sz w:val="20"/>
                <w:szCs w:val="20"/>
              </w:rPr>
              <w:t xml:space="preserve"> </w:t>
            </w:r>
            <w:r>
              <w:rPr>
                <w:sz w:val="20"/>
                <w:szCs w:val="20"/>
              </w:rPr>
              <w:t>del tutto incoerente e nessi logici inadeguati</w:t>
            </w:r>
          </w:p>
          <w:p w14:paraId="352A6452" w14:textId="77777777" w:rsidR="007C4A0C" w:rsidRDefault="007C4A0C">
            <w:pPr>
              <w:pStyle w:val="TableParagraph"/>
              <w:numPr>
                <w:ilvl w:val="0"/>
                <w:numId w:val="7"/>
              </w:numPr>
              <w:tabs>
                <w:tab w:val="left" w:pos="-414"/>
              </w:tabs>
              <w:suppressAutoHyphens/>
              <w:spacing w:line="240" w:lineRule="exact"/>
              <w:ind w:left="284"/>
              <w:textAlignment w:val="baseline"/>
            </w:pPr>
            <w:r>
              <w:rPr>
                <w:sz w:val="20"/>
              </w:rPr>
              <w:t>Piano</w:t>
            </w:r>
            <w:r>
              <w:rPr>
                <w:spacing w:val="-13"/>
                <w:sz w:val="20"/>
              </w:rPr>
              <w:t xml:space="preserve"> </w:t>
            </w:r>
            <w:r>
              <w:rPr>
                <w:sz w:val="20"/>
              </w:rPr>
              <w:t>espositivo</w:t>
            </w:r>
            <w:r>
              <w:rPr>
                <w:spacing w:val="-13"/>
                <w:sz w:val="20"/>
              </w:rPr>
              <w:t xml:space="preserve"> </w:t>
            </w:r>
            <w:r>
              <w:rPr>
                <w:sz w:val="20"/>
              </w:rPr>
              <w:t>non del tutto coerente,</w:t>
            </w:r>
            <w:r>
              <w:rPr>
                <w:spacing w:val="-12"/>
                <w:sz w:val="20"/>
              </w:rPr>
              <w:t xml:space="preserve"> </w:t>
            </w:r>
            <w:r>
              <w:rPr>
                <w:sz w:val="20"/>
              </w:rPr>
              <w:t>nessi logici</w:t>
            </w:r>
            <w:r>
              <w:rPr>
                <w:spacing w:val="-14"/>
                <w:sz w:val="20"/>
              </w:rPr>
              <w:t xml:space="preserve"> </w:t>
            </w:r>
            <w:r>
              <w:rPr>
                <w:sz w:val="20"/>
              </w:rPr>
              <w:t>non sempre adeguati</w:t>
            </w:r>
          </w:p>
          <w:p w14:paraId="36576E0A" w14:textId="77777777" w:rsidR="007C4A0C" w:rsidRDefault="007C4A0C">
            <w:pPr>
              <w:pStyle w:val="TableParagraph"/>
              <w:numPr>
                <w:ilvl w:val="0"/>
                <w:numId w:val="7"/>
              </w:numPr>
              <w:tabs>
                <w:tab w:val="left" w:pos="-414"/>
              </w:tabs>
              <w:suppressAutoHyphens/>
              <w:spacing w:line="240" w:lineRule="exact"/>
              <w:ind w:left="284"/>
              <w:textAlignment w:val="baseline"/>
            </w:pPr>
            <w:r>
              <w:rPr>
                <w:sz w:val="20"/>
              </w:rPr>
              <w:t>Piano</w:t>
            </w:r>
            <w:r>
              <w:rPr>
                <w:spacing w:val="-24"/>
                <w:sz w:val="20"/>
              </w:rPr>
              <w:t xml:space="preserve"> </w:t>
            </w:r>
            <w:r>
              <w:rPr>
                <w:sz w:val="20"/>
              </w:rPr>
              <w:t>espositivo</w:t>
            </w:r>
            <w:r>
              <w:rPr>
                <w:spacing w:val="-24"/>
                <w:sz w:val="20"/>
              </w:rPr>
              <w:t xml:space="preserve"> </w:t>
            </w:r>
            <w:r>
              <w:rPr>
                <w:sz w:val="20"/>
              </w:rPr>
              <w:t>coerente,</w:t>
            </w:r>
            <w:r>
              <w:rPr>
                <w:spacing w:val="-25"/>
                <w:sz w:val="20"/>
              </w:rPr>
              <w:t xml:space="preserve"> </w:t>
            </w:r>
            <w:r>
              <w:rPr>
                <w:sz w:val="20"/>
              </w:rPr>
              <w:t>imprecisioni</w:t>
            </w:r>
            <w:r>
              <w:rPr>
                <w:spacing w:val="-24"/>
                <w:sz w:val="20"/>
              </w:rPr>
              <w:t xml:space="preserve"> </w:t>
            </w:r>
            <w:r>
              <w:rPr>
                <w:sz w:val="20"/>
              </w:rPr>
              <w:t>nell’utilizzo</w:t>
            </w:r>
            <w:r>
              <w:rPr>
                <w:spacing w:val="-23"/>
                <w:sz w:val="20"/>
              </w:rPr>
              <w:t xml:space="preserve"> </w:t>
            </w:r>
            <w:r>
              <w:rPr>
                <w:sz w:val="20"/>
              </w:rPr>
              <w:t>dei</w:t>
            </w:r>
            <w:r>
              <w:rPr>
                <w:spacing w:val="-24"/>
                <w:sz w:val="20"/>
              </w:rPr>
              <w:t xml:space="preserve"> </w:t>
            </w:r>
            <w:r>
              <w:rPr>
                <w:sz w:val="20"/>
              </w:rPr>
              <w:t>connettivi</w:t>
            </w:r>
            <w:r>
              <w:rPr>
                <w:spacing w:val="-25"/>
                <w:sz w:val="20"/>
              </w:rPr>
              <w:t xml:space="preserve"> </w:t>
            </w:r>
            <w:r>
              <w:rPr>
                <w:sz w:val="20"/>
              </w:rPr>
              <w:t>testuali</w:t>
            </w:r>
          </w:p>
          <w:p w14:paraId="53253DB7" w14:textId="77777777" w:rsidR="007C4A0C" w:rsidRDefault="007C4A0C">
            <w:pPr>
              <w:pStyle w:val="TableParagraph"/>
              <w:numPr>
                <w:ilvl w:val="0"/>
                <w:numId w:val="7"/>
              </w:numPr>
              <w:tabs>
                <w:tab w:val="left" w:pos="-414"/>
              </w:tabs>
              <w:suppressAutoHyphens/>
              <w:spacing w:line="240" w:lineRule="exact"/>
              <w:ind w:left="284"/>
              <w:textAlignment w:val="baseline"/>
            </w:pPr>
            <w:r>
              <w:rPr>
                <w:b/>
                <w:sz w:val="20"/>
              </w:rPr>
              <w:t>Piano</w:t>
            </w:r>
            <w:r>
              <w:rPr>
                <w:b/>
                <w:spacing w:val="-8"/>
                <w:sz w:val="20"/>
              </w:rPr>
              <w:t xml:space="preserve"> </w:t>
            </w:r>
            <w:r>
              <w:rPr>
                <w:b/>
                <w:sz w:val="20"/>
              </w:rPr>
              <w:t>espositivo</w:t>
            </w:r>
            <w:r>
              <w:rPr>
                <w:b/>
                <w:spacing w:val="-9"/>
                <w:sz w:val="20"/>
              </w:rPr>
              <w:t xml:space="preserve"> </w:t>
            </w:r>
            <w:r>
              <w:rPr>
                <w:b/>
                <w:sz w:val="20"/>
              </w:rPr>
              <w:t>coerente</w:t>
            </w:r>
            <w:r>
              <w:rPr>
                <w:b/>
                <w:spacing w:val="-11"/>
                <w:sz w:val="20"/>
              </w:rPr>
              <w:t xml:space="preserve"> </w:t>
            </w:r>
            <w:r>
              <w:rPr>
                <w:b/>
                <w:sz w:val="20"/>
              </w:rPr>
              <w:t>e</w:t>
            </w:r>
            <w:r>
              <w:rPr>
                <w:b/>
                <w:spacing w:val="-10"/>
                <w:sz w:val="20"/>
              </w:rPr>
              <w:t xml:space="preserve"> </w:t>
            </w:r>
            <w:r>
              <w:rPr>
                <w:b/>
                <w:sz w:val="20"/>
              </w:rPr>
              <w:t>coeso</w:t>
            </w:r>
            <w:r>
              <w:rPr>
                <w:b/>
                <w:spacing w:val="-9"/>
                <w:sz w:val="20"/>
              </w:rPr>
              <w:t xml:space="preserve"> </w:t>
            </w:r>
            <w:r>
              <w:rPr>
                <w:b/>
                <w:sz w:val="20"/>
              </w:rPr>
              <w:t>con</w:t>
            </w:r>
            <w:r>
              <w:rPr>
                <w:b/>
                <w:spacing w:val="-9"/>
                <w:sz w:val="20"/>
              </w:rPr>
              <w:t xml:space="preserve"> </w:t>
            </w:r>
            <w:r>
              <w:rPr>
                <w:b/>
                <w:sz w:val="20"/>
              </w:rPr>
              <w:t>utilizzo</w:t>
            </w:r>
            <w:r>
              <w:rPr>
                <w:b/>
                <w:spacing w:val="-9"/>
                <w:sz w:val="20"/>
              </w:rPr>
              <w:t xml:space="preserve"> </w:t>
            </w:r>
            <w:r>
              <w:rPr>
                <w:b/>
                <w:sz w:val="20"/>
              </w:rPr>
              <w:t>appropriato</w:t>
            </w:r>
            <w:r>
              <w:rPr>
                <w:b/>
                <w:spacing w:val="-8"/>
                <w:sz w:val="20"/>
              </w:rPr>
              <w:t xml:space="preserve"> </w:t>
            </w:r>
            <w:r>
              <w:rPr>
                <w:b/>
                <w:sz w:val="20"/>
              </w:rPr>
              <w:lastRenderedPageBreak/>
              <w:t>dei</w:t>
            </w:r>
            <w:r>
              <w:rPr>
                <w:b/>
                <w:spacing w:val="-9"/>
                <w:sz w:val="20"/>
              </w:rPr>
              <w:t xml:space="preserve"> </w:t>
            </w:r>
            <w:r>
              <w:rPr>
                <w:b/>
                <w:sz w:val="20"/>
              </w:rPr>
              <w:t>connettivi</w:t>
            </w:r>
          </w:p>
          <w:p w14:paraId="56BD6547" w14:textId="77777777" w:rsidR="007C4A0C" w:rsidRDefault="007C4A0C">
            <w:pPr>
              <w:pStyle w:val="TableParagraph"/>
              <w:numPr>
                <w:ilvl w:val="0"/>
                <w:numId w:val="7"/>
              </w:numPr>
              <w:tabs>
                <w:tab w:val="left" w:pos="-414"/>
              </w:tabs>
              <w:suppressAutoHyphens/>
              <w:spacing w:line="240" w:lineRule="exact"/>
              <w:ind w:left="284"/>
              <w:textAlignment w:val="baseline"/>
            </w:pPr>
            <w:r>
              <w:rPr>
                <w:sz w:val="20"/>
              </w:rPr>
              <w:t>Piano</w:t>
            </w:r>
            <w:r>
              <w:rPr>
                <w:spacing w:val="-18"/>
                <w:sz w:val="20"/>
              </w:rPr>
              <w:t xml:space="preserve"> </w:t>
            </w:r>
            <w:r>
              <w:rPr>
                <w:sz w:val="20"/>
              </w:rPr>
              <w:t>espositivo</w:t>
            </w:r>
            <w:r>
              <w:rPr>
                <w:spacing w:val="-19"/>
                <w:sz w:val="20"/>
              </w:rPr>
              <w:t xml:space="preserve"> </w:t>
            </w:r>
            <w:r>
              <w:rPr>
                <w:sz w:val="20"/>
              </w:rPr>
              <w:t>articolato,</w:t>
            </w:r>
            <w:r>
              <w:rPr>
                <w:spacing w:val="-19"/>
                <w:sz w:val="20"/>
              </w:rPr>
              <w:t xml:space="preserve"> </w:t>
            </w:r>
            <w:r>
              <w:rPr>
                <w:sz w:val="20"/>
              </w:rPr>
              <w:t>utilizzo</w:t>
            </w:r>
            <w:r>
              <w:rPr>
                <w:spacing w:val="-18"/>
                <w:sz w:val="20"/>
              </w:rPr>
              <w:t xml:space="preserve"> </w:t>
            </w:r>
            <w:r>
              <w:rPr>
                <w:sz w:val="20"/>
              </w:rPr>
              <w:t>efficace</w:t>
            </w:r>
            <w:r>
              <w:rPr>
                <w:spacing w:val="-17"/>
                <w:sz w:val="20"/>
              </w:rPr>
              <w:t xml:space="preserve"> </w:t>
            </w:r>
            <w:r>
              <w:rPr>
                <w:sz w:val="20"/>
              </w:rPr>
              <w:t>dei</w:t>
            </w:r>
            <w:r>
              <w:rPr>
                <w:spacing w:val="-21"/>
                <w:sz w:val="20"/>
              </w:rPr>
              <w:t xml:space="preserve"> </w:t>
            </w:r>
            <w:r>
              <w:rPr>
                <w:sz w:val="20"/>
              </w:rPr>
              <w:t>connettivi</w:t>
            </w:r>
          </w:p>
          <w:p w14:paraId="3AE33FCB" w14:textId="77777777" w:rsidR="007C4A0C" w:rsidRDefault="007C4A0C">
            <w:pPr>
              <w:pStyle w:val="TableParagraph"/>
              <w:numPr>
                <w:ilvl w:val="0"/>
                <w:numId w:val="7"/>
              </w:numPr>
              <w:tabs>
                <w:tab w:val="left" w:pos="-414"/>
              </w:tabs>
              <w:suppressAutoHyphens/>
              <w:textAlignment w:val="baseline"/>
            </w:pPr>
            <w:r>
              <w:rPr>
                <w:sz w:val="20"/>
              </w:rPr>
              <w:t>Piano</w:t>
            </w:r>
            <w:r>
              <w:rPr>
                <w:spacing w:val="-18"/>
                <w:sz w:val="20"/>
              </w:rPr>
              <w:t xml:space="preserve"> </w:t>
            </w:r>
            <w:r>
              <w:rPr>
                <w:sz w:val="20"/>
              </w:rPr>
              <w:t>espositivo</w:t>
            </w:r>
            <w:r>
              <w:rPr>
                <w:spacing w:val="-19"/>
                <w:sz w:val="20"/>
              </w:rPr>
              <w:t xml:space="preserve"> </w:t>
            </w:r>
            <w:r>
              <w:rPr>
                <w:sz w:val="20"/>
              </w:rPr>
              <w:t>ben</w:t>
            </w:r>
            <w:r>
              <w:rPr>
                <w:spacing w:val="-20"/>
                <w:sz w:val="20"/>
              </w:rPr>
              <w:t xml:space="preserve"> </w:t>
            </w:r>
            <w:r>
              <w:rPr>
                <w:sz w:val="20"/>
              </w:rPr>
              <w:t>articolato,</w:t>
            </w:r>
            <w:r>
              <w:rPr>
                <w:spacing w:val="-19"/>
                <w:sz w:val="20"/>
              </w:rPr>
              <w:t xml:space="preserve"> </w:t>
            </w:r>
            <w:r>
              <w:rPr>
                <w:sz w:val="20"/>
              </w:rPr>
              <w:t>utilizzo</w:t>
            </w:r>
            <w:r>
              <w:rPr>
                <w:spacing w:val="-18"/>
                <w:sz w:val="20"/>
              </w:rPr>
              <w:t xml:space="preserve"> </w:t>
            </w:r>
            <w:r>
              <w:rPr>
                <w:sz w:val="20"/>
              </w:rPr>
              <w:t>efficace</w:t>
            </w:r>
            <w:r>
              <w:rPr>
                <w:spacing w:val="-17"/>
                <w:sz w:val="20"/>
              </w:rPr>
              <w:t xml:space="preserve"> </w:t>
            </w:r>
            <w:r>
              <w:rPr>
                <w:sz w:val="20"/>
              </w:rPr>
              <w:t>e</w:t>
            </w:r>
            <w:r>
              <w:rPr>
                <w:spacing w:val="-20"/>
                <w:sz w:val="20"/>
              </w:rPr>
              <w:t xml:space="preserve"> </w:t>
            </w:r>
            <w:r>
              <w:rPr>
                <w:sz w:val="20"/>
              </w:rPr>
              <w:t>vario</w:t>
            </w:r>
            <w:r>
              <w:rPr>
                <w:spacing w:val="-19"/>
                <w:sz w:val="20"/>
              </w:rPr>
              <w:t xml:space="preserve"> </w:t>
            </w:r>
            <w:r>
              <w:rPr>
                <w:sz w:val="20"/>
              </w:rPr>
              <w:t>dei</w:t>
            </w:r>
            <w:r>
              <w:rPr>
                <w:spacing w:val="-21"/>
                <w:sz w:val="20"/>
              </w:rPr>
              <w:t xml:space="preserve"> </w:t>
            </w:r>
            <w:r>
              <w:rPr>
                <w:sz w:val="20"/>
              </w:rPr>
              <w:t>connettivi</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1310E9" w14:textId="77777777" w:rsidR="007C4A0C" w:rsidRDefault="007C4A0C" w:rsidP="00BD2C81">
            <w:pPr>
              <w:pStyle w:val="TableParagraph"/>
              <w:spacing w:line="240" w:lineRule="exact"/>
              <w:jc w:val="center"/>
              <w:rPr>
                <w:sz w:val="20"/>
                <w:szCs w:val="20"/>
              </w:rPr>
            </w:pPr>
            <w:r w:rsidRPr="35EA724C">
              <w:rPr>
                <w:sz w:val="20"/>
                <w:szCs w:val="20"/>
              </w:rPr>
              <w:lastRenderedPageBreak/>
              <w:t>1-3</w:t>
            </w:r>
          </w:p>
          <w:p w14:paraId="657C7D07" w14:textId="77777777" w:rsidR="007C4A0C" w:rsidRDefault="007C4A0C" w:rsidP="00BD2C81">
            <w:pPr>
              <w:pStyle w:val="TableParagraph"/>
              <w:spacing w:line="240" w:lineRule="exact"/>
              <w:ind w:left="175" w:right="175"/>
              <w:jc w:val="center"/>
              <w:rPr>
                <w:sz w:val="20"/>
              </w:rPr>
            </w:pPr>
            <w:r>
              <w:rPr>
                <w:sz w:val="20"/>
              </w:rPr>
              <w:t>4-5</w:t>
            </w:r>
          </w:p>
          <w:p w14:paraId="73D57332" w14:textId="77777777" w:rsidR="007C4A0C" w:rsidRDefault="007C4A0C" w:rsidP="00BD2C81">
            <w:pPr>
              <w:pStyle w:val="TableParagraph"/>
              <w:spacing w:line="240" w:lineRule="exact"/>
              <w:ind w:left="175" w:right="175"/>
              <w:jc w:val="center"/>
              <w:rPr>
                <w:sz w:val="20"/>
                <w:szCs w:val="20"/>
              </w:rPr>
            </w:pPr>
          </w:p>
          <w:p w14:paraId="5EB13674" w14:textId="77777777" w:rsidR="007C4A0C" w:rsidRDefault="007C4A0C" w:rsidP="00BD2C81">
            <w:pPr>
              <w:pStyle w:val="TableParagraph"/>
              <w:spacing w:line="240" w:lineRule="exact"/>
              <w:ind w:left="175" w:right="175"/>
              <w:jc w:val="center"/>
              <w:rPr>
                <w:sz w:val="20"/>
                <w:szCs w:val="20"/>
              </w:rPr>
            </w:pPr>
            <w:r>
              <w:rPr>
                <w:sz w:val="20"/>
                <w:szCs w:val="20"/>
              </w:rPr>
              <w:t>6-8</w:t>
            </w:r>
          </w:p>
          <w:p w14:paraId="4F82F28E" w14:textId="77777777" w:rsidR="007C4A0C" w:rsidRDefault="007C4A0C" w:rsidP="00BD2C81">
            <w:pPr>
              <w:pStyle w:val="TableParagraph"/>
              <w:spacing w:line="240" w:lineRule="exact"/>
              <w:jc w:val="center"/>
              <w:rPr>
                <w:b/>
                <w:bCs/>
                <w:sz w:val="20"/>
                <w:szCs w:val="20"/>
              </w:rPr>
            </w:pPr>
          </w:p>
          <w:p w14:paraId="6DA0196F" w14:textId="77777777" w:rsidR="007C4A0C" w:rsidRDefault="007C4A0C" w:rsidP="00BD2C81">
            <w:pPr>
              <w:pStyle w:val="TableParagraph"/>
              <w:spacing w:line="240" w:lineRule="exact"/>
              <w:jc w:val="center"/>
              <w:rPr>
                <w:b/>
                <w:bCs/>
                <w:sz w:val="20"/>
                <w:szCs w:val="20"/>
              </w:rPr>
            </w:pPr>
            <w:r>
              <w:rPr>
                <w:b/>
                <w:bCs/>
                <w:sz w:val="20"/>
                <w:szCs w:val="20"/>
              </w:rPr>
              <w:t>9-11</w:t>
            </w:r>
          </w:p>
          <w:p w14:paraId="31FCAE16" w14:textId="77777777" w:rsidR="007C4A0C" w:rsidRDefault="007C4A0C" w:rsidP="00BD2C81">
            <w:pPr>
              <w:pStyle w:val="TableParagraph"/>
              <w:spacing w:line="240" w:lineRule="exact"/>
              <w:jc w:val="center"/>
              <w:rPr>
                <w:b/>
                <w:bCs/>
                <w:sz w:val="20"/>
                <w:szCs w:val="20"/>
              </w:rPr>
            </w:pPr>
          </w:p>
          <w:p w14:paraId="45AF5816" w14:textId="77777777" w:rsidR="007C4A0C" w:rsidRDefault="007C4A0C" w:rsidP="00BD2C81">
            <w:pPr>
              <w:pStyle w:val="TableParagraph"/>
              <w:spacing w:line="240" w:lineRule="exact"/>
              <w:jc w:val="center"/>
              <w:rPr>
                <w:sz w:val="20"/>
              </w:rPr>
            </w:pPr>
            <w:r>
              <w:rPr>
                <w:sz w:val="20"/>
              </w:rPr>
              <w:t>12-14</w:t>
            </w:r>
          </w:p>
          <w:p w14:paraId="72D31284" w14:textId="77777777" w:rsidR="007C4A0C" w:rsidRDefault="007C4A0C" w:rsidP="00BD2C81">
            <w:pPr>
              <w:pStyle w:val="TableParagraph"/>
              <w:rPr>
                <w:sz w:val="20"/>
              </w:rPr>
            </w:pPr>
            <w:r>
              <w:rPr>
                <w:sz w:val="20"/>
              </w:rPr>
              <w:t xml:space="preserve">  15-16</w:t>
            </w:r>
          </w:p>
        </w:tc>
        <w:tc>
          <w:tcPr>
            <w:tcW w:w="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7A3995" w14:textId="77777777" w:rsidR="007C4A0C" w:rsidRDefault="007C4A0C" w:rsidP="00BD2C81">
            <w:pPr>
              <w:pStyle w:val="TableParagraph"/>
              <w:rPr>
                <w:b/>
                <w:sz w:val="20"/>
              </w:rPr>
            </w:pPr>
          </w:p>
          <w:p w14:paraId="39FFC4B3" w14:textId="77777777" w:rsidR="007C4A0C" w:rsidRDefault="007C4A0C" w:rsidP="00BD2C81">
            <w:pPr>
              <w:pStyle w:val="TableParagraph"/>
              <w:rPr>
                <w:b/>
                <w:sz w:val="20"/>
              </w:rPr>
            </w:pPr>
          </w:p>
          <w:p w14:paraId="2429CA04" w14:textId="77777777" w:rsidR="007C4A0C" w:rsidRPr="00B965E1" w:rsidRDefault="00B965E1" w:rsidP="00BD2C81">
            <w:pPr>
              <w:pStyle w:val="TableParagraph"/>
              <w:spacing w:before="6" w:after="1"/>
              <w:rPr>
                <w:bCs/>
                <w:sz w:val="29"/>
              </w:rPr>
            </w:pPr>
            <w:r>
              <w:rPr>
                <w:b/>
                <w:sz w:val="29"/>
              </w:rPr>
              <w:t xml:space="preserve">  </w:t>
            </w:r>
            <w:r w:rsidRPr="00B965E1">
              <w:rPr>
                <w:bCs/>
                <w:sz w:val="29"/>
              </w:rPr>
              <w:t>____</w:t>
            </w:r>
          </w:p>
          <w:p w14:paraId="7237BDC3" w14:textId="77777777" w:rsidR="00B965E1" w:rsidRDefault="00B965E1" w:rsidP="00BD2C81">
            <w:pPr>
              <w:pStyle w:val="TableParagraph"/>
              <w:spacing w:before="6" w:after="1"/>
              <w:rPr>
                <w:b/>
                <w:sz w:val="29"/>
              </w:rPr>
            </w:pPr>
          </w:p>
          <w:p w14:paraId="5F77D886" w14:textId="77777777" w:rsidR="007C4A0C" w:rsidRDefault="007C4A0C" w:rsidP="00BD2C81">
            <w:pPr>
              <w:pStyle w:val="TableParagraph"/>
              <w:spacing w:line="20" w:lineRule="exact"/>
              <w:ind w:left="206"/>
              <w:rPr>
                <w:sz w:val="2"/>
              </w:rPr>
            </w:pPr>
          </w:p>
          <w:p w14:paraId="13BA8218" w14:textId="77777777" w:rsidR="007C4A0C" w:rsidRDefault="007C4A0C" w:rsidP="00BD2C81">
            <w:pPr>
              <w:pStyle w:val="TableParagraph"/>
              <w:spacing w:line="20" w:lineRule="exact"/>
              <w:ind w:left="206"/>
              <w:rPr>
                <w:sz w:val="2"/>
              </w:rPr>
            </w:pPr>
          </w:p>
          <w:p w14:paraId="751D9E65" w14:textId="77777777" w:rsidR="007C4A0C" w:rsidRDefault="007C4A0C" w:rsidP="00BD2C81">
            <w:pPr>
              <w:pStyle w:val="TableParagraph"/>
              <w:spacing w:line="20" w:lineRule="exact"/>
              <w:ind w:left="206"/>
              <w:rPr>
                <w:sz w:val="2"/>
              </w:rPr>
            </w:pPr>
          </w:p>
          <w:p w14:paraId="0C527411" w14:textId="77777777" w:rsidR="007C4A0C" w:rsidRDefault="007C4A0C" w:rsidP="00BD2C81">
            <w:pPr>
              <w:pStyle w:val="TableParagraph"/>
              <w:spacing w:line="20" w:lineRule="exact"/>
              <w:ind w:left="206"/>
              <w:rPr>
                <w:sz w:val="2"/>
              </w:rPr>
            </w:pPr>
          </w:p>
          <w:p w14:paraId="523B6EE4" w14:textId="77777777" w:rsidR="007C4A0C" w:rsidRDefault="007C4A0C" w:rsidP="00BD2C81">
            <w:pPr>
              <w:pStyle w:val="TableParagraph"/>
              <w:spacing w:line="20" w:lineRule="exact"/>
              <w:ind w:left="206"/>
              <w:rPr>
                <w:sz w:val="2"/>
              </w:rPr>
            </w:pPr>
          </w:p>
          <w:p w14:paraId="4D19FBF1" w14:textId="77777777" w:rsidR="007C4A0C" w:rsidRDefault="007C4A0C" w:rsidP="00BD2C81">
            <w:pPr>
              <w:pStyle w:val="TableParagraph"/>
              <w:spacing w:line="20" w:lineRule="exact"/>
              <w:ind w:left="206"/>
              <w:rPr>
                <w:sz w:val="2"/>
              </w:rPr>
            </w:pPr>
          </w:p>
          <w:p w14:paraId="78E32197" w14:textId="77777777" w:rsidR="007C4A0C" w:rsidRDefault="007C4A0C" w:rsidP="00BD2C81">
            <w:pPr>
              <w:pStyle w:val="TableParagraph"/>
              <w:spacing w:line="20" w:lineRule="exact"/>
              <w:ind w:left="206"/>
              <w:rPr>
                <w:sz w:val="2"/>
              </w:rPr>
            </w:pPr>
          </w:p>
          <w:p w14:paraId="3C8CA447" w14:textId="77777777" w:rsidR="007C4A0C" w:rsidRDefault="007C4A0C" w:rsidP="00BD2C81">
            <w:pPr>
              <w:pStyle w:val="TableParagraph"/>
              <w:spacing w:line="20" w:lineRule="exact"/>
              <w:ind w:left="206"/>
              <w:rPr>
                <w:sz w:val="2"/>
              </w:rPr>
            </w:pPr>
          </w:p>
          <w:p w14:paraId="7A870C89" w14:textId="77777777" w:rsidR="007C4A0C" w:rsidRDefault="007C4A0C" w:rsidP="00BD2C81">
            <w:pPr>
              <w:pStyle w:val="TableParagraph"/>
              <w:spacing w:line="20" w:lineRule="exact"/>
              <w:ind w:left="206"/>
              <w:rPr>
                <w:sz w:val="2"/>
              </w:rPr>
            </w:pPr>
          </w:p>
          <w:p w14:paraId="29F8CE52" w14:textId="77777777" w:rsidR="007C4A0C" w:rsidRDefault="007C4A0C" w:rsidP="00BD2C81">
            <w:pPr>
              <w:pStyle w:val="TableParagraph"/>
              <w:spacing w:line="20" w:lineRule="exact"/>
              <w:ind w:left="206"/>
              <w:rPr>
                <w:sz w:val="2"/>
              </w:rPr>
            </w:pPr>
          </w:p>
          <w:p w14:paraId="490FDEA7" w14:textId="77777777" w:rsidR="007C4A0C" w:rsidRDefault="007C4A0C" w:rsidP="00BD2C81">
            <w:pPr>
              <w:pStyle w:val="TableParagraph"/>
              <w:spacing w:line="20" w:lineRule="exact"/>
              <w:ind w:left="206"/>
              <w:rPr>
                <w:sz w:val="2"/>
              </w:rPr>
            </w:pPr>
          </w:p>
          <w:p w14:paraId="00DD95B9" w14:textId="77777777" w:rsidR="007C4A0C" w:rsidRDefault="007C4A0C" w:rsidP="00BD2C81">
            <w:pPr>
              <w:pStyle w:val="TableParagraph"/>
              <w:spacing w:line="20" w:lineRule="exact"/>
              <w:ind w:left="206"/>
              <w:rPr>
                <w:sz w:val="2"/>
              </w:rPr>
            </w:pPr>
          </w:p>
          <w:p w14:paraId="4FC580A5" w14:textId="77777777" w:rsidR="007C4A0C" w:rsidRDefault="007C4A0C" w:rsidP="00BD2C81">
            <w:pPr>
              <w:pStyle w:val="TableParagraph"/>
              <w:spacing w:line="20" w:lineRule="exact"/>
              <w:ind w:left="206"/>
              <w:rPr>
                <w:sz w:val="2"/>
              </w:rPr>
            </w:pPr>
          </w:p>
          <w:p w14:paraId="66E51ABF" w14:textId="77777777" w:rsidR="007C4A0C" w:rsidRDefault="007C4A0C" w:rsidP="00BD2C81">
            <w:pPr>
              <w:pStyle w:val="TableParagraph"/>
              <w:spacing w:line="20" w:lineRule="exact"/>
              <w:ind w:left="206"/>
              <w:rPr>
                <w:sz w:val="2"/>
              </w:rPr>
            </w:pPr>
          </w:p>
          <w:p w14:paraId="7E4010C3" w14:textId="77777777" w:rsidR="007C4A0C" w:rsidRDefault="007C4A0C" w:rsidP="00BD2C81">
            <w:pPr>
              <w:pStyle w:val="TableParagraph"/>
              <w:spacing w:line="20" w:lineRule="exact"/>
              <w:ind w:left="206"/>
              <w:rPr>
                <w:sz w:val="2"/>
              </w:rPr>
            </w:pPr>
          </w:p>
          <w:p w14:paraId="7AD000F2" w14:textId="77777777" w:rsidR="007C4A0C" w:rsidRDefault="007C4A0C" w:rsidP="00BD2C81">
            <w:pPr>
              <w:pStyle w:val="TableParagraph"/>
              <w:spacing w:line="20" w:lineRule="exact"/>
              <w:ind w:left="206"/>
              <w:rPr>
                <w:sz w:val="2"/>
              </w:rPr>
            </w:pPr>
          </w:p>
          <w:p w14:paraId="18C14AB6" w14:textId="77777777" w:rsidR="007C4A0C" w:rsidRDefault="007C4A0C" w:rsidP="00BD2C81">
            <w:pPr>
              <w:pStyle w:val="TableParagraph"/>
              <w:spacing w:line="20" w:lineRule="exact"/>
              <w:ind w:left="206"/>
              <w:rPr>
                <w:sz w:val="2"/>
              </w:rPr>
            </w:pPr>
          </w:p>
          <w:p w14:paraId="4A5BF944" w14:textId="77777777" w:rsidR="007C4A0C" w:rsidRDefault="007C4A0C" w:rsidP="00BD2C81">
            <w:pPr>
              <w:pStyle w:val="TableParagraph"/>
              <w:spacing w:line="20" w:lineRule="exact"/>
              <w:ind w:left="206"/>
              <w:rPr>
                <w:sz w:val="2"/>
              </w:rPr>
            </w:pPr>
          </w:p>
          <w:p w14:paraId="457674AD" w14:textId="77777777" w:rsidR="007C4A0C" w:rsidRDefault="007C4A0C" w:rsidP="00BD2C81">
            <w:pPr>
              <w:pStyle w:val="TableParagraph"/>
              <w:spacing w:line="20" w:lineRule="exact"/>
              <w:ind w:left="206"/>
              <w:rPr>
                <w:sz w:val="2"/>
              </w:rPr>
            </w:pPr>
          </w:p>
          <w:p w14:paraId="6C66FBEB" w14:textId="77777777" w:rsidR="007C4A0C" w:rsidRDefault="007C4A0C" w:rsidP="00BD2C81">
            <w:pPr>
              <w:pStyle w:val="TableParagraph"/>
              <w:spacing w:line="20" w:lineRule="exact"/>
              <w:ind w:left="206"/>
              <w:rPr>
                <w:sz w:val="2"/>
              </w:rPr>
            </w:pPr>
          </w:p>
          <w:p w14:paraId="45DB55DD" w14:textId="77777777" w:rsidR="007C4A0C" w:rsidRDefault="007C4A0C" w:rsidP="00BD2C81">
            <w:pPr>
              <w:pStyle w:val="TableParagraph"/>
              <w:spacing w:line="20" w:lineRule="exact"/>
              <w:ind w:left="206"/>
            </w:pPr>
          </w:p>
          <w:p w14:paraId="0A79E3EB" w14:textId="77777777" w:rsidR="00B965E1" w:rsidRDefault="00B965E1" w:rsidP="00BD2C81">
            <w:pPr>
              <w:pStyle w:val="TableParagraph"/>
              <w:spacing w:line="20" w:lineRule="exact"/>
              <w:ind w:left="206"/>
            </w:pPr>
          </w:p>
          <w:p w14:paraId="01295FAE" w14:textId="77777777" w:rsidR="00B965E1" w:rsidRDefault="00B965E1" w:rsidP="00BD2C81">
            <w:pPr>
              <w:pStyle w:val="TableParagraph"/>
              <w:spacing w:line="20" w:lineRule="exact"/>
              <w:ind w:left="206"/>
            </w:pPr>
            <w:r>
              <w:t>__</w:t>
            </w:r>
          </w:p>
        </w:tc>
      </w:tr>
      <w:tr w:rsidR="00B965E1" w14:paraId="23DCE6CB" w14:textId="77777777" w:rsidTr="00B965E1">
        <w:trPr>
          <w:trHeight w:val="1235"/>
          <w:jc w:val="center"/>
        </w:trPr>
        <w:tc>
          <w:tcPr>
            <w:tcW w:w="38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7C966E" w14:textId="77777777" w:rsidR="007C4A0C" w:rsidRDefault="007C4A0C" w:rsidP="00BD2C81">
            <w:pPr>
              <w:pStyle w:val="TableParagraph"/>
              <w:spacing w:before="108" w:line="242" w:lineRule="auto"/>
              <w:ind w:left="162" w:right="168" w:hanging="1"/>
              <w:jc w:val="center"/>
              <w:rPr>
                <w:b/>
                <w:w w:val="95"/>
                <w:sz w:val="20"/>
              </w:rPr>
            </w:pPr>
          </w:p>
          <w:p w14:paraId="22A3A276" w14:textId="77777777" w:rsidR="007C4A0C" w:rsidRDefault="007C4A0C" w:rsidP="00BD2C81">
            <w:pPr>
              <w:pStyle w:val="TableParagraph"/>
              <w:spacing w:before="108" w:line="242" w:lineRule="auto"/>
              <w:ind w:right="168"/>
              <w:jc w:val="center"/>
            </w:pPr>
            <w:r>
              <w:rPr>
                <w:b/>
                <w:w w:val="95"/>
                <w:sz w:val="20"/>
              </w:rPr>
              <w:t>Ricchezza e</w:t>
            </w:r>
            <w:r>
              <w:rPr>
                <w:b/>
                <w:spacing w:val="-17"/>
                <w:w w:val="95"/>
                <w:sz w:val="20"/>
              </w:rPr>
              <w:t xml:space="preserve"> </w:t>
            </w:r>
            <w:r>
              <w:rPr>
                <w:b/>
                <w:w w:val="95"/>
                <w:sz w:val="20"/>
              </w:rPr>
              <w:t xml:space="preserve">padronanza </w:t>
            </w:r>
            <w:r>
              <w:rPr>
                <w:b/>
                <w:sz w:val="20"/>
              </w:rPr>
              <w:t>lessicali</w:t>
            </w:r>
          </w:p>
          <w:p w14:paraId="7A9C564D" w14:textId="77777777" w:rsidR="007C4A0C" w:rsidRDefault="007C4A0C" w:rsidP="00BD2C81"/>
          <w:p w14:paraId="5AA7D0D4" w14:textId="77777777" w:rsidR="007C4A0C" w:rsidRDefault="007C4A0C" w:rsidP="00BD2C81"/>
          <w:p w14:paraId="73033931" w14:textId="77777777" w:rsidR="007C4A0C" w:rsidRDefault="007C4A0C" w:rsidP="00BD2C81"/>
          <w:p w14:paraId="5DB60762" w14:textId="77777777" w:rsidR="007C4A0C" w:rsidRDefault="007C4A0C" w:rsidP="00BD2C81">
            <w:pPr>
              <w:jc w:val="center"/>
            </w:pPr>
          </w:p>
        </w:tc>
        <w:tc>
          <w:tcPr>
            <w:tcW w:w="535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461ABC" w14:textId="77777777" w:rsidR="007C4A0C" w:rsidRDefault="007C4A0C">
            <w:pPr>
              <w:pStyle w:val="TableParagraph"/>
              <w:numPr>
                <w:ilvl w:val="0"/>
                <w:numId w:val="8"/>
              </w:numPr>
              <w:tabs>
                <w:tab w:val="left" w:pos="-694"/>
              </w:tabs>
              <w:suppressAutoHyphens/>
              <w:spacing w:line="240" w:lineRule="exact"/>
              <w:ind w:left="374" w:hanging="283"/>
              <w:textAlignment w:val="baseline"/>
            </w:pPr>
            <w:r>
              <w:rPr>
                <w:spacing w:val="-17"/>
                <w:sz w:val="20"/>
                <w:szCs w:val="20"/>
              </w:rPr>
              <w:t>R</w:t>
            </w:r>
            <w:r>
              <w:rPr>
                <w:sz w:val="20"/>
                <w:szCs w:val="20"/>
              </w:rPr>
              <w:t>epertorio lessicale ripetitivo e incongruente</w:t>
            </w:r>
          </w:p>
          <w:p w14:paraId="3B7C79DC" w14:textId="77777777" w:rsidR="007C4A0C" w:rsidRDefault="007C4A0C">
            <w:pPr>
              <w:pStyle w:val="TableParagraph"/>
              <w:numPr>
                <w:ilvl w:val="0"/>
                <w:numId w:val="8"/>
              </w:numPr>
              <w:tabs>
                <w:tab w:val="left" w:pos="-694"/>
              </w:tabs>
              <w:suppressAutoHyphens/>
              <w:spacing w:line="240" w:lineRule="exact"/>
              <w:ind w:left="374" w:hanging="283"/>
              <w:textAlignment w:val="baseline"/>
            </w:pPr>
            <w:r>
              <w:rPr>
                <w:spacing w:val="-25"/>
                <w:sz w:val="20"/>
                <w:szCs w:val="20"/>
              </w:rPr>
              <w:t>L</w:t>
            </w:r>
            <w:r>
              <w:rPr>
                <w:sz w:val="20"/>
                <w:szCs w:val="20"/>
              </w:rPr>
              <w:t>essico</w:t>
            </w:r>
            <w:r>
              <w:rPr>
                <w:spacing w:val="-24"/>
                <w:sz w:val="20"/>
                <w:szCs w:val="20"/>
              </w:rPr>
              <w:t xml:space="preserve"> </w:t>
            </w:r>
            <w:r>
              <w:rPr>
                <w:sz w:val="20"/>
                <w:szCs w:val="20"/>
              </w:rPr>
              <w:t>non</w:t>
            </w:r>
            <w:r>
              <w:rPr>
                <w:spacing w:val="-24"/>
                <w:sz w:val="20"/>
                <w:szCs w:val="20"/>
              </w:rPr>
              <w:t xml:space="preserve"> </w:t>
            </w:r>
            <w:r>
              <w:rPr>
                <w:sz w:val="20"/>
                <w:szCs w:val="20"/>
              </w:rPr>
              <w:t>sempre</w:t>
            </w:r>
            <w:r>
              <w:rPr>
                <w:spacing w:val="-24"/>
                <w:sz w:val="20"/>
                <w:szCs w:val="20"/>
              </w:rPr>
              <w:t xml:space="preserve"> </w:t>
            </w:r>
            <w:r>
              <w:rPr>
                <w:sz w:val="20"/>
                <w:szCs w:val="20"/>
              </w:rPr>
              <w:t>adeguato</w:t>
            </w:r>
          </w:p>
          <w:p w14:paraId="315BC56A" w14:textId="77777777" w:rsidR="007C4A0C" w:rsidRDefault="007C4A0C">
            <w:pPr>
              <w:pStyle w:val="TableParagraph"/>
              <w:numPr>
                <w:ilvl w:val="0"/>
                <w:numId w:val="8"/>
              </w:numPr>
              <w:tabs>
                <w:tab w:val="left" w:pos="-694"/>
              </w:tabs>
              <w:suppressAutoHyphens/>
              <w:spacing w:line="240" w:lineRule="exact"/>
              <w:ind w:left="374" w:hanging="283"/>
              <w:textAlignment w:val="baseline"/>
            </w:pPr>
            <w:r>
              <w:rPr>
                <w:b/>
                <w:bCs/>
                <w:sz w:val="20"/>
                <w:szCs w:val="20"/>
              </w:rPr>
              <w:t>Repertorio</w:t>
            </w:r>
            <w:r>
              <w:rPr>
                <w:b/>
                <w:bCs/>
                <w:spacing w:val="-10"/>
                <w:sz w:val="20"/>
                <w:szCs w:val="20"/>
              </w:rPr>
              <w:t xml:space="preserve"> </w:t>
            </w:r>
            <w:r>
              <w:rPr>
                <w:b/>
                <w:bCs/>
                <w:sz w:val="20"/>
                <w:szCs w:val="20"/>
              </w:rPr>
              <w:t>lessicale</w:t>
            </w:r>
            <w:r>
              <w:rPr>
                <w:b/>
                <w:bCs/>
                <w:spacing w:val="-13"/>
                <w:sz w:val="20"/>
                <w:szCs w:val="20"/>
              </w:rPr>
              <w:t xml:space="preserve"> </w:t>
            </w:r>
            <w:r>
              <w:rPr>
                <w:b/>
                <w:bCs/>
                <w:sz w:val="20"/>
                <w:szCs w:val="20"/>
              </w:rPr>
              <w:t>semplice,</w:t>
            </w:r>
            <w:r>
              <w:rPr>
                <w:b/>
                <w:bCs/>
                <w:spacing w:val="-9"/>
                <w:sz w:val="20"/>
                <w:szCs w:val="20"/>
              </w:rPr>
              <w:t xml:space="preserve"> ma nel complesso   adeguato</w:t>
            </w:r>
          </w:p>
          <w:p w14:paraId="28B13AD7" w14:textId="77777777" w:rsidR="007C4A0C" w:rsidRDefault="007C4A0C">
            <w:pPr>
              <w:pStyle w:val="TableParagraph"/>
              <w:numPr>
                <w:ilvl w:val="0"/>
                <w:numId w:val="8"/>
              </w:numPr>
              <w:tabs>
                <w:tab w:val="left" w:pos="-694"/>
              </w:tabs>
              <w:suppressAutoHyphens/>
              <w:spacing w:line="240" w:lineRule="exact"/>
              <w:ind w:left="374" w:hanging="283"/>
              <w:textAlignment w:val="baseline"/>
            </w:pPr>
            <w:r>
              <w:rPr>
                <w:spacing w:val="-22"/>
                <w:w w:val="95"/>
                <w:sz w:val="20"/>
                <w:szCs w:val="20"/>
              </w:rPr>
              <w:t xml:space="preserve"> </w:t>
            </w:r>
            <w:r>
              <w:rPr>
                <w:w w:val="95"/>
                <w:sz w:val="20"/>
                <w:szCs w:val="20"/>
              </w:rPr>
              <w:t>Buona</w:t>
            </w:r>
            <w:r>
              <w:rPr>
                <w:spacing w:val="-21"/>
                <w:w w:val="95"/>
                <w:sz w:val="20"/>
                <w:szCs w:val="20"/>
              </w:rPr>
              <w:t xml:space="preserve"> </w:t>
            </w:r>
            <w:r>
              <w:rPr>
                <w:w w:val="95"/>
                <w:sz w:val="20"/>
                <w:szCs w:val="20"/>
              </w:rPr>
              <w:t>proprietà</w:t>
            </w:r>
            <w:r>
              <w:rPr>
                <w:spacing w:val="-20"/>
                <w:w w:val="95"/>
                <w:sz w:val="20"/>
                <w:szCs w:val="20"/>
              </w:rPr>
              <w:t xml:space="preserve"> </w:t>
            </w:r>
            <w:r>
              <w:rPr>
                <w:w w:val="95"/>
                <w:sz w:val="20"/>
                <w:szCs w:val="20"/>
              </w:rPr>
              <w:t>di</w:t>
            </w:r>
            <w:r>
              <w:rPr>
                <w:spacing w:val="-22"/>
                <w:w w:val="95"/>
                <w:sz w:val="20"/>
                <w:szCs w:val="20"/>
              </w:rPr>
              <w:t xml:space="preserve"> </w:t>
            </w:r>
            <w:r>
              <w:rPr>
                <w:w w:val="95"/>
                <w:sz w:val="20"/>
                <w:szCs w:val="20"/>
              </w:rPr>
              <w:t>linguaggio e lessico</w:t>
            </w:r>
            <w:r>
              <w:rPr>
                <w:sz w:val="20"/>
                <w:szCs w:val="20"/>
              </w:rPr>
              <w:t xml:space="preserve"> efficace</w:t>
            </w:r>
          </w:p>
          <w:p w14:paraId="322B20F3" w14:textId="77777777" w:rsidR="007C4A0C" w:rsidRDefault="007C4A0C">
            <w:pPr>
              <w:pStyle w:val="TableParagraph"/>
              <w:numPr>
                <w:ilvl w:val="0"/>
                <w:numId w:val="8"/>
              </w:numPr>
              <w:tabs>
                <w:tab w:val="left" w:pos="-694"/>
                <w:tab w:val="left" w:pos="232"/>
              </w:tabs>
              <w:suppressAutoHyphens/>
              <w:spacing w:line="240" w:lineRule="exact"/>
              <w:ind w:left="91" w:firstLine="0"/>
              <w:textAlignment w:val="baseline"/>
              <w:rPr>
                <w:sz w:val="20"/>
                <w:szCs w:val="20"/>
              </w:rPr>
            </w:pPr>
            <w:r>
              <w:rPr>
                <w:sz w:val="20"/>
                <w:szCs w:val="20"/>
              </w:rPr>
              <w:t xml:space="preserve">   Uso efficace e puntuale del lessico</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9BD1C2" w14:textId="77777777" w:rsidR="007C4A0C" w:rsidRDefault="007C4A0C" w:rsidP="00BD2C81">
            <w:pPr>
              <w:pStyle w:val="TableParagraph"/>
              <w:spacing w:line="240" w:lineRule="exact"/>
              <w:rPr>
                <w:sz w:val="20"/>
              </w:rPr>
            </w:pPr>
            <w:r>
              <w:rPr>
                <w:sz w:val="20"/>
              </w:rPr>
              <w:t xml:space="preserve">    1-3</w:t>
            </w:r>
          </w:p>
          <w:p w14:paraId="63CAE441" w14:textId="77777777" w:rsidR="007C4A0C" w:rsidRDefault="007C4A0C" w:rsidP="00BD2C81">
            <w:pPr>
              <w:pStyle w:val="TableParagraph"/>
              <w:spacing w:line="240" w:lineRule="exact"/>
              <w:ind w:left="175" w:right="175"/>
              <w:rPr>
                <w:sz w:val="20"/>
              </w:rPr>
            </w:pPr>
            <w:r>
              <w:rPr>
                <w:sz w:val="20"/>
              </w:rPr>
              <w:t>4-6</w:t>
            </w:r>
          </w:p>
          <w:p w14:paraId="79A37736" w14:textId="77777777" w:rsidR="007C4A0C" w:rsidRDefault="007C4A0C" w:rsidP="00BD2C81">
            <w:pPr>
              <w:pStyle w:val="TableParagraph"/>
              <w:spacing w:line="240" w:lineRule="exact"/>
              <w:ind w:left="175" w:right="173"/>
              <w:rPr>
                <w:b/>
                <w:sz w:val="20"/>
              </w:rPr>
            </w:pPr>
            <w:r>
              <w:rPr>
                <w:b/>
                <w:sz w:val="20"/>
              </w:rPr>
              <w:t>7-8</w:t>
            </w:r>
          </w:p>
          <w:p w14:paraId="0F215E83" w14:textId="77777777" w:rsidR="007C4A0C" w:rsidRDefault="007C4A0C" w:rsidP="00BD2C81">
            <w:pPr>
              <w:pStyle w:val="TableParagraph"/>
              <w:tabs>
                <w:tab w:val="left" w:pos="421"/>
              </w:tabs>
              <w:spacing w:line="240" w:lineRule="exact"/>
              <w:ind w:right="-2"/>
              <w:rPr>
                <w:sz w:val="20"/>
              </w:rPr>
            </w:pPr>
            <w:r>
              <w:rPr>
                <w:sz w:val="20"/>
              </w:rPr>
              <w:t xml:space="preserve">   9-10</w:t>
            </w:r>
          </w:p>
          <w:p w14:paraId="0E337FDD" w14:textId="77777777" w:rsidR="007C4A0C" w:rsidRDefault="007C4A0C" w:rsidP="00BD2C81">
            <w:pPr>
              <w:pStyle w:val="TableParagraph"/>
              <w:spacing w:line="240" w:lineRule="exact"/>
              <w:rPr>
                <w:sz w:val="20"/>
              </w:rPr>
            </w:pPr>
            <w:r>
              <w:rPr>
                <w:sz w:val="20"/>
              </w:rPr>
              <w:t xml:space="preserve"> 11-12</w:t>
            </w:r>
          </w:p>
        </w:tc>
        <w:tc>
          <w:tcPr>
            <w:tcW w:w="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BD0492" w14:textId="77777777" w:rsidR="007C4A0C" w:rsidRDefault="007C4A0C" w:rsidP="00BD2C81">
            <w:pPr>
              <w:pStyle w:val="TableParagraph"/>
              <w:rPr>
                <w:b/>
                <w:sz w:val="20"/>
              </w:rPr>
            </w:pPr>
          </w:p>
          <w:p w14:paraId="3665333A" w14:textId="77777777" w:rsidR="007C4A0C" w:rsidRDefault="007C4A0C" w:rsidP="00BD2C81">
            <w:pPr>
              <w:pStyle w:val="TableParagraph"/>
              <w:rPr>
                <w:b/>
                <w:sz w:val="20"/>
              </w:rPr>
            </w:pPr>
          </w:p>
          <w:p w14:paraId="636AF7E8" w14:textId="77777777" w:rsidR="007C4A0C" w:rsidRDefault="00B965E1" w:rsidP="00BD2C81">
            <w:pPr>
              <w:pStyle w:val="TableParagraph"/>
              <w:rPr>
                <w:b/>
                <w:sz w:val="20"/>
              </w:rPr>
            </w:pPr>
            <w:r>
              <w:rPr>
                <w:b/>
                <w:sz w:val="20"/>
              </w:rPr>
              <w:t xml:space="preserve">  _</w:t>
            </w:r>
          </w:p>
          <w:p w14:paraId="19B57632" w14:textId="77777777" w:rsidR="00B965E1" w:rsidRDefault="00B965E1" w:rsidP="00BD2C81">
            <w:pPr>
              <w:pStyle w:val="TableParagraph"/>
              <w:rPr>
                <w:b/>
                <w:sz w:val="20"/>
              </w:rPr>
            </w:pPr>
            <w:r>
              <w:rPr>
                <w:b/>
                <w:sz w:val="20"/>
              </w:rPr>
              <w:t xml:space="preserve">  ______</w:t>
            </w:r>
          </w:p>
          <w:p w14:paraId="618419C1" w14:textId="77777777" w:rsidR="007C4A0C" w:rsidRDefault="007C4A0C" w:rsidP="00BD2C81">
            <w:pPr>
              <w:pStyle w:val="TableParagraph"/>
              <w:spacing w:line="20" w:lineRule="exact"/>
              <w:ind w:left="206"/>
            </w:pPr>
          </w:p>
        </w:tc>
      </w:tr>
    </w:tbl>
    <w:p w14:paraId="6C8EBFE0" w14:textId="77777777" w:rsidR="00BD2C81" w:rsidRPr="00BD2C81" w:rsidRDefault="00BD2C81" w:rsidP="00BD2C81">
      <w:pPr>
        <w:rPr>
          <w:vanish/>
        </w:rPr>
      </w:pPr>
      <w:bookmarkStart w:id="3" w:name="_Hlk166012274"/>
    </w:p>
    <w:tbl>
      <w:tblPr>
        <w:tblW w:w="108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52"/>
        <w:gridCol w:w="5314"/>
        <w:gridCol w:w="709"/>
        <w:gridCol w:w="944"/>
      </w:tblGrid>
      <w:tr w:rsidR="007C4A0C" w14:paraId="38C46E89" w14:textId="77777777" w:rsidTr="00BD2C81">
        <w:trPr>
          <w:trHeight w:val="1940"/>
          <w:jc w:val="center"/>
        </w:trPr>
        <w:tc>
          <w:tcPr>
            <w:tcW w:w="3852" w:type="dxa"/>
          </w:tcPr>
          <w:p w14:paraId="3B63F52D" w14:textId="77777777" w:rsidR="007C4A0C" w:rsidRPr="00BD2C81" w:rsidRDefault="007C4A0C" w:rsidP="00BD2C81">
            <w:pPr>
              <w:spacing w:after="160" w:line="259" w:lineRule="auto"/>
              <w:jc w:val="center"/>
              <w:rPr>
                <w:rFonts w:eastAsia="Calibri"/>
                <w:b/>
              </w:rPr>
            </w:pPr>
            <w:r w:rsidRPr="00BD2C81">
              <w:rPr>
                <w:rFonts w:eastAsia="Calibri"/>
                <w:b/>
              </w:rPr>
              <w:t>Ampiezza delle conoscenze e dei  riferimenti culturali</w:t>
            </w:r>
          </w:p>
          <w:p w14:paraId="04C1A27B" w14:textId="77777777" w:rsidR="007C4A0C" w:rsidRPr="00BD2C81" w:rsidRDefault="007C4A0C" w:rsidP="00BD2C81">
            <w:pPr>
              <w:pStyle w:val="TableParagraph"/>
              <w:tabs>
                <w:tab w:val="left" w:pos="3281"/>
              </w:tabs>
              <w:spacing w:before="1" w:line="247" w:lineRule="auto"/>
              <w:ind w:left="119" w:right="109"/>
              <w:jc w:val="center"/>
              <w:rPr>
                <w:rFonts w:eastAsia="Calibri"/>
                <w:b/>
                <w:sz w:val="20"/>
                <w:szCs w:val="20"/>
              </w:rPr>
            </w:pPr>
          </w:p>
        </w:tc>
        <w:tc>
          <w:tcPr>
            <w:tcW w:w="5314" w:type="dxa"/>
          </w:tcPr>
          <w:p w14:paraId="13830813" w14:textId="77777777" w:rsidR="007C4A0C" w:rsidRPr="00BD2C81" w:rsidRDefault="007C4A0C" w:rsidP="00BD2C81">
            <w:pPr>
              <w:pStyle w:val="TableParagraph"/>
              <w:tabs>
                <w:tab w:val="left" w:pos="432"/>
              </w:tabs>
              <w:ind w:right="836"/>
              <w:rPr>
                <w:rFonts w:eastAsia="Calibri"/>
                <w:sz w:val="20"/>
                <w:szCs w:val="20"/>
              </w:rPr>
            </w:pPr>
            <w:r w:rsidRPr="00BD2C81">
              <w:rPr>
                <w:rFonts w:eastAsia="Calibri"/>
                <w:bCs/>
                <w:sz w:val="20"/>
                <w:szCs w:val="20"/>
              </w:rPr>
              <w:t>a)Conoscenze e riferimenti culturali inesistenti, informazioni scarse e/o imprecise</w:t>
            </w:r>
          </w:p>
          <w:p w14:paraId="24D98E01" w14:textId="77777777" w:rsidR="007C4A0C" w:rsidRPr="00BD2C81" w:rsidRDefault="007C4A0C" w:rsidP="00BD2C81">
            <w:pPr>
              <w:pStyle w:val="TableParagraph"/>
              <w:tabs>
                <w:tab w:val="left" w:pos="432"/>
              </w:tabs>
              <w:ind w:right="836"/>
              <w:rPr>
                <w:rFonts w:eastAsia="Calibri"/>
                <w:sz w:val="20"/>
                <w:szCs w:val="20"/>
              </w:rPr>
            </w:pPr>
            <w:r w:rsidRPr="00BD2C81">
              <w:rPr>
                <w:rFonts w:eastAsia="Calibri"/>
                <w:sz w:val="20"/>
                <w:szCs w:val="20"/>
              </w:rPr>
              <w:t xml:space="preserve"> b)</w:t>
            </w:r>
            <w:r w:rsidRPr="00BD2C81">
              <w:rPr>
                <w:rFonts w:eastAsia="Calibri"/>
                <w:sz w:val="20"/>
                <w:szCs w:val="20"/>
                <w:lang w:bidi="ar-SA"/>
              </w:rPr>
              <w:t>Conoscenze e riferimenti culturali modesti, informazioni superficiali</w:t>
            </w:r>
          </w:p>
          <w:p w14:paraId="492992AE" w14:textId="77777777" w:rsidR="007C4A0C" w:rsidRPr="00BD2C81" w:rsidRDefault="007C4A0C" w:rsidP="00BD2C81">
            <w:pPr>
              <w:pStyle w:val="TableParagraph"/>
              <w:tabs>
                <w:tab w:val="left" w:pos="432"/>
              </w:tabs>
              <w:ind w:right="836"/>
              <w:rPr>
                <w:rFonts w:eastAsia="Calibri"/>
                <w:sz w:val="20"/>
                <w:szCs w:val="20"/>
              </w:rPr>
            </w:pPr>
            <w:r w:rsidRPr="00BD2C81">
              <w:rPr>
                <w:rFonts w:eastAsia="Calibri"/>
                <w:b/>
                <w:sz w:val="20"/>
                <w:szCs w:val="20"/>
                <w:lang w:bidi="ar-SA"/>
              </w:rPr>
              <w:t>c)Conoscenze e riferimenti culturali essenziali</w:t>
            </w:r>
          </w:p>
          <w:p w14:paraId="5AED00A4" w14:textId="77777777" w:rsidR="007C4A0C" w:rsidRPr="00BD2C81" w:rsidRDefault="007C4A0C" w:rsidP="00BD2C81">
            <w:pPr>
              <w:pStyle w:val="TableParagraph"/>
              <w:tabs>
                <w:tab w:val="left" w:pos="432"/>
              </w:tabs>
              <w:ind w:right="836"/>
              <w:rPr>
                <w:rFonts w:eastAsia="Calibri"/>
                <w:sz w:val="20"/>
                <w:szCs w:val="20"/>
                <w:lang w:bidi="ar-SA"/>
              </w:rPr>
            </w:pPr>
            <w:r w:rsidRPr="00BD2C81">
              <w:rPr>
                <w:rFonts w:eastAsia="Calibri"/>
                <w:sz w:val="20"/>
                <w:szCs w:val="20"/>
                <w:lang w:bidi="ar-SA"/>
              </w:rPr>
              <w:t>d)Conoscenze approfondite, riferimenti culturali Significativi</w:t>
            </w:r>
          </w:p>
          <w:p w14:paraId="513E6ED7" w14:textId="77777777" w:rsidR="007C4A0C" w:rsidRPr="00BD2C81" w:rsidRDefault="007C4A0C" w:rsidP="00BD2C81">
            <w:pPr>
              <w:rPr>
                <w:rFonts w:eastAsia="Calibri"/>
              </w:rPr>
            </w:pPr>
            <w:r w:rsidRPr="00BD2C81">
              <w:rPr>
                <w:rFonts w:eastAsia="Calibri"/>
              </w:rPr>
              <w:t>e)Conoscenze approfondite, riferimenti culturali ricchi e</w:t>
            </w:r>
          </w:p>
          <w:p w14:paraId="632F1115" w14:textId="77777777" w:rsidR="007C4A0C" w:rsidRPr="00BD2C81" w:rsidRDefault="007C4A0C" w:rsidP="00BD2C81">
            <w:pPr>
              <w:pStyle w:val="TableParagraph"/>
              <w:tabs>
                <w:tab w:val="left" w:pos="432"/>
              </w:tabs>
              <w:ind w:right="836"/>
              <w:rPr>
                <w:rFonts w:eastAsia="Calibri"/>
                <w:sz w:val="20"/>
                <w:szCs w:val="20"/>
              </w:rPr>
            </w:pPr>
            <w:r w:rsidRPr="00BD2C81">
              <w:rPr>
                <w:rFonts w:eastAsia="Calibri"/>
                <w:sz w:val="20"/>
                <w:szCs w:val="20"/>
                <w:lang w:bidi="ar-SA"/>
              </w:rPr>
              <w:t>significativi</w:t>
            </w:r>
          </w:p>
          <w:p w14:paraId="1FAF50CF" w14:textId="77777777" w:rsidR="007C4A0C" w:rsidRPr="00BD2C81" w:rsidRDefault="007C4A0C" w:rsidP="00BD2C81">
            <w:pPr>
              <w:pStyle w:val="TableParagraph"/>
              <w:tabs>
                <w:tab w:val="left" w:pos="432"/>
              </w:tabs>
              <w:ind w:left="431" w:right="836"/>
              <w:rPr>
                <w:rFonts w:eastAsia="Calibri"/>
                <w:sz w:val="20"/>
                <w:szCs w:val="20"/>
              </w:rPr>
            </w:pPr>
          </w:p>
        </w:tc>
        <w:tc>
          <w:tcPr>
            <w:tcW w:w="709" w:type="dxa"/>
          </w:tcPr>
          <w:p w14:paraId="23BBEA8B" w14:textId="77777777" w:rsidR="007C4A0C" w:rsidRPr="00BD2C81" w:rsidRDefault="007C4A0C" w:rsidP="00BD2C81">
            <w:pPr>
              <w:pStyle w:val="TableParagraph"/>
              <w:jc w:val="center"/>
              <w:rPr>
                <w:rFonts w:ascii="Calibri" w:eastAsia="Calibri" w:hAnsi="Calibri"/>
                <w:sz w:val="20"/>
                <w:szCs w:val="20"/>
              </w:rPr>
            </w:pPr>
            <w:r w:rsidRPr="00BD2C81">
              <w:rPr>
                <w:rFonts w:ascii="Calibri" w:eastAsia="Calibri" w:hAnsi="Calibri"/>
                <w:sz w:val="20"/>
                <w:szCs w:val="20"/>
              </w:rPr>
              <w:t>1-2</w:t>
            </w:r>
          </w:p>
          <w:p w14:paraId="7B21AC10" w14:textId="77777777" w:rsidR="007C4A0C" w:rsidRPr="00BD2C81" w:rsidRDefault="007C4A0C" w:rsidP="00BD2C81">
            <w:pPr>
              <w:pStyle w:val="TableParagraph"/>
              <w:ind w:firstLine="170"/>
              <w:jc w:val="center"/>
              <w:rPr>
                <w:rFonts w:ascii="Calibri" w:eastAsia="Calibri" w:hAnsi="Calibri"/>
                <w:sz w:val="20"/>
                <w:szCs w:val="20"/>
              </w:rPr>
            </w:pPr>
          </w:p>
          <w:p w14:paraId="55D2CC49" w14:textId="77777777" w:rsidR="007C4A0C" w:rsidRPr="00BD2C81" w:rsidRDefault="007C4A0C" w:rsidP="00BD2C81">
            <w:pPr>
              <w:pStyle w:val="TableParagraph"/>
              <w:ind w:firstLine="170"/>
              <w:rPr>
                <w:rFonts w:ascii="Calibri" w:eastAsia="Calibri" w:hAnsi="Calibri"/>
                <w:sz w:val="20"/>
                <w:szCs w:val="20"/>
              </w:rPr>
            </w:pPr>
            <w:r w:rsidRPr="00BD2C81">
              <w:rPr>
                <w:rFonts w:ascii="Calibri" w:eastAsia="Calibri" w:hAnsi="Calibri"/>
                <w:sz w:val="20"/>
                <w:szCs w:val="20"/>
              </w:rPr>
              <w:t>3-4</w:t>
            </w:r>
          </w:p>
          <w:p w14:paraId="12F3EAB5" w14:textId="77777777" w:rsidR="007C4A0C" w:rsidRPr="00BD2C81" w:rsidRDefault="007C4A0C" w:rsidP="00BD2C81">
            <w:pPr>
              <w:pStyle w:val="TableParagraph"/>
              <w:ind w:firstLine="170"/>
              <w:jc w:val="center"/>
              <w:rPr>
                <w:rFonts w:ascii="Calibri" w:eastAsia="Calibri" w:hAnsi="Calibri"/>
                <w:b/>
                <w:bCs/>
                <w:sz w:val="20"/>
                <w:szCs w:val="20"/>
              </w:rPr>
            </w:pPr>
          </w:p>
          <w:p w14:paraId="327FE198" w14:textId="77777777" w:rsidR="007C4A0C" w:rsidRPr="00BD2C81" w:rsidRDefault="007C4A0C" w:rsidP="00BD2C81">
            <w:pPr>
              <w:pStyle w:val="TableParagraph"/>
              <w:ind w:firstLine="170"/>
              <w:rPr>
                <w:rFonts w:ascii="Calibri" w:eastAsia="Calibri" w:hAnsi="Calibri"/>
                <w:b/>
                <w:bCs/>
                <w:sz w:val="20"/>
                <w:szCs w:val="20"/>
              </w:rPr>
            </w:pPr>
            <w:r w:rsidRPr="00BD2C81">
              <w:rPr>
                <w:rFonts w:ascii="Calibri" w:eastAsia="Calibri" w:hAnsi="Calibri"/>
                <w:b/>
                <w:bCs/>
                <w:sz w:val="20"/>
                <w:szCs w:val="20"/>
              </w:rPr>
              <w:t xml:space="preserve">  5</w:t>
            </w:r>
          </w:p>
          <w:p w14:paraId="6EFE54C4" w14:textId="77777777" w:rsidR="007C4A0C" w:rsidRPr="00BD2C81" w:rsidRDefault="007C4A0C" w:rsidP="00BD2C81">
            <w:pPr>
              <w:pStyle w:val="TableParagraph"/>
              <w:ind w:firstLine="170"/>
              <w:rPr>
                <w:rFonts w:ascii="Calibri" w:eastAsia="Calibri" w:hAnsi="Calibri"/>
                <w:sz w:val="20"/>
                <w:szCs w:val="20"/>
              </w:rPr>
            </w:pPr>
            <w:r w:rsidRPr="00BD2C81">
              <w:rPr>
                <w:rFonts w:ascii="Calibri" w:eastAsia="Calibri" w:hAnsi="Calibri"/>
                <w:sz w:val="20"/>
                <w:szCs w:val="20"/>
              </w:rPr>
              <w:t>6-7</w:t>
            </w:r>
          </w:p>
          <w:p w14:paraId="2E06C729" w14:textId="77777777" w:rsidR="007C4A0C" w:rsidRPr="00BD2C81" w:rsidRDefault="007C4A0C" w:rsidP="00BD2C81">
            <w:pPr>
              <w:pStyle w:val="TableParagraph"/>
              <w:ind w:firstLine="170"/>
              <w:jc w:val="center"/>
              <w:rPr>
                <w:rFonts w:ascii="Calibri" w:eastAsia="Calibri" w:hAnsi="Calibri"/>
                <w:sz w:val="20"/>
                <w:szCs w:val="20"/>
              </w:rPr>
            </w:pPr>
          </w:p>
          <w:p w14:paraId="55132F5C" w14:textId="77777777" w:rsidR="007C4A0C" w:rsidRPr="00BD2C81" w:rsidRDefault="007C4A0C" w:rsidP="00BD2C81">
            <w:pPr>
              <w:pStyle w:val="TableParagraph"/>
              <w:ind w:firstLine="170"/>
              <w:rPr>
                <w:rFonts w:ascii="Calibri" w:eastAsia="Calibri" w:hAnsi="Calibri"/>
                <w:sz w:val="20"/>
                <w:szCs w:val="20"/>
              </w:rPr>
            </w:pPr>
            <w:r w:rsidRPr="00BD2C81">
              <w:rPr>
                <w:rFonts w:ascii="Calibri" w:eastAsia="Calibri" w:hAnsi="Calibri"/>
                <w:sz w:val="20"/>
                <w:szCs w:val="20"/>
              </w:rPr>
              <w:t xml:space="preserve">  8</w:t>
            </w:r>
          </w:p>
        </w:tc>
        <w:tc>
          <w:tcPr>
            <w:tcW w:w="944" w:type="dxa"/>
          </w:tcPr>
          <w:p w14:paraId="5C0CB07D" w14:textId="77777777" w:rsidR="007C4A0C" w:rsidRPr="00BD2C81" w:rsidRDefault="007C4A0C" w:rsidP="00BD2C81">
            <w:pPr>
              <w:pStyle w:val="TableParagraph"/>
              <w:spacing w:line="20" w:lineRule="exact"/>
              <w:ind w:left="206"/>
              <w:rPr>
                <w:rFonts w:ascii="Calibri" w:eastAsia="Calibri" w:hAnsi="Calibri"/>
                <w:sz w:val="24"/>
                <w:szCs w:val="24"/>
              </w:rPr>
            </w:pPr>
          </w:p>
          <w:p w14:paraId="6DDBA3F8" w14:textId="77777777" w:rsidR="00B965E1" w:rsidRPr="00BD2C81" w:rsidRDefault="00B965E1" w:rsidP="00BD2C81">
            <w:pPr>
              <w:pStyle w:val="TableParagraph"/>
              <w:spacing w:line="20" w:lineRule="exact"/>
              <w:ind w:left="206"/>
              <w:rPr>
                <w:rFonts w:ascii="Calibri" w:eastAsia="Calibri" w:hAnsi="Calibri"/>
                <w:sz w:val="24"/>
                <w:szCs w:val="24"/>
              </w:rPr>
            </w:pPr>
          </w:p>
          <w:p w14:paraId="1E2E44E7" w14:textId="77777777" w:rsidR="00B965E1" w:rsidRPr="00BD2C81" w:rsidRDefault="00B965E1" w:rsidP="00BD2C81">
            <w:pPr>
              <w:pStyle w:val="TableParagraph"/>
              <w:spacing w:line="20" w:lineRule="exact"/>
              <w:ind w:left="206"/>
              <w:rPr>
                <w:rFonts w:ascii="Calibri" w:eastAsia="Calibri" w:hAnsi="Calibri"/>
                <w:sz w:val="24"/>
                <w:szCs w:val="24"/>
              </w:rPr>
            </w:pPr>
          </w:p>
          <w:p w14:paraId="7016034B" w14:textId="77777777" w:rsidR="00B965E1" w:rsidRPr="00BD2C81" w:rsidRDefault="00B965E1" w:rsidP="00BD2C81">
            <w:pPr>
              <w:pStyle w:val="TableParagraph"/>
              <w:spacing w:line="20" w:lineRule="exact"/>
              <w:ind w:left="206"/>
              <w:rPr>
                <w:rFonts w:ascii="Calibri" w:eastAsia="Calibri" w:hAnsi="Calibri"/>
                <w:sz w:val="24"/>
                <w:szCs w:val="24"/>
              </w:rPr>
            </w:pPr>
          </w:p>
          <w:p w14:paraId="178948FD" w14:textId="77777777" w:rsidR="00B965E1" w:rsidRPr="00BD2C81" w:rsidRDefault="00B965E1" w:rsidP="00B965E1">
            <w:pPr>
              <w:pStyle w:val="TableParagraph"/>
              <w:rPr>
                <w:rFonts w:ascii="Calibri" w:eastAsia="Calibri" w:hAnsi="Calibri"/>
                <w:sz w:val="24"/>
                <w:szCs w:val="24"/>
              </w:rPr>
            </w:pPr>
          </w:p>
          <w:p w14:paraId="08C1C564" w14:textId="77777777" w:rsidR="00B965E1" w:rsidRPr="00BD2C81" w:rsidRDefault="00B965E1" w:rsidP="00B965E1">
            <w:pPr>
              <w:pStyle w:val="TableParagraph"/>
              <w:rPr>
                <w:rFonts w:ascii="Calibri" w:eastAsia="Calibri" w:hAnsi="Calibri"/>
                <w:sz w:val="24"/>
                <w:szCs w:val="24"/>
              </w:rPr>
            </w:pPr>
          </w:p>
          <w:p w14:paraId="0CBE38A4" w14:textId="77777777" w:rsidR="00B965E1" w:rsidRPr="00BD2C81" w:rsidRDefault="00B965E1" w:rsidP="00B965E1">
            <w:pPr>
              <w:pStyle w:val="TableParagraph"/>
              <w:rPr>
                <w:rFonts w:ascii="Calibri" w:eastAsia="Calibri" w:hAnsi="Calibri"/>
                <w:sz w:val="24"/>
                <w:szCs w:val="24"/>
              </w:rPr>
            </w:pPr>
          </w:p>
          <w:p w14:paraId="788F9E9A" w14:textId="77777777" w:rsidR="00B965E1" w:rsidRPr="00BD2C81" w:rsidRDefault="00B965E1" w:rsidP="00BD2C81">
            <w:pPr>
              <w:pStyle w:val="TableParagraph"/>
              <w:rPr>
                <w:rFonts w:ascii="Calibri" w:eastAsia="Calibri" w:hAnsi="Calibri"/>
                <w:sz w:val="24"/>
                <w:szCs w:val="24"/>
              </w:rPr>
            </w:pPr>
            <w:r w:rsidRPr="00BD2C81">
              <w:rPr>
                <w:rFonts w:ascii="Calibri" w:eastAsia="Calibri" w:hAnsi="Calibri"/>
                <w:sz w:val="24"/>
                <w:szCs w:val="24"/>
              </w:rPr>
              <w:t xml:space="preserve">  _____</w:t>
            </w:r>
          </w:p>
        </w:tc>
      </w:tr>
      <w:tr w:rsidR="007C4A0C" w14:paraId="3495E82E" w14:textId="77777777" w:rsidTr="00BD2C81">
        <w:trPr>
          <w:trHeight w:val="1672"/>
          <w:jc w:val="center"/>
        </w:trPr>
        <w:tc>
          <w:tcPr>
            <w:tcW w:w="3852" w:type="dxa"/>
          </w:tcPr>
          <w:p w14:paraId="62D14985" w14:textId="77777777" w:rsidR="007C4A0C" w:rsidRPr="00BD2C81" w:rsidRDefault="007C4A0C" w:rsidP="00BD2C81">
            <w:pPr>
              <w:pStyle w:val="TableParagraph"/>
              <w:tabs>
                <w:tab w:val="left" w:pos="3281"/>
              </w:tabs>
              <w:spacing w:before="1" w:line="247" w:lineRule="auto"/>
              <w:ind w:left="119" w:right="109"/>
              <w:jc w:val="center"/>
              <w:rPr>
                <w:rFonts w:eastAsia="Calibri"/>
                <w:b/>
                <w:sz w:val="20"/>
                <w:szCs w:val="20"/>
              </w:rPr>
            </w:pPr>
            <w:r w:rsidRPr="00BD2C81">
              <w:rPr>
                <w:rFonts w:eastAsia="Calibri"/>
                <w:b/>
                <w:sz w:val="20"/>
                <w:szCs w:val="20"/>
              </w:rPr>
              <w:t>Espressione di giudizi critici</w:t>
            </w:r>
          </w:p>
          <w:p w14:paraId="11FE65A9" w14:textId="77777777" w:rsidR="007C4A0C" w:rsidRPr="00BD2C81" w:rsidRDefault="007C4A0C" w:rsidP="00BD2C81">
            <w:pPr>
              <w:pStyle w:val="TableParagraph"/>
              <w:tabs>
                <w:tab w:val="left" w:pos="3281"/>
              </w:tabs>
              <w:spacing w:before="1" w:line="247" w:lineRule="auto"/>
              <w:ind w:left="119" w:right="109"/>
              <w:jc w:val="center"/>
              <w:rPr>
                <w:rFonts w:eastAsia="Calibri"/>
                <w:b/>
                <w:sz w:val="20"/>
                <w:szCs w:val="20"/>
              </w:rPr>
            </w:pPr>
            <w:r w:rsidRPr="00BD2C81">
              <w:rPr>
                <w:rFonts w:eastAsia="Calibri"/>
                <w:b/>
                <w:sz w:val="20"/>
                <w:szCs w:val="20"/>
              </w:rPr>
              <w:t>e valutazioni personali</w:t>
            </w:r>
          </w:p>
        </w:tc>
        <w:tc>
          <w:tcPr>
            <w:tcW w:w="5314" w:type="dxa"/>
          </w:tcPr>
          <w:p w14:paraId="678EBEE9" w14:textId="77777777" w:rsidR="007C4A0C" w:rsidRPr="00BD2C81" w:rsidRDefault="007C4A0C" w:rsidP="00BD2C81">
            <w:pPr>
              <w:rPr>
                <w:rFonts w:eastAsia="Calibri"/>
              </w:rPr>
            </w:pPr>
            <w:r w:rsidRPr="00BD2C81">
              <w:rPr>
                <w:rFonts w:eastAsia="Calibri"/>
              </w:rPr>
              <w:t>a)Assenza e/o incoerenza di giudizi critici e valutazioni personali</w:t>
            </w:r>
          </w:p>
          <w:p w14:paraId="6A3EEB86" w14:textId="77777777" w:rsidR="007C4A0C" w:rsidRPr="00BD2C81" w:rsidRDefault="007C4A0C" w:rsidP="00BD2C81">
            <w:pPr>
              <w:rPr>
                <w:rFonts w:eastAsia="Calibri"/>
              </w:rPr>
            </w:pPr>
            <w:r w:rsidRPr="00BD2C81">
              <w:rPr>
                <w:rFonts w:eastAsia="Calibri"/>
              </w:rPr>
              <w:t>b)Giudizi critici e valutazioni personali scarsi e /o poco coerenti</w:t>
            </w:r>
          </w:p>
          <w:p w14:paraId="0ADE6FB1" w14:textId="77777777" w:rsidR="007C4A0C" w:rsidRPr="00BD2C81" w:rsidRDefault="007C4A0C" w:rsidP="00BD2C81">
            <w:pPr>
              <w:rPr>
                <w:rFonts w:eastAsia="Calibri"/>
              </w:rPr>
            </w:pPr>
            <w:r w:rsidRPr="00BD2C81">
              <w:rPr>
                <w:rFonts w:eastAsia="Calibri"/>
                <w:b/>
              </w:rPr>
              <w:t>c)Adeguata formulazione di giudizi critici e valutazioni personali</w:t>
            </w:r>
          </w:p>
          <w:p w14:paraId="126F7E05" w14:textId="77777777" w:rsidR="007C4A0C" w:rsidRPr="00BD2C81" w:rsidRDefault="007C4A0C" w:rsidP="00BD2C81">
            <w:pPr>
              <w:rPr>
                <w:rFonts w:eastAsia="Calibri"/>
              </w:rPr>
            </w:pPr>
            <w:r w:rsidRPr="00BD2C81">
              <w:rPr>
                <w:rFonts w:eastAsia="Calibri"/>
              </w:rPr>
              <w:t>d)Efficace e personale formulazione di giudizi critici e valutazioni personali</w:t>
            </w:r>
          </w:p>
          <w:p w14:paraId="5A423971" w14:textId="77777777" w:rsidR="007C4A0C" w:rsidRPr="00BD2C81" w:rsidRDefault="007C4A0C" w:rsidP="00BD2C81">
            <w:pPr>
              <w:rPr>
                <w:rFonts w:eastAsia="Calibri"/>
              </w:rPr>
            </w:pPr>
            <w:r w:rsidRPr="00BD2C81">
              <w:rPr>
                <w:rFonts w:eastAsia="Calibri"/>
              </w:rPr>
              <w:t>e)Giudizi critici articolati, valutazioni personali che denotano maturità</w:t>
            </w:r>
          </w:p>
        </w:tc>
        <w:tc>
          <w:tcPr>
            <w:tcW w:w="709" w:type="dxa"/>
          </w:tcPr>
          <w:p w14:paraId="39A283A9" w14:textId="77777777" w:rsidR="007C4A0C" w:rsidRPr="00BD2C81" w:rsidRDefault="007C4A0C" w:rsidP="00BD2C81">
            <w:pPr>
              <w:widowControl w:val="0"/>
              <w:autoSpaceDE w:val="0"/>
              <w:autoSpaceDN w:val="0"/>
              <w:jc w:val="center"/>
              <w:rPr>
                <w:rFonts w:eastAsia="Calibri"/>
              </w:rPr>
            </w:pPr>
            <w:r w:rsidRPr="00BD2C81">
              <w:rPr>
                <w:rFonts w:ascii="Calibri" w:eastAsia="Calibri" w:hAnsi="Calibri"/>
              </w:rPr>
              <w:t>1</w:t>
            </w:r>
            <w:r w:rsidRPr="00BD2C81">
              <w:rPr>
                <w:rFonts w:eastAsia="Calibri"/>
              </w:rPr>
              <w:t>-2</w:t>
            </w:r>
          </w:p>
          <w:p w14:paraId="2AA1BB8B" w14:textId="77777777" w:rsidR="007C4A0C" w:rsidRPr="00BD2C81" w:rsidRDefault="007C4A0C" w:rsidP="00BD2C81">
            <w:pPr>
              <w:widowControl w:val="0"/>
              <w:autoSpaceDE w:val="0"/>
              <w:autoSpaceDN w:val="0"/>
              <w:jc w:val="center"/>
              <w:rPr>
                <w:rFonts w:eastAsia="Calibri"/>
              </w:rPr>
            </w:pPr>
            <w:r w:rsidRPr="00BD2C81">
              <w:rPr>
                <w:rFonts w:eastAsia="Calibri"/>
              </w:rPr>
              <w:t>3-4</w:t>
            </w:r>
          </w:p>
          <w:p w14:paraId="19A49279" w14:textId="77777777" w:rsidR="007C4A0C" w:rsidRPr="00BD2C81" w:rsidRDefault="007C4A0C" w:rsidP="00BD2C81">
            <w:pPr>
              <w:widowControl w:val="0"/>
              <w:autoSpaceDE w:val="0"/>
              <w:autoSpaceDN w:val="0"/>
              <w:jc w:val="center"/>
              <w:rPr>
                <w:rFonts w:eastAsia="Calibri"/>
                <w:b/>
                <w:bCs/>
              </w:rPr>
            </w:pPr>
            <w:r w:rsidRPr="00BD2C81">
              <w:rPr>
                <w:rFonts w:eastAsia="Calibri"/>
                <w:b/>
                <w:bCs/>
              </w:rPr>
              <w:t>5</w:t>
            </w:r>
          </w:p>
          <w:p w14:paraId="5993F0AA" w14:textId="77777777" w:rsidR="00B965E1" w:rsidRPr="00BD2C81" w:rsidRDefault="00B965E1" w:rsidP="00BD2C81">
            <w:pPr>
              <w:jc w:val="center"/>
              <w:rPr>
                <w:rFonts w:eastAsia="Calibri"/>
              </w:rPr>
            </w:pPr>
          </w:p>
          <w:p w14:paraId="1B849941" w14:textId="77777777" w:rsidR="007C4A0C" w:rsidRPr="00BD2C81" w:rsidRDefault="007C4A0C" w:rsidP="00BD2C81">
            <w:pPr>
              <w:widowControl w:val="0"/>
              <w:autoSpaceDE w:val="0"/>
              <w:autoSpaceDN w:val="0"/>
              <w:jc w:val="center"/>
              <w:rPr>
                <w:rFonts w:eastAsia="Calibri"/>
              </w:rPr>
            </w:pPr>
            <w:r w:rsidRPr="00BD2C81">
              <w:rPr>
                <w:rFonts w:eastAsia="Calibri"/>
              </w:rPr>
              <w:t>6-7</w:t>
            </w:r>
          </w:p>
          <w:p w14:paraId="48F810E1" w14:textId="77777777" w:rsidR="007C4A0C" w:rsidRPr="00BD2C81" w:rsidRDefault="007C4A0C" w:rsidP="00BD2C81">
            <w:pPr>
              <w:widowControl w:val="0"/>
              <w:autoSpaceDE w:val="0"/>
              <w:autoSpaceDN w:val="0"/>
              <w:jc w:val="center"/>
              <w:rPr>
                <w:rFonts w:eastAsia="Calibri"/>
              </w:rPr>
            </w:pPr>
          </w:p>
          <w:p w14:paraId="6FAC5F67" w14:textId="77777777" w:rsidR="007C4A0C" w:rsidRPr="00BD2C81" w:rsidRDefault="007C4A0C" w:rsidP="00BD2C81">
            <w:pPr>
              <w:widowControl w:val="0"/>
              <w:autoSpaceDE w:val="0"/>
              <w:autoSpaceDN w:val="0"/>
              <w:jc w:val="center"/>
              <w:rPr>
                <w:rFonts w:ascii="Calibri" w:eastAsia="Calibri" w:hAnsi="Calibri"/>
              </w:rPr>
            </w:pPr>
            <w:r w:rsidRPr="00BD2C81">
              <w:rPr>
                <w:rFonts w:eastAsia="Calibri"/>
              </w:rPr>
              <w:t>8</w:t>
            </w:r>
          </w:p>
        </w:tc>
        <w:tc>
          <w:tcPr>
            <w:tcW w:w="944" w:type="dxa"/>
          </w:tcPr>
          <w:p w14:paraId="42D4E030" w14:textId="77777777" w:rsidR="007C4A0C" w:rsidRPr="00BD2C81" w:rsidRDefault="007C4A0C" w:rsidP="00B965E1">
            <w:pPr>
              <w:pStyle w:val="TableParagraph"/>
              <w:rPr>
                <w:rFonts w:ascii="Calibri" w:eastAsia="Calibri" w:hAnsi="Calibri"/>
                <w:sz w:val="2"/>
              </w:rPr>
            </w:pPr>
          </w:p>
          <w:p w14:paraId="7BA96F52" w14:textId="77777777" w:rsidR="00B965E1" w:rsidRPr="00BD2C81" w:rsidRDefault="00B965E1" w:rsidP="00B965E1">
            <w:pPr>
              <w:pStyle w:val="TableParagraph"/>
              <w:rPr>
                <w:rFonts w:ascii="Calibri" w:eastAsia="Calibri" w:hAnsi="Calibri"/>
                <w:sz w:val="2"/>
              </w:rPr>
            </w:pPr>
          </w:p>
          <w:p w14:paraId="2E208D7C" w14:textId="77777777" w:rsidR="00B965E1" w:rsidRPr="00BD2C81" w:rsidRDefault="00B965E1" w:rsidP="00B965E1">
            <w:pPr>
              <w:pStyle w:val="TableParagraph"/>
              <w:rPr>
                <w:rFonts w:ascii="Calibri" w:eastAsia="Calibri" w:hAnsi="Calibri"/>
                <w:sz w:val="2"/>
              </w:rPr>
            </w:pPr>
          </w:p>
          <w:p w14:paraId="31E088B8" w14:textId="77777777" w:rsidR="00B965E1" w:rsidRPr="00BD2C81" w:rsidRDefault="00B965E1" w:rsidP="00B965E1">
            <w:pPr>
              <w:pStyle w:val="TableParagraph"/>
              <w:rPr>
                <w:rFonts w:ascii="Calibri" w:eastAsia="Calibri" w:hAnsi="Calibri"/>
                <w:sz w:val="2"/>
              </w:rPr>
            </w:pPr>
          </w:p>
          <w:p w14:paraId="0DE9B6F1" w14:textId="77777777" w:rsidR="00B965E1" w:rsidRPr="00BD2C81" w:rsidRDefault="00B965E1" w:rsidP="00B965E1">
            <w:pPr>
              <w:pStyle w:val="TableParagraph"/>
              <w:rPr>
                <w:rFonts w:ascii="Calibri" w:eastAsia="Calibri" w:hAnsi="Calibri"/>
                <w:sz w:val="2"/>
              </w:rPr>
            </w:pPr>
          </w:p>
          <w:p w14:paraId="5A1BE296" w14:textId="77777777" w:rsidR="00B965E1" w:rsidRPr="00BD2C81" w:rsidRDefault="00B965E1" w:rsidP="00B965E1">
            <w:pPr>
              <w:pStyle w:val="TableParagraph"/>
              <w:rPr>
                <w:rFonts w:ascii="Calibri" w:eastAsia="Calibri" w:hAnsi="Calibri"/>
                <w:sz w:val="2"/>
              </w:rPr>
            </w:pPr>
          </w:p>
          <w:p w14:paraId="7AD086AE" w14:textId="77777777" w:rsidR="00B965E1" w:rsidRPr="00BD2C81" w:rsidRDefault="00B965E1" w:rsidP="00B965E1">
            <w:pPr>
              <w:pStyle w:val="TableParagraph"/>
              <w:rPr>
                <w:rFonts w:ascii="Calibri" w:eastAsia="Calibri" w:hAnsi="Calibri"/>
                <w:sz w:val="2"/>
              </w:rPr>
            </w:pPr>
          </w:p>
          <w:p w14:paraId="2CCBBA85" w14:textId="77777777" w:rsidR="00B965E1" w:rsidRPr="00BD2C81" w:rsidRDefault="00B965E1" w:rsidP="00B965E1">
            <w:pPr>
              <w:pStyle w:val="TableParagraph"/>
              <w:rPr>
                <w:rFonts w:ascii="Calibri" w:eastAsia="Calibri" w:hAnsi="Calibri"/>
                <w:sz w:val="2"/>
              </w:rPr>
            </w:pPr>
          </w:p>
          <w:p w14:paraId="1EBF5D28" w14:textId="77777777" w:rsidR="00B965E1" w:rsidRPr="00BD2C81" w:rsidRDefault="00B965E1" w:rsidP="00B965E1">
            <w:pPr>
              <w:pStyle w:val="TableParagraph"/>
              <w:rPr>
                <w:rFonts w:ascii="Calibri" w:eastAsia="Calibri" w:hAnsi="Calibri"/>
                <w:sz w:val="2"/>
              </w:rPr>
            </w:pPr>
          </w:p>
          <w:p w14:paraId="2E657D08" w14:textId="77777777" w:rsidR="00B965E1" w:rsidRPr="00BD2C81" w:rsidRDefault="00B965E1" w:rsidP="00B965E1">
            <w:pPr>
              <w:pStyle w:val="TableParagraph"/>
              <w:rPr>
                <w:rFonts w:ascii="Calibri" w:eastAsia="Calibri" w:hAnsi="Calibri"/>
                <w:sz w:val="2"/>
              </w:rPr>
            </w:pPr>
          </w:p>
          <w:p w14:paraId="067A69E9" w14:textId="77777777" w:rsidR="00B965E1" w:rsidRPr="00BD2C81" w:rsidRDefault="00B965E1" w:rsidP="00B965E1">
            <w:pPr>
              <w:pStyle w:val="TableParagraph"/>
              <w:rPr>
                <w:rFonts w:ascii="Calibri" w:eastAsia="Calibri" w:hAnsi="Calibri"/>
                <w:sz w:val="2"/>
              </w:rPr>
            </w:pPr>
          </w:p>
          <w:p w14:paraId="213DC67F" w14:textId="77777777" w:rsidR="00B965E1" w:rsidRPr="00BD2C81" w:rsidRDefault="00B965E1" w:rsidP="00B965E1">
            <w:pPr>
              <w:pStyle w:val="TableParagraph"/>
              <w:rPr>
                <w:rFonts w:ascii="Calibri" w:eastAsia="Calibri" w:hAnsi="Calibri"/>
                <w:sz w:val="2"/>
              </w:rPr>
            </w:pPr>
          </w:p>
          <w:p w14:paraId="59F4A81D" w14:textId="77777777" w:rsidR="00B965E1" w:rsidRPr="00BD2C81" w:rsidRDefault="00B965E1" w:rsidP="00B965E1">
            <w:pPr>
              <w:pStyle w:val="TableParagraph"/>
              <w:rPr>
                <w:rFonts w:ascii="Calibri" w:eastAsia="Calibri" w:hAnsi="Calibri"/>
                <w:sz w:val="2"/>
              </w:rPr>
            </w:pPr>
          </w:p>
          <w:p w14:paraId="19E2404C" w14:textId="77777777" w:rsidR="00B965E1" w:rsidRPr="00BD2C81" w:rsidRDefault="00B965E1" w:rsidP="00B965E1">
            <w:pPr>
              <w:pStyle w:val="TableParagraph"/>
              <w:rPr>
                <w:rFonts w:ascii="Calibri" w:eastAsia="Calibri" w:hAnsi="Calibri"/>
                <w:sz w:val="2"/>
              </w:rPr>
            </w:pPr>
          </w:p>
          <w:p w14:paraId="17C95C55" w14:textId="77777777" w:rsidR="00B965E1" w:rsidRPr="00BD2C81" w:rsidRDefault="00B965E1" w:rsidP="00B965E1">
            <w:pPr>
              <w:pStyle w:val="TableParagraph"/>
              <w:rPr>
                <w:rFonts w:ascii="Calibri" w:eastAsia="Calibri" w:hAnsi="Calibri"/>
                <w:sz w:val="2"/>
              </w:rPr>
            </w:pPr>
          </w:p>
          <w:p w14:paraId="22E7EF9D" w14:textId="77777777" w:rsidR="00B965E1" w:rsidRPr="00BD2C81" w:rsidRDefault="00B965E1" w:rsidP="00B965E1">
            <w:pPr>
              <w:pStyle w:val="TableParagraph"/>
              <w:rPr>
                <w:rFonts w:ascii="Calibri" w:eastAsia="Calibri" w:hAnsi="Calibri"/>
                <w:sz w:val="2"/>
              </w:rPr>
            </w:pPr>
          </w:p>
          <w:p w14:paraId="36E01F7F" w14:textId="77777777" w:rsidR="00B965E1" w:rsidRPr="00BD2C81" w:rsidRDefault="00B965E1" w:rsidP="00B965E1">
            <w:pPr>
              <w:pStyle w:val="TableParagraph"/>
              <w:rPr>
                <w:rFonts w:ascii="Calibri" w:eastAsia="Calibri" w:hAnsi="Calibri"/>
                <w:sz w:val="2"/>
              </w:rPr>
            </w:pPr>
          </w:p>
          <w:p w14:paraId="4F250D39" w14:textId="77777777" w:rsidR="00B965E1" w:rsidRPr="00BD2C81" w:rsidRDefault="00B965E1" w:rsidP="00B965E1">
            <w:pPr>
              <w:pStyle w:val="TableParagraph"/>
              <w:rPr>
                <w:rFonts w:ascii="Calibri" w:eastAsia="Calibri" w:hAnsi="Calibri"/>
                <w:sz w:val="2"/>
              </w:rPr>
            </w:pPr>
          </w:p>
          <w:p w14:paraId="5B79257D" w14:textId="77777777" w:rsidR="00B965E1" w:rsidRPr="00BD2C81" w:rsidRDefault="00B965E1" w:rsidP="00B965E1">
            <w:pPr>
              <w:pStyle w:val="TableParagraph"/>
              <w:rPr>
                <w:rFonts w:ascii="Calibri" w:eastAsia="Calibri" w:hAnsi="Calibri"/>
                <w:sz w:val="2"/>
              </w:rPr>
            </w:pPr>
          </w:p>
          <w:p w14:paraId="51A007D2" w14:textId="77777777" w:rsidR="00B965E1" w:rsidRPr="00BD2C81" w:rsidRDefault="00B965E1" w:rsidP="00B965E1">
            <w:pPr>
              <w:pStyle w:val="TableParagraph"/>
              <w:rPr>
                <w:rFonts w:ascii="Calibri" w:eastAsia="Calibri" w:hAnsi="Calibri"/>
                <w:sz w:val="2"/>
              </w:rPr>
            </w:pPr>
          </w:p>
          <w:p w14:paraId="0358F436" w14:textId="77777777" w:rsidR="00B965E1" w:rsidRPr="00BD2C81" w:rsidRDefault="00B965E1" w:rsidP="00B965E1">
            <w:pPr>
              <w:pStyle w:val="TableParagraph"/>
              <w:rPr>
                <w:rFonts w:ascii="Calibri" w:eastAsia="Calibri" w:hAnsi="Calibri"/>
                <w:sz w:val="2"/>
              </w:rPr>
            </w:pPr>
          </w:p>
          <w:p w14:paraId="069D64D5" w14:textId="77777777" w:rsidR="00B965E1" w:rsidRPr="00BD2C81" w:rsidRDefault="00B965E1" w:rsidP="00B965E1">
            <w:pPr>
              <w:pStyle w:val="TableParagraph"/>
              <w:rPr>
                <w:rFonts w:ascii="Calibri" w:eastAsia="Calibri" w:hAnsi="Calibri"/>
                <w:sz w:val="2"/>
              </w:rPr>
            </w:pPr>
          </w:p>
          <w:p w14:paraId="5F31EF1B" w14:textId="77777777" w:rsidR="00B965E1" w:rsidRPr="00BD2C81" w:rsidRDefault="00B965E1" w:rsidP="00B965E1">
            <w:pPr>
              <w:pStyle w:val="TableParagraph"/>
              <w:rPr>
                <w:rFonts w:ascii="Calibri" w:eastAsia="Calibri" w:hAnsi="Calibri"/>
                <w:sz w:val="2"/>
              </w:rPr>
            </w:pPr>
          </w:p>
          <w:p w14:paraId="19AED3B3" w14:textId="77777777" w:rsidR="00B965E1" w:rsidRPr="00BD2C81" w:rsidRDefault="00B965E1" w:rsidP="00B965E1">
            <w:pPr>
              <w:pStyle w:val="TableParagraph"/>
              <w:rPr>
                <w:rFonts w:ascii="Calibri" w:eastAsia="Calibri" w:hAnsi="Calibri"/>
                <w:sz w:val="2"/>
              </w:rPr>
            </w:pPr>
          </w:p>
          <w:p w14:paraId="62FC3B4A" w14:textId="77777777" w:rsidR="00B965E1" w:rsidRPr="00BD2C81" w:rsidRDefault="00B965E1" w:rsidP="00B965E1">
            <w:pPr>
              <w:pStyle w:val="TableParagraph"/>
              <w:rPr>
                <w:rFonts w:ascii="Calibri" w:eastAsia="Calibri" w:hAnsi="Calibri"/>
                <w:sz w:val="2"/>
              </w:rPr>
            </w:pPr>
          </w:p>
          <w:p w14:paraId="017B67BE" w14:textId="77777777" w:rsidR="00B965E1" w:rsidRPr="00BD2C81" w:rsidRDefault="00B965E1" w:rsidP="00B965E1">
            <w:pPr>
              <w:pStyle w:val="TableParagraph"/>
              <w:rPr>
                <w:rFonts w:ascii="Calibri" w:eastAsia="Calibri" w:hAnsi="Calibri"/>
                <w:sz w:val="2"/>
              </w:rPr>
            </w:pPr>
          </w:p>
          <w:p w14:paraId="7647A00A" w14:textId="77777777" w:rsidR="00B965E1" w:rsidRPr="00BD2C81" w:rsidRDefault="00B965E1" w:rsidP="00B965E1">
            <w:pPr>
              <w:pStyle w:val="TableParagraph"/>
              <w:rPr>
                <w:rFonts w:ascii="Calibri" w:eastAsia="Calibri" w:hAnsi="Calibri"/>
                <w:sz w:val="2"/>
              </w:rPr>
            </w:pPr>
          </w:p>
          <w:p w14:paraId="34D38C6E" w14:textId="77777777" w:rsidR="00B965E1" w:rsidRPr="00BD2C81" w:rsidRDefault="00B965E1" w:rsidP="00B965E1">
            <w:pPr>
              <w:pStyle w:val="TableParagraph"/>
              <w:rPr>
                <w:rFonts w:ascii="Calibri" w:eastAsia="Calibri" w:hAnsi="Calibri"/>
                <w:sz w:val="2"/>
              </w:rPr>
            </w:pPr>
          </w:p>
          <w:p w14:paraId="32BF3373" w14:textId="77777777" w:rsidR="00B965E1" w:rsidRPr="00BD2C81" w:rsidRDefault="00B965E1" w:rsidP="00B965E1">
            <w:pPr>
              <w:pStyle w:val="TableParagraph"/>
              <w:rPr>
                <w:rFonts w:ascii="Calibri" w:eastAsia="Calibri" w:hAnsi="Calibri"/>
                <w:sz w:val="2"/>
              </w:rPr>
            </w:pPr>
          </w:p>
          <w:p w14:paraId="6C25944C" w14:textId="77777777" w:rsidR="00B965E1" w:rsidRPr="00BD2C81" w:rsidRDefault="00B965E1" w:rsidP="00B965E1">
            <w:pPr>
              <w:pStyle w:val="TableParagraph"/>
              <w:rPr>
                <w:rFonts w:ascii="Calibri" w:eastAsia="Calibri" w:hAnsi="Calibri"/>
                <w:sz w:val="2"/>
              </w:rPr>
            </w:pPr>
          </w:p>
          <w:p w14:paraId="78B7196C" w14:textId="77777777" w:rsidR="00B965E1" w:rsidRPr="00BD2C81" w:rsidRDefault="00B965E1" w:rsidP="00B965E1">
            <w:pPr>
              <w:pStyle w:val="TableParagraph"/>
              <w:rPr>
                <w:rFonts w:ascii="Calibri" w:eastAsia="Calibri" w:hAnsi="Calibri"/>
                <w:sz w:val="2"/>
              </w:rPr>
            </w:pPr>
          </w:p>
          <w:p w14:paraId="23574124" w14:textId="77777777" w:rsidR="00B965E1" w:rsidRPr="00BD2C81" w:rsidRDefault="00B965E1" w:rsidP="00B965E1">
            <w:pPr>
              <w:pStyle w:val="TableParagraph"/>
              <w:rPr>
                <w:rFonts w:ascii="Calibri" w:eastAsia="Calibri" w:hAnsi="Calibri"/>
                <w:sz w:val="2"/>
              </w:rPr>
            </w:pPr>
          </w:p>
          <w:p w14:paraId="656AD41F" w14:textId="77777777" w:rsidR="00B965E1" w:rsidRPr="00BD2C81" w:rsidRDefault="00B965E1" w:rsidP="00B965E1">
            <w:pPr>
              <w:pStyle w:val="TableParagraph"/>
              <w:rPr>
                <w:rFonts w:ascii="Calibri" w:eastAsia="Calibri" w:hAnsi="Calibri"/>
                <w:sz w:val="2"/>
              </w:rPr>
            </w:pPr>
          </w:p>
          <w:p w14:paraId="4E58A57E" w14:textId="77777777" w:rsidR="00B965E1" w:rsidRPr="00BD2C81" w:rsidRDefault="00B965E1" w:rsidP="00B965E1">
            <w:pPr>
              <w:pStyle w:val="TableParagraph"/>
              <w:rPr>
                <w:rFonts w:ascii="Calibri" w:eastAsia="Calibri" w:hAnsi="Calibri"/>
                <w:sz w:val="2"/>
              </w:rPr>
            </w:pPr>
          </w:p>
          <w:p w14:paraId="39D1B2C2" w14:textId="77777777" w:rsidR="00B965E1" w:rsidRPr="00BD2C81" w:rsidRDefault="00B965E1" w:rsidP="00B965E1">
            <w:pPr>
              <w:pStyle w:val="TableParagraph"/>
              <w:rPr>
                <w:rFonts w:ascii="Calibri" w:eastAsia="Calibri" w:hAnsi="Calibri"/>
                <w:sz w:val="2"/>
              </w:rPr>
            </w:pPr>
          </w:p>
          <w:p w14:paraId="3CC38A1A" w14:textId="77777777" w:rsidR="00B965E1" w:rsidRPr="00BD2C81" w:rsidRDefault="00B965E1" w:rsidP="00B965E1">
            <w:pPr>
              <w:pStyle w:val="TableParagraph"/>
              <w:rPr>
                <w:rFonts w:ascii="Calibri" w:eastAsia="Calibri" w:hAnsi="Calibri"/>
                <w:sz w:val="24"/>
                <w:szCs w:val="24"/>
              </w:rPr>
            </w:pPr>
            <w:r w:rsidRPr="00BD2C81">
              <w:rPr>
                <w:rFonts w:ascii="Calibri" w:eastAsia="Calibri" w:hAnsi="Calibri"/>
                <w:sz w:val="2"/>
              </w:rPr>
              <w:t xml:space="preserve">                       </w:t>
            </w:r>
            <w:r w:rsidRPr="00BD2C81">
              <w:rPr>
                <w:rFonts w:ascii="Calibri" w:eastAsia="Calibri" w:hAnsi="Calibri"/>
                <w:sz w:val="24"/>
                <w:szCs w:val="24"/>
              </w:rPr>
              <w:t>______</w:t>
            </w:r>
          </w:p>
        </w:tc>
      </w:tr>
      <w:tr w:rsidR="007C4A0C" w14:paraId="06ED2CEC" w14:textId="77777777" w:rsidTr="00BD2C81">
        <w:trPr>
          <w:trHeight w:val="598"/>
          <w:jc w:val="center"/>
        </w:trPr>
        <w:tc>
          <w:tcPr>
            <w:tcW w:w="9166" w:type="dxa"/>
            <w:gridSpan w:val="2"/>
            <w:vMerge w:val="restart"/>
          </w:tcPr>
          <w:p w14:paraId="75F8F34A" w14:textId="55EE9BFC" w:rsidR="007C4A0C" w:rsidRPr="00BD2C81" w:rsidRDefault="00590471" w:rsidP="00BD2C81">
            <w:pPr>
              <w:widowControl w:val="0"/>
              <w:autoSpaceDE w:val="0"/>
              <w:autoSpaceDN w:val="0"/>
              <w:rPr>
                <w:rFonts w:ascii="Calibri" w:eastAsia="Calibri" w:hAnsi="Calibri"/>
                <w:sz w:val="22"/>
                <w:szCs w:val="22"/>
              </w:rPr>
            </w:pPr>
            <w:r w:rsidRPr="00BD2C81">
              <w:rPr>
                <w:rFonts w:ascii="Calibri" w:eastAsia="Calibri" w:hAnsi="Calibri"/>
                <w:noProof/>
                <w:sz w:val="22"/>
                <w:szCs w:val="22"/>
              </w:rPr>
              <w:drawing>
                <wp:inline distT="0" distB="0" distL="0" distR="0" wp14:anchorId="6502E4EA" wp14:editId="76813581">
                  <wp:extent cx="5775960" cy="784860"/>
                  <wp:effectExtent l="0" t="0" r="0" b="0"/>
                  <wp:docPr id="40" name="Immagine 92766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276630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5960" cy="784860"/>
                          </a:xfrm>
                          <a:prstGeom prst="rect">
                            <a:avLst/>
                          </a:prstGeom>
                          <a:noFill/>
                          <a:ln>
                            <a:noFill/>
                          </a:ln>
                        </pic:spPr>
                      </pic:pic>
                    </a:graphicData>
                  </a:graphic>
                </wp:inline>
              </w:drawing>
            </w:r>
          </w:p>
        </w:tc>
        <w:tc>
          <w:tcPr>
            <w:tcW w:w="1653" w:type="dxa"/>
            <w:gridSpan w:val="2"/>
          </w:tcPr>
          <w:p w14:paraId="6A9A6221" w14:textId="77777777" w:rsidR="007C4A0C" w:rsidRPr="00BD2C81" w:rsidRDefault="007C4A0C" w:rsidP="00BD2C81">
            <w:pPr>
              <w:pStyle w:val="TableParagraph"/>
              <w:spacing w:line="20" w:lineRule="exact"/>
              <w:ind w:left="206"/>
              <w:rPr>
                <w:rFonts w:ascii="Calibri" w:eastAsia="Calibri" w:hAnsi="Calibri"/>
                <w:sz w:val="2"/>
              </w:rPr>
            </w:pPr>
          </w:p>
          <w:p w14:paraId="3FB37CC1" w14:textId="77777777" w:rsidR="007C4A0C" w:rsidRPr="00BD2C81" w:rsidRDefault="007C4A0C" w:rsidP="00BD2C81">
            <w:pPr>
              <w:pStyle w:val="TableParagraph"/>
              <w:spacing w:line="20" w:lineRule="exact"/>
              <w:ind w:left="206"/>
              <w:rPr>
                <w:rFonts w:ascii="Calibri" w:eastAsia="Calibri" w:hAnsi="Calibri"/>
                <w:sz w:val="2"/>
              </w:rPr>
            </w:pPr>
          </w:p>
          <w:p w14:paraId="63C5E01D" w14:textId="77777777" w:rsidR="007C4A0C" w:rsidRPr="00BD2C81" w:rsidRDefault="007C4A0C" w:rsidP="00BD2C81">
            <w:pPr>
              <w:pStyle w:val="TableParagraph"/>
              <w:spacing w:line="20" w:lineRule="exact"/>
              <w:ind w:left="206"/>
              <w:rPr>
                <w:rFonts w:ascii="Calibri" w:eastAsia="Calibri" w:hAnsi="Calibri"/>
                <w:sz w:val="2"/>
              </w:rPr>
            </w:pPr>
          </w:p>
          <w:p w14:paraId="393396DF" w14:textId="77777777" w:rsidR="007C4A0C" w:rsidRPr="00BD2C81" w:rsidRDefault="007C4A0C" w:rsidP="00BD2C81">
            <w:pPr>
              <w:pStyle w:val="TableParagraph"/>
              <w:spacing w:line="20" w:lineRule="exact"/>
              <w:ind w:left="206"/>
              <w:rPr>
                <w:rFonts w:ascii="Calibri" w:eastAsia="Calibri" w:hAnsi="Calibri"/>
                <w:sz w:val="24"/>
                <w:szCs w:val="24"/>
              </w:rPr>
            </w:pPr>
          </w:p>
          <w:p w14:paraId="0B2FB6CA" w14:textId="77777777" w:rsidR="007C4A0C" w:rsidRPr="00BD2C81" w:rsidRDefault="007C4A0C" w:rsidP="00BD2C81">
            <w:pPr>
              <w:pStyle w:val="TableParagraph"/>
              <w:spacing w:line="20" w:lineRule="exact"/>
              <w:ind w:left="206"/>
              <w:rPr>
                <w:rFonts w:ascii="Calibri" w:eastAsia="Calibri" w:hAnsi="Calibri"/>
                <w:sz w:val="24"/>
                <w:szCs w:val="24"/>
              </w:rPr>
            </w:pPr>
          </w:p>
          <w:p w14:paraId="40842BB0" w14:textId="77777777" w:rsidR="007C4A0C" w:rsidRPr="00BD2C81" w:rsidRDefault="007C4A0C" w:rsidP="00BD2C81">
            <w:pPr>
              <w:pStyle w:val="TableParagraph"/>
              <w:spacing w:line="20" w:lineRule="exact"/>
              <w:ind w:left="206"/>
              <w:rPr>
                <w:rFonts w:ascii="Calibri" w:eastAsia="Calibri" w:hAnsi="Calibri"/>
                <w:sz w:val="24"/>
                <w:szCs w:val="24"/>
              </w:rPr>
            </w:pPr>
          </w:p>
          <w:p w14:paraId="298CE3A5" w14:textId="77777777" w:rsidR="007C4A0C" w:rsidRPr="00BD2C81" w:rsidRDefault="007C4A0C" w:rsidP="00BD2C81">
            <w:pPr>
              <w:pStyle w:val="TableParagraph"/>
              <w:spacing w:line="20" w:lineRule="exact"/>
              <w:ind w:left="206"/>
              <w:rPr>
                <w:rFonts w:ascii="Calibri" w:eastAsia="Calibri" w:hAnsi="Calibri"/>
                <w:sz w:val="24"/>
                <w:szCs w:val="24"/>
              </w:rPr>
            </w:pPr>
          </w:p>
          <w:p w14:paraId="1D05E937" w14:textId="77777777" w:rsidR="007C4A0C" w:rsidRPr="00BD2C81" w:rsidRDefault="007C4A0C" w:rsidP="00BD2C81">
            <w:pPr>
              <w:pStyle w:val="TableParagraph"/>
              <w:spacing w:line="20" w:lineRule="exact"/>
              <w:ind w:left="206"/>
              <w:rPr>
                <w:rFonts w:ascii="Calibri" w:eastAsia="Calibri" w:hAnsi="Calibri"/>
                <w:sz w:val="24"/>
                <w:szCs w:val="24"/>
              </w:rPr>
            </w:pPr>
          </w:p>
          <w:p w14:paraId="06D0A645" w14:textId="77777777" w:rsidR="007C4A0C" w:rsidRPr="00BD2C81" w:rsidRDefault="007C4A0C" w:rsidP="00BD2C81">
            <w:pPr>
              <w:pStyle w:val="TableParagraph"/>
              <w:spacing w:line="20" w:lineRule="exact"/>
              <w:ind w:left="206"/>
              <w:rPr>
                <w:rFonts w:ascii="Calibri" w:eastAsia="Calibri" w:hAnsi="Calibri"/>
                <w:sz w:val="24"/>
                <w:szCs w:val="24"/>
              </w:rPr>
            </w:pPr>
          </w:p>
          <w:p w14:paraId="0D875CE4" w14:textId="77777777" w:rsidR="007C4A0C" w:rsidRPr="00BD2C81" w:rsidRDefault="007C4A0C" w:rsidP="00BD2C81">
            <w:pPr>
              <w:pStyle w:val="TableParagraph"/>
              <w:spacing w:line="20" w:lineRule="exact"/>
              <w:ind w:left="206"/>
              <w:rPr>
                <w:rFonts w:ascii="Calibri" w:eastAsia="Calibri" w:hAnsi="Calibri"/>
                <w:sz w:val="24"/>
                <w:szCs w:val="24"/>
              </w:rPr>
            </w:pPr>
          </w:p>
          <w:p w14:paraId="1D0356AB" w14:textId="77777777" w:rsidR="007C4A0C" w:rsidRPr="00BD2C81" w:rsidRDefault="007C4A0C" w:rsidP="00BD2C81">
            <w:pPr>
              <w:pStyle w:val="TableParagraph"/>
              <w:spacing w:line="20" w:lineRule="exact"/>
              <w:ind w:left="206"/>
              <w:rPr>
                <w:rFonts w:ascii="Calibri" w:eastAsia="Calibri" w:hAnsi="Calibri"/>
                <w:sz w:val="24"/>
                <w:szCs w:val="24"/>
              </w:rPr>
            </w:pPr>
          </w:p>
          <w:p w14:paraId="2420AEAC" w14:textId="77777777" w:rsidR="007C4A0C" w:rsidRPr="00BD2C81" w:rsidRDefault="007C4A0C" w:rsidP="00BD2C81">
            <w:pPr>
              <w:pStyle w:val="TableParagraph"/>
              <w:spacing w:line="20" w:lineRule="exact"/>
              <w:ind w:left="206"/>
              <w:rPr>
                <w:rFonts w:ascii="Calibri" w:eastAsia="Calibri" w:hAnsi="Calibri"/>
                <w:sz w:val="24"/>
                <w:szCs w:val="24"/>
              </w:rPr>
            </w:pPr>
          </w:p>
          <w:p w14:paraId="14D9BA14" w14:textId="77777777" w:rsidR="007C4A0C" w:rsidRPr="00BD2C81" w:rsidRDefault="007C4A0C" w:rsidP="00BD2C81">
            <w:pPr>
              <w:pStyle w:val="TableParagraph"/>
              <w:spacing w:line="20" w:lineRule="exact"/>
              <w:ind w:left="206"/>
              <w:rPr>
                <w:rFonts w:ascii="Calibri" w:eastAsia="Calibri" w:hAnsi="Calibri"/>
                <w:sz w:val="24"/>
                <w:szCs w:val="24"/>
              </w:rPr>
            </w:pPr>
          </w:p>
          <w:p w14:paraId="7FC45094" w14:textId="77777777" w:rsidR="007C4A0C" w:rsidRPr="00BD2C81" w:rsidRDefault="007C4A0C" w:rsidP="00BD2C81">
            <w:pPr>
              <w:pStyle w:val="TableParagraph"/>
              <w:spacing w:line="20" w:lineRule="exact"/>
              <w:ind w:left="206"/>
              <w:rPr>
                <w:rFonts w:ascii="Calibri" w:eastAsia="Calibri" w:hAnsi="Calibri"/>
                <w:sz w:val="24"/>
                <w:szCs w:val="24"/>
              </w:rPr>
            </w:pPr>
          </w:p>
          <w:p w14:paraId="29542A43" w14:textId="77777777" w:rsidR="007C4A0C" w:rsidRPr="00BD2C81" w:rsidRDefault="007C4A0C" w:rsidP="00BD2C81">
            <w:pPr>
              <w:pStyle w:val="TableParagraph"/>
              <w:spacing w:line="20" w:lineRule="exact"/>
              <w:ind w:left="206"/>
              <w:rPr>
                <w:rFonts w:ascii="Calibri" w:eastAsia="Calibri" w:hAnsi="Calibri"/>
                <w:sz w:val="24"/>
                <w:szCs w:val="24"/>
              </w:rPr>
            </w:pPr>
          </w:p>
          <w:p w14:paraId="1CE626C8" w14:textId="77777777" w:rsidR="007C4A0C" w:rsidRPr="00BD2C81" w:rsidRDefault="007C4A0C" w:rsidP="00BD2C81">
            <w:pPr>
              <w:pStyle w:val="TableParagraph"/>
              <w:spacing w:line="20" w:lineRule="exact"/>
              <w:ind w:left="206"/>
              <w:rPr>
                <w:rFonts w:ascii="Calibri" w:eastAsia="Calibri" w:hAnsi="Calibri"/>
                <w:sz w:val="24"/>
                <w:szCs w:val="24"/>
              </w:rPr>
            </w:pPr>
          </w:p>
          <w:p w14:paraId="446A8359" w14:textId="77777777" w:rsidR="007C4A0C" w:rsidRPr="00BD2C81" w:rsidRDefault="007C4A0C" w:rsidP="00BD2C81">
            <w:pPr>
              <w:pStyle w:val="TableParagraph"/>
              <w:spacing w:line="20" w:lineRule="exact"/>
              <w:ind w:left="206"/>
              <w:rPr>
                <w:rFonts w:ascii="Calibri" w:eastAsia="Calibri" w:hAnsi="Calibri"/>
                <w:sz w:val="24"/>
                <w:szCs w:val="24"/>
              </w:rPr>
            </w:pPr>
          </w:p>
          <w:p w14:paraId="453DCC1E" w14:textId="77777777" w:rsidR="007C4A0C" w:rsidRPr="00BD2C81" w:rsidRDefault="007C4A0C" w:rsidP="00BD2C81">
            <w:pPr>
              <w:pStyle w:val="TableParagraph"/>
              <w:jc w:val="center"/>
              <w:rPr>
                <w:rFonts w:ascii="Calibri" w:eastAsia="Calibri" w:hAnsi="Calibri"/>
                <w:sz w:val="20"/>
                <w:szCs w:val="20"/>
              </w:rPr>
            </w:pPr>
            <w:r w:rsidRPr="00BD2C81">
              <w:rPr>
                <w:rFonts w:ascii="Calibri" w:eastAsia="Calibri" w:hAnsi="Calibri"/>
                <w:sz w:val="20"/>
                <w:szCs w:val="20"/>
              </w:rPr>
              <w:t>________/60</w:t>
            </w:r>
          </w:p>
          <w:p w14:paraId="6ECC6C1E" w14:textId="77777777" w:rsidR="007C4A0C" w:rsidRPr="00BD2C81" w:rsidRDefault="007C4A0C" w:rsidP="00BD2C81">
            <w:pPr>
              <w:pStyle w:val="TableParagraph"/>
              <w:spacing w:line="20" w:lineRule="exact"/>
              <w:ind w:left="206"/>
              <w:rPr>
                <w:rFonts w:ascii="Calibri" w:eastAsia="Calibri" w:hAnsi="Calibri"/>
                <w:sz w:val="24"/>
                <w:szCs w:val="24"/>
              </w:rPr>
            </w:pPr>
          </w:p>
          <w:p w14:paraId="335CB735" w14:textId="77777777" w:rsidR="007C4A0C" w:rsidRPr="00BD2C81" w:rsidRDefault="007C4A0C" w:rsidP="00BD2C81">
            <w:pPr>
              <w:pStyle w:val="TableParagraph"/>
              <w:spacing w:line="20" w:lineRule="exact"/>
              <w:ind w:left="206"/>
              <w:rPr>
                <w:rFonts w:ascii="Calibri" w:eastAsia="Calibri" w:hAnsi="Calibri"/>
                <w:sz w:val="24"/>
                <w:szCs w:val="24"/>
              </w:rPr>
            </w:pPr>
            <w:r w:rsidRPr="00BD2C81">
              <w:rPr>
                <w:rFonts w:ascii="Calibri" w:eastAsia="Calibri" w:hAnsi="Calibri"/>
                <w:sz w:val="24"/>
                <w:szCs w:val="24"/>
              </w:rPr>
              <w:t>____________</w:t>
            </w:r>
          </w:p>
        </w:tc>
      </w:tr>
      <w:tr w:rsidR="007C4A0C" w14:paraId="1B238450" w14:textId="77777777" w:rsidTr="00BD2C81">
        <w:trPr>
          <w:trHeight w:val="598"/>
          <w:jc w:val="center"/>
        </w:trPr>
        <w:tc>
          <w:tcPr>
            <w:tcW w:w="9166" w:type="dxa"/>
            <w:gridSpan w:val="2"/>
            <w:vMerge/>
          </w:tcPr>
          <w:p w14:paraId="53E103D8" w14:textId="77777777" w:rsidR="007C4A0C" w:rsidRPr="00BD2C81" w:rsidRDefault="007C4A0C" w:rsidP="00BD2C81">
            <w:pPr>
              <w:widowControl w:val="0"/>
              <w:autoSpaceDE w:val="0"/>
              <w:autoSpaceDN w:val="0"/>
              <w:rPr>
                <w:rFonts w:ascii="Calibri" w:eastAsia="Calibri" w:hAnsi="Calibri"/>
                <w:noProof/>
                <w:sz w:val="22"/>
                <w:szCs w:val="22"/>
              </w:rPr>
            </w:pPr>
          </w:p>
        </w:tc>
        <w:tc>
          <w:tcPr>
            <w:tcW w:w="1653" w:type="dxa"/>
            <w:gridSpan w:val="2"/>
          </w:tcPr>
          <w:p w14:paraId="7A5D5274" w14:textId="77777777" w:rsidR="007C4A0C" w:rsidRPr="00BD2C81" w:rsidRDefault="007C4A0C" w:rsidP="007C4A0C">
            <w:pPr>
              <w:pStyle w:val="TableParagraph"/>
              <w:rPr>
                <w:rFonts w:ascii="Calibri" w:eastAsia="Calibri" w:hAnsi="Calibri"/>
                <w:sz w:val="20"/>
                <w:szCs w:val="20"/>
              </w:rPr>
            </w:pPr>
          </w:p>
          <w:p w14:paraId="693115F0" w14:textId="77777777" w:rsidR="007C4A0C" w:rsidRPr="00BD2C81" w:rsidRDefault="007C4A0C" w:rsidP="007C4A0C">
            <w:pPr>
              <w:pStyle w:val="TableParagraph"/>
              <w:rPr>
                <w:rFonts w:ascii="Calibri" w:eastAsia="Calibri" w:hAnsi="Calibri"/>
                <w:sz w:val="20"/>
                <w:szCs w:val="20"/>
              </w:rPr>
            </w:pPr>
            <w:r w:rsidRPr="00BD2C81">
              <w:rPr>
                <w:rFonts w:ascii="Calibri" w:eastAsia="Calibri" w:hAnsi="Calibri"/>
                <w:sz w:val="20"/>
                <w:szCs w:val="20"/>
              </w:rPr>
              <w:t xml:space="preserve">      TOT=______/100</w:t>
            </w:r>
          </w:p>
        </w:tc>
      </w:tr>
      <w:bookmarkEnd w:id="3"/>
    </w:tbl>
    <w:p w14:paraId="3C97A8A9" w14:textId="77777777" w:rsidR="00BB2FD6" w:rsidRDefault="00BB2FD6" w:rsidP="00C626C9">
      <w:pPr>
        <w:autoSpaceDE w:val="0"/>
        <w:autoSpaceDN w:val="0"/>
        <w:adjustRightInd w:val="0"/>
        <w:rPr>
          <w:rFonts w:ascii="Calibri" w:eastAsia="PMingLiU" w:hAnsi="Calibri"/>
          <w:b/>
          <w:bCs/>
          <w:sz w:val="28"/>
          <w:szCs w:val="28"/>
        </w:rPr>
      </w:pPr>
    </w:p>
    <w:p w14:paraId="212E2CB2" w14:textId="77777777" w:rsidR="00BB2FD6" w:rsidRDefault="00BB2FD6" w:rsidP="00C626C9">
      <w:pPr>
        <w:autoSpaceDE w:val="0"/>
        <w:autoSpaceDN w:val="0"/>
        <w:adjustRightInd w:val="0"/>
        <w:rPr>
          <w:rFonts w:ascii="Calibri" w:eastAsia="PMingLiU" w:hAnsi="Calibri"/>
          <w:b/>
          <w:bCs/>
          <w:sz w:val="28"/>
          <w:szCs w:val="28"/>
        </w:rPr>
      </w:pPr>
    </w:p>
    <w:p w14:paraId="03755F37" w14:textId="77777777" w:rsidR="00BB2FD6" w:rsidRDefault="00BB2FD6" w:rsidP="00C626C9">
      <w:pPr>
        <w:autoSpaceDE w:val="0"/>
        <w:autoSpaceDN w:val="0"/>
        <w:adjustRightInd w:val="0"/>
        <w:rPr>
          <w:rFonts w:ascii="Calibri" w:eastAsia="PMingLiU" w:hAnsi="Calibri"/>
          <w:b/>
          <w:bCs/>
          <w:sz w:val="28"/>
          <w:szCs w:val="28"/>
        </w:rPr>
      </w:pPr>
    </w:p>
    <w:p w14:paraId="48D27D73" w14:textId="77777777" w:rsidR="00BB2FD6" w:rsidRDefault="00BB2FD6" w:rsidP="00C626C9">
      <w:pPr>
        <w:autoSpaceDE w:val="0"/>
        <w:autoSpaceDN w:val="0"/>
        <w:adjustRightInd w:val="0"/>
        <w:rPr>
          <w:rFonts w:ascii="Calibri" w:eastAsia="PMingLiU" w:hAnsi="Calibri"/>
          <w:b/>
          <w:bCs/>
          <w:sz w:val="28"/>
          <w:szCs w:val="28"/>
        </w:rPr>
      </w:pPr>
    </w:p>
    <w:p w14:paraId="4E236EA8" w14:textId="77777777" w:rsidR="00BB2FD6" w:rsidRDefault="00BB2FD6" w:rsidP="00C626C9">
      <w:pPr>
        <w:autoSpaceDE w:val="0"/>
        <w:autoSpaceDN w:val="0"/>
        <w:adjustRightInd w:val="0"/>
        <w:rPr>
          <w:rFonts w:ascii="Calibri" w:eastAsia="PMingLiU" w:hAnsi="Calibri"/>
          <w:b/>
          <w:bCs/>
          <w:sz w:val="28"/>
          <w:szCs w:val="28"/>
        </w:rPr>
      </w:pPr>
    </w:p>
    <w:p w14:paraId="4059009E" w14:textId="77777777" w:rsidR="00BB2FD6" w:rsidRDefault="00BB2FD6" w:rsidP="00C626C9">
      <w:pPr>
        <w:autoSpaceDE w:val="0"/>
        <w:autoSpaceDN w:val="0"/>
        <w:adjustRightInd w:val="0"/>
        <w:rPr>
          <w:rFonts w:ascii="Calibri" w:eastAsia="PMingLiU" w:hAnsi="Calibri"/>
          <w:b/>
          <w:bCs/>
          <w:sz w:val="28"/>
          <w:szCs w:val="28"/>
        </w:rPr>
      </w:pPr>
    </w:p>
    <w:p w14:paraId="31798238" w14:textId="77777777" w:rsidR="00BB2FD6" w:rsidRDefault="00BB2FD6" w:rsidP="00C626C9">
      <w:pPr>
        <w:autoSpaceDE w:val="0"/>
        <w:autoSpaceDN w:val="0"/>
        <w:adjustRightInd w:val="0"/>
        <w:rPr>
          <w:rFonts w:ascii="Calibri" w:eastAsia="PMingLiU" w:hAnsi="Calibri"/>
          <w:b/>
          <w:bCs/>
          <w:sz w:val="28"/>
          <w:szCs w:val="28"/>
        </w:rPr>
      </w:pPr>
    </w:p>
    <w:p w14:paraId="48A0D7EE" w14:textId="77777777" w:rsidR="00784B40" w:rsidRDefault="00784B40" w:rsidP="00C626C9">
      <w:pPr>
        <w:autoSpaceDE w:val="0"/>
        <w:autoSpaceDN w:val="0"/>
        <w:adjustRightInd w:val="0"/>
        <w:rPr>
          <w:rFonts w:ascii="Calibri" w:eastAsia="PMingLiU" w:hAnsi="Calibri"/>
          <w:b/>
          <w:bCs/>
          <w:sz w:val="28"/>
          <w:szCs w:val="28"/>
        </w:rPr>
      </w:pPr>
    </w:p>
    <w:p w14:paraId="5C5CE9C4" w14:textId="77777777" w:rsidR="00784B40" w:rsidRDefault="00784B40" w:rsidP="00C626C9">
      <w:pPr>
        <w:autoSpaceDE w:val="0"/>
        <w:autoSpaceDN w:val="0"/>
        <w:adjustRightInd w:val="0"/>
        <w:rPr>
          <w:rFonts w:ascii="Calibri" w:eastAsia="PMingLiU" w:hAnsi="Calibri"/>
          <w:b/>
          <w:bCs/>
          <w:sz w:val="28"/>
          <w:szCs w:val="28"/>
        </w:rPr>
      </w:pPr>
    </w:p>
    <w:p w14:paraId="33208EAB" w14:textId="77777777" w:rsidR="00784B40" w:rsidRDefault="00784B40" w:rsidP="00C626C9">
      <w:pPr>
        <w:autoSpaceDE w:val="0"/>
        <w:autoSpaceDN w:val="0"/>
        <w:adjustRightInd w:val="0"/>
        <w:rPr>
          <w:rFonts w:ascii="Calibri" w:eastAsia="PMingLiU" w:hAnsi="Calibri"/>
          <w:b/>
          <w:bCs/>
          <w:sz w:val="28"/>
          <w:szCs w:val="28"/>
        </w:rPr>
      </w:pPr>
    </w:p>
    <w:p w14:paraId="1D856980" w14:textId="77777777" w:rsidR="00BB2FD6" w:rsidRDefault="00BB2FD6" w:rsidP="00C626C9">
      <w:pPr>
        <w:autoSpaceDE w:val="0"/>
        <w:autoSpaceDN w:val="0"/>
        <w:adjustRightInd w:val="0"/>
        <w:rPr>
          <w:rFonts w:ascii="Calibri" w:eastAsia="PMingLiU" w:hAnsi="Calibri"/>
          <w:b/>
          <w:bCs/>
          <w:sz w:val="28"/>
          <w:szCs w:val="28"/>
        </w:rPr>
      </w:pPr>
    </w:p>
    <w:p w14:paraId="222D0E19" w14:textId="77777777" w:rsidR="00BB2FD6" w:rsidRDefault="00BB2FD6" w:rsidP="00C626C9">
      <w:pPr>
        <w:autoSpaceDE w:val="0"/>
        <w:autoSpaceDN w:val="0"/>
        <w:adjustRightInd w:val="0"/>
        <w:rPr>
          <w:rFonts w:ascii="Calibri" w:eastAsia="PMingLiU" w:hAnsi="Calibri"/>
          <w:b/>
          <w:bCs/>
          <w:sz w:val="28"/>
          <w:szCs w:val="28"/>
        </w:rPr>
      </w:pPr>
    </w:p>
    <w:p w14:paraId="35828A35" w14:textId="77777777" w:rsidR="00BB2FD6" w:rsidRDefault="00BB2FD6" w:rsidP="00C626C9">
      <w:pPr>
        <w:autoSpaceDE w:val="0"/>
        <w:autoSpaceDN w:val="0"/>
        <w:adjustRightInd w:val="0"/>
        <w:rPr>
          <w:rFonts w:ascii="Calibri" w:eastAsia="PMingLiU" w:hAnsi="Calibri"/>
          <w:b/>
          <w:bCs/>
          <w:sz w:val="28"/>
          <w:szCs w:val="28"/>
        </w:rPr>
      </w:pPr>
    </w:p>
    <w:tbl>
      <w:tblPr>
        <w:tblW w:w="10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52"/>
        <w:gridCol w:w="5374"/>
        <w:gridCol w:w="709"/>
        <w:gridCol w:w="1005"/>
      </w:tblGrid>
      <w:tr w:rsidR="00B81431" w14:paraId="5FE171BF" w14:textId="77777777" w:rsidTr="00B81431">
        <w:trPr>
          <w:trHeight w:val="340"/>
          <w:jc w:val="center"/>
        </w:trPr>
        <w:tc>
          <w:tcPr>
            <w:tcW w:w="10940" w:type="dxa"/>
            <w:gridSpan w:val="4"/>
            <w:tcMar>
              <w:top w:w="0" w:type="dxa"/>
              <w:left w:w="0" w:type="dxa"/>
              <w:bottom w:w="0" w:type="dxa"/>
              <w:right w:w="0" w:type="dxa"/>
            </w:tcMar>
          </w:tcPr>
          <w:p w14:paraId="6BFCE4C6" w14:textId="77777777" w:rsidR="00B81431" w:rsidRDefault="00B81431" w:rsidP="00BD2C81">
            <w:pPr>
              <w:pStyle w:val="TableParagraph"/>
              <w:spacing w:before="111" w:line="210" w:lineRule="exact"/>
              <w:ind w:left="1440"/>
              <w:rPr>
                <w:b/>
                <w:bCs/>
                <w:sz w:val="20"/>
                <w:szCs w:val="20"/>
              </w:rPr>
            </w:pPr>
            <w:r w:rsidRPr="35EA724C">
              <w:rPr>
                <w:b/>
                <w:bCs/>
                <w:sz w:val="20"/>
                <w:szCs w:val="20"/>
              </w:rPr>
              <w:lastRenderedPageBreak/>
              <w:t xml:space="preserve">GRIGLIA DI </w:t>
            </w:r>
            <w:r>
              <w:rPr>
                <w:b/>
                <w:bCs/>
                <w:sz w:val="20"/>
                <w:szCs w:val="20"/>
              </w:rPr>
              <w:t>VALUTA</w:t>
            </w:r>
            <w:r w:rsidRPr="35EA724C">
              <w:rPr>
                <w:b/>
                <w:bCs/>
                <w:sz w:val="20"/>
                <w:szCs w:val="20"/>
              </w:rPr>
              <w:t xml:space="preserve">ZIONE DELLA PRIMA PROVA PER ALUNNI </w:t>
            </w:r>
            <w:r>
              <w:rPr>
                <w:b/>
                <w:bCs/>
                <w:sz w:val="20"/>
                <w:szCs w:val="20"/>
              </w:rPr>
              <w:t xml:space="preserve">CON </w:t>
            </w:r>
            <w:r w:rsidRPr="35EA724C">
              <w:rPr>
                <w:b/>
                <w:bCs/>
                <w:sz w:val="20"/>
                <w:szCs w:val="20"/>
              </w:rPr>
              <w:t>DSA: TIPOLOGIA C</w:t>
            </w:r>
          </w:p>
        </w:tc>
      </w:tr>
      <w:tr w:rsidR="00B81431" w14:paraId="00501CFD" w14:textId="77777777" w:rsidTr="00B81431">
        <w:trPr>
          <w:trHeight w:val="448"/>
          <w:jc w:val="center"/>
        </w:trPr>
        <w:tc>
          <w:tcPr>
            <w:tcW w:w="3852" w:type="dxa"/>
            <w:tcMar>
              <w:top w:w="0" w:type="dxa"/>
              <w:left w:w="0" w:type="dxa"/>
              <w:bottom w:w="0" w:type="dxa"/>
              <w:right w:w="0" w:type="dxa"/>
            </w:tcMar>
          </w:tcPr>
          <w:p w14:paraId="66D582ED" w14:textId="77777777" w:rsidR="00B81431" w:rsidRDefault="00B81431" w:rsidP="00B81431">
            <w:pPr>
              <w:pStyle w:val="TableParagraph"/>
              <w:spacing w:before="111"/>
              <w:ind w:left="119"/>
              <w:jc w:val="center"/>
              <w:rPr>
                <w:b/>
                <w:sz w:val="20"/>
              </w:rPr>
            </w:pPr>
            <w:r>
              <w:rPr>
                <w:b/>
                <w:sz w:val="20"/>
              </w:rPr>
              <w:t>INDICATORI</w:t>
            </w:r>
          </w:p>
        </w:tc>
        <w:tc>
          <w:tcPr>
            <w:tcW w:w="5374" w:type="dxa"/>
            <w:tcMar>
              <w:top w:w="0" w:type="dxa"/>
              <w:left w:w="0" w:type="dxa"/>
              <w:bottom w:w="0" w:type="dxa"/>
              <w:right w:w="0" w:type="dxa"/>
            </w:tcMar>
          </w:tcPr>
          <w:p w14:paraId="280CB66F" w14:textId="77777777" w:rsidR="00B81431" w:rsidRDefault="00B81431" w:rsidP="00B81431">
            <w:pPr>
              <w:pStyle w:val="TableParagraph"/>
              <w:spacing w:before="111"/>
              <w:jc w:val="center"/>
              <w:rPr>
                <w:b/>
                <w:sz w:val="20"/>
              </w:rPr>
            </w:pPr>
            <w:r>
              <w:rPr>
                <w:b/>
                <w:sz w:val="20"/>
              </w:rPr>
              <w:t>DESCRITTORI SPECIFICI DI TIPOLOGIA C</w:t>
            </w:r>
          </w:p>
        </w:tc>
        <w:tc>
          <w:tcPr>
            <w:tcW w:w="709" w:type="dxa"/>
            <w:tcMar>
              <w:top w:w="0" w:type="dxa"/>
              <w:left w:w="0" w:type="dxa"/>
              <w:bottom w:w="0" w:type="dxa"/>
              <w:right w:w="0" w:type="dxa"/>
            </w:tcMar>
          </w:tcPr>
          <w:p w14:paraId="0ABF8F3A" w14:textId="77777777" w:rsidR="00B81431" w:rsidRDefault="00B81431" w:rsidP="00B81431">
            <w:pPr>
              <w:pStyle w:val="TableParagraph"/>
              <w:rPr>
                <w:b/>
                <w:sz w:val="16"/>
              </w:rPr>
            </w:pPr>
          </w:p>
          <w:p w14:paraId="71E661CF" w14:textId="77777777" w:rsidR="00B81431" w:rsidRDefault="00B81431" w:rsidP="00B81431">
            <w:pPr>
              <w:pStyle w:val="TableParagraph"/>
              <w:jc w:val="center"/>
              <w:rPr>
                <w:sz w:val="18"/>
              </w:rPr>
            </w:pPr>
            <w:r w:rsidRPr="00BB2FD6">
              <w:rPr>
                <w:b/>
                <w:sz w:val="16"/>
              </w:rPr>
              <w:t>PUNTI</w:t>
            </w:r>
          </w:p>
        </w:tc>
        <w:tc>
          <w:tcPr>
            <w:tcW w:w="1005" w:type="dxa"/>
            <w:tcMar>
              <w:top w:w="0" w:type="dxa"/>
              <w:left w:w="0" w:type="dxa"/>
              <w:bottom w:w="0" w:type="dxa"/>
              <w:right w:w="0" w:type="dxa"/>
            </w:tcMar>
          </w:tcPr>
          <w:p w14:paraId="2E4335D1" w14:textId="77777777" w:rsidR="00B81431" w:rsidRDefault="00B81431" w:rsidP="00B81431">
            <w:pPr>
              <w:pStyle w:val="TableParagraph"/>
              <w:ind w:left="5"/>
              <w:jc w:val="center"/>
              <w:rPr>
                <w:b/>
                <w:sz w:val="16"/>
              </w:rPr>
            </w:pPr>
            <w:r>
              <w:rPr>
                <w:b/>
                <w:sz w:val="16"/>
              </w:rPr>
              <w:t>PUNTI</w:t>
            </w:r>
          </w:p>
          <w:p w14:paraId="637450E4" w14:textId="77777777" w:rsidR="00B81431" w:rsidRDefault="00B81431" w:rsidP="00B81431">
            <w:pPr>
              <w:pStyle w:val="TableParagraph"/>
              <w:spacing w:before="100"/>
              <w:ind w:left="-4"/>
              <w:rPr>
                <w:b/>
                <w:sz w:val="16"/>
              </w:rPr>
            </w:pPr>
            <w:r>
              <w:rPr>
                <w:b/>
                <w:sz w:val="16"/>
              </w:rPr>
              <w:t>ATTRIBUITI</w:t>
            </w:r>
          </w:p>
        </w:tc>
      </w:tr>
      <w:tr w:rsidR="00B81431" w14:paraId="6D2DDF15" w14:textId="77777777" w:rsidTr="00B81431">
        <w:trPr>
          <w:trHeight w:val="1401"/>
          <w:jc w:val="center"/>
        </w:trPr>
        <w:tc>
          <w:tcPr>
            <w:tcW w:w="3852" w:type="dxa"/>
            <w:tcMar>
              <w:top w:w="0" w:type="dxa"/>
              <w:left w:w="0" w:type="dxa"/>
              <w:bottom w:w="0" w:type="dxa"/>
              <w:right w:w="0" w:type="dxa"/>
            </w:tcMar>
          </w:tcPr>
          <w:p w14:paraId="1C74C771" w14:textId="77777777" w:rsidR="00B81431" w:rsidRDefault="00B81431" w:rsidP="00BD2C81">
            <w:pPr>
              <w:pStyle w:val="TableParagraph"/>
              <w:spacing w:line="242" w:lineRule="auto"/>
              <w:ind w:left="119" w:right="128"/>
              <w:jc w:val="center"/>
              <w:rPr>
                <w:b/>
                <w:sz w:val="20"/>
              </w:rPr>
            </w:pPr>
            <w:r>
              <w:rPr>
                <w:b/>
                <w:sz w:val="20"/>
              </w:rPr>
              <w:t xml:space="preserve">Pertinenza rispetto alla traccia, coerenza nella formulazione del titolo e dell’eventuale </w:t>
            </w:r>
            <w:proofErr w:type="spellStart"/>
            <w:r>
              <w:rPr>
                <w:b/>
                <w:sz w:val="20"/>
              </w:rPr>
              <w:t>paragrafazione</w:t>
            </w:r>
            <w:proofErr w:type="spellEnd"/>
          </w:p>
        </w:tc>
        <w:tc>
          <w:tcPr>
            <w:tcW w:w="5374" w:type="dxa"/>
            <w:tcMar>
              <w:top w:w="0" w:type="dxa"/>
              <w:left w:w="0" w:type="dxa"/>
              <w:bottom w:w="0" w:type="dxa"/>
              <w:right w:w="0" w:type="dxa"/>
            </w:tcMar>
          </w:tcPr>
          <w:p w14:paraId="4713F000" w14:textId="77777777" w:rsidR="00B81431" w:rsidRDefault="00B81431">
            <w:pPr>
              <w:pStyle w:val="Nessunaspaziatura"/>
              <w:numPr>
                <w:ilvl w:val="0"/>
                <w:numId w:val="9"/>
              </w:numPr>
              <w:suppressAutoHyphens/>
              <w:spacing w:line="240" w:lineRule="exact"/>
              <w:ind w:left="284" w:hanging="284"/>
              <w:textAlignment w:val="baseline"/>
            </w:pPr>
            <w:r>
              <w:rPr>
                <w:sz w:val="20"/>
                <w:szCs w:val="20"/>
              </w:rPr>
              <w:t xml:space="preserve"> Elaborato</w:t>
            </w:r>
            <w:r>
              <w:rPr>
                <w:spacing w:val="-20"/>
                <w:sz w:val="20"/>
                <w:szCs w:val="20"/>
              </w:rPr>
              <w:t xml:space="preserve"> </w:t>
            </w:r>
            <w:r>
              <w:rPr>
                <w:sz w:val="20"/>
                <w:szCs w:val="20"/>
              </w:rPr>
              <w:t>non</w:t>
            </w:r>
            <w:r>
              <w:rPr>
                <w:spacing w:val="-21"/>
                <w:sz w:val="20"/>
                <w:szCs w:val="20"/>
              </w:rPr>
              <w:t xml:space="preserve"> </w:t>
            </w:r>
            <w:r>
              <w:rPr>
                <w:sz w:val="20"/>
                <w:szCs w:val="20"/>
              </w:rPr>
              <w:t>pertinente</w:t>
            </w:r>
            <w:r>
              <w:rPr>
                <w:spacing w:val="-20"/>
                <w:sz w:val="20"/>
                <w:szCs w:val="20"/>
              </w:rPr>
              <w:t xml:space="preserve"> </w:t>
            </w:r>
            <w:r>
              <w:rPr>
                <w:sz w:val="20"/>
                <w:szCs w:val="20"/>
              </w:rPr>
              <w:t>alla</w:t>
            </w:r>
            <w:r>
              <w:rPr>
                <w:spacing w:val="-19"/>
                <w:sz w:val="20"/>
                <w:szCs w:val="20"/>
              </w:rPr>
              <w:t xml:space="preserve"> </w:t>
            </w:r>
            <w:r>
              <w:rPr>
                <w:sz w:val="20"/>
                <w:szCs w:val="20"/>
              </w:rPr>
              <w:t>traccia,</w:t>
            </w:r>
            <w:r>
              <w:rPr>
                <w:spacing w:val="-18"/>
                <w:sz w:val="20"/>
                <w:szCs w:val="20"/>
              </w:rPr>
              <w:t xml:space="preserve"> </w:t>
            </w:r>
            <w:r>
              <w:rPr>
                <w:sz w:val="20"/>
                <w:szCs w:val="20"/>
              </w:rPr>
              <w:t>consegne</w:t>
            </w:r>
            <w:r>
              <w:rPr>
                <w:spacing w:val="-18"/>
                <w:sz w:val="20"/>
                <w:szCs w:val="20"/>
              </w:rPr>
              <w:t xml:space="preserve"> </w:t>
            </w:r>
            <w:r>
              <w:rPr>
                <w:sz w:val="20"/>
                <w:szCs w:val="20"/>
              </w:rPr>
              <w:t>disattese</w:t>
            </w:r>
          </w:p>
          <w:p w14:paraId="62EB0FD5" w14:textId="77777777" w:rsidR="00B81431" w:rsidRDefault="00B81431">
            <w:pPr>
              <w:pStyle w:val="Nessunaspaziatura"/>
              <w:numPr>
                <w:ilvl w:val="0"/>
                <w:numId w:val="9"/>
              </w:numPr>
              <w:suppressAutoHyphens/>
              <w:spacing w:line="240" w:lineRule="exact"/>
              <w:textAlignment w:val="baseline"/>
            </w:pPr>
            <w:r>
              <w:rPr>
                <w:sz w:val="20"/>
                <w:szCs w:val="20"/>
              </w:rPr>
              <w:t>Elaborato</w:t>
            </w:r>
            <w:r>
              <w:rPr>
                <w:spacing w:val="-20"/>
                <w:sz w:val="20"/>
                <w:szCs w:val="20"/>
              </w:rPr>
              <w:t xml:space="preserve"> </w:t>
            </w:r>
            <w:r>
              <w:rPr>
                <w:sz w:val="20"/>
                <w:szCs w:val="20"/>
              </w:rPr>
              <w:t>poco</w:t>
            </w:r>
            <w:r>
              <w:rPr>
                <w:spacing w:val="-21"/>
                <w:sz w:val="20"/>
                <w:szCs w:val="20"/>
              </w:rPr>
              <w:t xml:space="preserve"> </w:t>
            </w:r>
            <w:r>
              <w:rPr>
                <w:sz w:val="20"/>
                <w:szCs w:val="20"/>
              </w:rPr>
              <w:t>pertinente</w:t>
            </w:r>
            <w:r>
              <w:rPr>
                <w:spacing w:val="-20"/>
                <w:sz w:val="20"/>
                <w:szCs w:val="20"/>
              </w:rPr>
              <w:t xml:space="preserve"> </w:t>
            </w:r>
            <w:r>
              <w:rPr>
                <w:sz w:val="20"/>
                <w:szCs w:val="20"/>
              </w:rPr>
              <w:t>alla</w:t>
            </w:r>
            <w:r>
              <w:rPr>
                <w:spacing w:val="-19"/>
                <w:sz w:val="20"/>
                <w:szCs w:val="20"/>
              </w:rPr>
              <w:t xml:space="preserve"> </w:t>
            </w:r>
            <w:r>
              <w:rPr>
                <w:sz w:val="20"/>
                <w:szCs w:val="20"/>
              </w:rPr>
              <w:t>traccia,</w:t>
            </w:r>
            <w:r>
              <w:rPr>
                <w:spacing w:val="-18"/>
                <w:sz w:val="20"/>
                <w:szCs w:val="20"/>
              </w:rPr>
              <w:t xml:space="preserve"> </w:t>
            </w:r>
            <w:r>
              <w:rPr>
                <w:sz w:val="20"/>
                <w:szCs w:val="20"/>
              </w:rPr>
              <w:t>titolo</w:t>
            </w:r>
            <w:r>
              <w:rPr>
                <w:spacing w:val="-19"/>
                <w:sz w:val="20"/>
                <w:szCs w:val="20"/>
              </w:rPr>
              <w:t xml:space="preserve"> </w:t>
            </w:r>
            <w:r w:rsidRPr="008C2391">
              <w:rPr>
                <w:sz w:val="20"/>
                <w:szCs w:val="20"/>
              </w:rPr>
              <w:t>ed eventuale</w:t>
            </w:r>
            <w:r>
              <w:rPr>
                <w:spacing w:val="-19"/>
                <w:sz w:val="20"/>
                <w:szCs w:val="20"/>
              </w:rPr>
              <w:t xml:space="preserve"> </w:t>
            </w:r>
            <w:proofErr w:type="spellStart"/>
            <w:r w:rsidRPr="008C2391">
              <w:rPr>
                <w:sz w:val="20"/>
                <w:szCs w:val="20"/>
              </w:rPr>
              <w:t>paragrafazione</w:t>
            </w:r>
            <w:proofErr w:type="spellEnd"/>
            <w:r w:rsidRPr="008C2391">
              <w:rPr>
                <w:sz w:val="20"/>
                <w:szCs w:val="20"/>
              </w:rPr>
              <w:t xml:space="preserve"> </w:t>
            </w:r>
            <w:r>
              <w:rPr>
                <w:sz w:val="20"/>
                <w:szCs w:val="20"/>
              </w:rPr>
              <w:t>inadeguati</w:t>
            </w:r>
          </w:p>
          <w:p w14:paraId="6ECB446E" w14:textId="77777777" w:rsidR="00B81431" w:rsidRPr="008C2391" w:rsidRDefault="00B81431">
            <w:pPr>
              <w:pStyle w:val="Nessunaspaziatura"/>
              <w:numPr>
                <w:ilvl w:val="0"/>
                <w:numId w:val="9"/>
              </w:numPr>
              <w:suppressAutoHyphens/>
              <w:spacing w:line="240" w:lineRule="exact"/>
              <w:textAlignment w:val="baseline"/>
              <w:rPr>
                <w:sz w:val="20"/>
                <w:szCs w:val="20"/>
              </w:rPr>
            </w:pPr>
            <w:r>
              <w:rPr>
                <w:sz w:val="20"/>
                <w:szCs w:val="20"/>
              </w:rPr>
              <w:t>Elaborato</w:t>
            </w:r>
            <w:r>
              <w:rPr>
                <w:spacing w:val="-15"/>
                <w:sz w:val="20"/>
                <w:szCs w:val="20"/>
              </w:rPr>
              <w:t xml:space="preserve"> </w:t>
            </w:r>
            <w:r>
              <w:rPr>
                <w:sz w:val="20"/>
                <w:szCs w:val="20"/>
              </w:rPr>
              <w:t>parzialmente</w:t>
            </w:r>
            <w:r>
              <w:rPr>
                <w:spacing w:val="-14"/>
                <w:sz w:val="20"/>
                <w:szCs w:val="20"/>
              </w:rPr>
              <w:t xml:space="preserve"> </w:t>
            </w:r>
            <w:r>
              <w:rPr>
                <w:sz w:val="20"/>
                <w:szCs w:val="20"/>
              </w:rPr>
              <w:t>pertinente</w:t>
            </w:r>
            <w:r>
              <w:rPr>
                <w:spacing w:val="-17"/>
                <w:sz w:val="20"/>
                <w:szCs w:val="20"/>
              </w:rPr>
              <w:t xml:space="preserve"> </w:t>
            </w:r>
            <w:r>
              <w:rPr>
                <w:sz w:val="20"/>
                <w:szCs w:val="20"/>
              </w:rPr>
              <w:t>alla</w:t>
            </w:r>
            <w:r>
              <w:rPr>
                <w:spacing w:val="-14"/>
                <w:sz w:val="20"/>
                <w:szCs w:val="20"/>
              </w:rPr>
              <w:t xml:space="preserve"> </w:t>
            </w:r>
            <w:r>
              <w:rPr>
                <w:sz w:val="20"/>
                <w:szCs w:val="20"/>
              </w:rPr>
              <w:t>traccia,</w:t>
            </w:r>
            <w:r>
              <w:rPr>
                <w:spacing w:val="20"/>
                <w:sz w:val="20"/>
                <w:szCs w:val="20"/>
              </w:rPr>
              <w:t xml:space="preserve"> </w:t>
            </w:r>
            <w:r>
              <w:rPr>
                <w:sz w:val="20"/>
                <w:szCs w:val="20"/>
              </w:rPr>
              <w:t>titolo</w:t>
            </w:r>
            <w:r>
              <w:rPr>
                <w:spacing w:val="-16"/>
                <w:sz w:val="20"/>
                <w:szCs w:val="20"/>
              </w:rPr>
              <w:t xml:space="preserve"> ed </w:t>
            </w:r>
            <w:r w:rsidRPr="008C2391">
              <w:rPr>
                <w:sz w:val="20"/>
                <w:szCs w:val="20"/>
              </w:rPr>
              <w:t xml:space="preserve">eventuale </w:t>
            </w:r>
            <w:proofErr w:type="spellStart"/>
            <w:r w:rsidRPr="008C2391">
              <w:rPr>
                <w:sz w:val="20"/>
                <w:szCs w:val="20"/>
              </w:rPr>
              <w:t>paragrafazione</w:t>
            </w:r>
            <w:proofErr w:type="spellEnd"/>
            <w:r w:rsidRPr="008C2391">
              <w:rPr>
                <w:sz w:val="20"/>
                <w:szCs w:val="20"/>
              </w:rPr>
              <w:t xml:space="preserve"> adeguati</w:t>
            </w:r>
          </w:p>
          <w:p w14:paraId="070D18F0" w14:textId="77777777" w:rsidR="00B81431" w:rsidRDefault="00B81431">
            <w:pPr>
              <w:pStyle w:val="Nessunaspaziatura"/>
              <w:numPr>
                <w:ilvl w:val="0"/>
                <w:numId w:val="9"/>
              </w:numPr>
              <w:suppressAutoHyphens/>
              <w:spacing w:line="240" w:lineRule="exact"/>
              <w:textAlignment w:val="baseline"/>
            </w:pPr>
            <w:r>
              <w:rPr>
                <w:b/>
                <w:sz w:val="20"/>
                <w:szCs w:val="20"/>
              </w:rPr>
              <w:t>Elaborato</w:t>
            </w:r>
            <w:r>
              <w:rPr>
                <w:b/>
                <w:spacing w:val="-8"/>
                <w:sz w:val="20"/>
                <w:szCs w:val="20"/>
              </w:rPr>
              <w:t xml:space="preserve"> </w:t>
            </w:r>
            <w:r>
              <w:rPr>
                <w:b/>
                <w:sz w:val="20"/>
                <w:szCs w:val="20"/>
              </w:rPr>
              <w:t>adeguato</w:t>
            </w:r>
            <w:r>
              <w:rPr>
                <w:b/>
                <w:spacing w:val="-9"/>
                <w:sz w:val="20"/>
                <w:szCs w:val="20"/>
              </w:rPr>
              <w:t xml:space="preserve"> </w:t>
            </w:r>
            <w:r>
              <w:rPr>
                <w:b/>
                <w:sz w:val="20"/>
                <w:szCs w:val="20"/>
              </w:rPr>
              <w:t>alle</w:t>
            </w:r>
            <w:r>
              <w:rPr>
                <w:b/>
                <w:spacing w:val="-10"/>
                <w:sz w:val="20"/>
                <w:szCs w:val="20"/>
              </w:rPr>
              <w:t xml:space="preserve"> </w:t>
            </w:r>
            <w:r>
              <w:rPr>
                <w:b/>
                <w:sz w:val="20"/>
                <w:szCs w:val="20"/>
              </w:rPr>
              <w:t>consegne</w:t>
            </w:r>
            <w:r>
              <w:rPr>
                <w:b/>
                <w:spacing w:val="-10"/>
                <w:sz w:val="20"/>
                <w:szCs w:val="20"/>
              </w:rPr>
              <w:t xml:space="preserve"> </w:t>
            </w:r>
            <w:r>
              <w:rPr>
                <w:b/>
                <w:sz w:val="20"/>
                <w:szCs w:val="20"/>
              </w:rPr>
              <w:t>della</w:t>
            </w:r>
            <w:r>
              <w:rPr>
                <w:b/>
                <w:spacing w:val="-10"/>
                <w:sz w:val="20"/>
                <w:szCs w:val="20"/>
              </w:rPr>
              <w:t xml:space="preserve"> </w:t>
            </w:r>
            <w:r>
              <w:rPr>
                <w:b/>
                <w:sz w:val="20"/>
                <w:szCs w:val="20"/>
              </w:rPr>
              <w:t>traccia</w:t>
            </w:r>
            <w:r>
              <w:rPr>
                <w:b/>
                <w:spacing w:val="-9"/>
                <w:sz w:val="20"/>
                <w:szCs w:val="20"/>
              </w:rPr>
              <w:t xml:space="preserve"> </w:t>
            </w:r>
            <w:r>
              <w:rPr>
                <w:b/>
                <w:sz w:val="20"/>
                <w:szCs w:val="20"/>
              </w:rPr>
              <w:t>con</w:t>
            </w:r>
            <w:r>
              <w:rPr>
                <w:b/>
                <w:spacing w:val="-10"/>
                <w:sz w:val="20"/>
                <w:szCs w:val="20"/>
              </w:rPr>
              <w:t xml:space="preserve"> </w:t>
            </w:r>
            <w:r>
              <w:rPr>
                <w:b/>
                <w:sz w:val="20"/>
                <w:szCs w:val="20"/>
              </w:rPr>
              <w:t>titolo</w:t>
            </w:r>
            <w:r>
              <w:rPr>
                <w:b/>
                <w:spacing w:val="-9"/>
                <w:sz w:val="20"/>
                <w:szCs w:val="20"/>
              </w:rPr>
              <w:t xml:space="preserve"> ed eventuale </w:t>
            </w:r>
            <w:proofErr w:type="spellStart"/>
            <w:r>
              <w:rPr>
                <w:b/>
                <w:spacing w:val="-9"/>
                <w:sz w:val="20"/>
                <w:szCs w:val="20"/>
              </w:rPr>
              <w:t>paragrafazione</w:t>
            </w:r>
            <w:proofErr w:type="spellEnd"/>
            <w:r>
              <w:rPr>
                <w:b/>
                <w:spacing w:val="-9"/>
                <w:sz w:val="20"/>
                <w:szCs w:val="20"/>
              </w:rPr>
              <w:t xml:space="preserve"> </w:t>
            </w:r>
            <w:r>
              <w:rPr>
                <w:b/>
                <w:sz w:val="20"/>
                <w:szCs w:val="20"/>
              </w:rPr>
              <w:t>pertinenti</w:t>
            </w:r>
          </w:p>
          <w:p w14:paraId="1C827519" w14:textId="77777777" w:rsidR="00B81431" w:rsidRPr="008C2391" w:rsidRDefault="00B81431">
            <w:pPr>
              <w:pStyle w:val="Nessunaspaziatura"/>
              <w:numPr>
                <w:ilvl w:val="0"/>
                <w:numId w:val="9"/>
              </w:numPr>
              <w:suppressAutoHyphens/>
              <w:spacing w:line="240" w:lineRule="exact"/>
              <w:textAlignment w:val="baseline"/>
              <w:rPr>
                <w:sz w:val="20"/>
                <w:szCs w:val="20"/>
              </w:rPr>
            </w:pPr>
            <w:r>
              <w:rPr>
                <w:sz w:val="20"/>
                <w:szCs w:val="20"/>
              </w:rPr>
              <w:t>Sviluppo</w:t>
            </w:r>
            <w:r>
              <w:rPr>
                <w:spacing w:val="-23"/>
                <w:sz w:val="20"/>
                <w:szCs w:val="20"/>
              </w:rPr>
              <w:t xml:space="preserve"> </w:t>
            </w:r>
            <w:r>
              <w:rPr>
                <w:sz w:val="20"/>
                <w:szCs w:val="20"/>
              </w:rPr>
              <w:t>coerente della</w:t>
            </w:r>
            <w:r>
              <w:rPr>
                <w:spacing w:val="-24"/>
                <w:sz w:val="20"/>
                <w:szCs w:val="20"/>
              </w:rPr>
              <w:t xml:space="preserve"> </w:t>
            </w:r>
            <w:r>
              <w:rPr>
                <w:sz w:val="20"/>
                <w:szCs w:val="20"/>
              </w:rPr>
              <w:t>traccia,</w:t>
            </w:r>
            <w:r>
              <w:rPr>
                <w:spacing w:val="-21"/>
                <w:sz w:val="20"/>
                <w:szCs w:val="20"/>
              </w:rPr>
              <w:t xml:space="preserve"> </w:t>
            </w:r>
            <w:r>
              <w:rPr>
                <w:sz w:val="20"/>
                <w:szCs w:val="20"/>
              </w:rPr>
              <w:t>con</w:t>
            </w:r>
            <w:r>
              <w:rPr>
                <w:spacing w:val="-25"/>
                <w:sz w:val="20"/>
                <w:szCs w:val="20"/>
              </w:rPr>
              <w:t xml:space="preserve"> </w:t>
            </w:r>
            <w:r>
              <w:rPr>
                <w:sz w:val="20"/>
                <w:szCs w:val="20"/>
              </w:rPr>
              <w:t>titolo</w:t>
            </w:r>
            <w:r>
              <w:rPr>
                <w:spacing w:val="-24"/>
                <w:sz w:val="20"/>
                <w:szCs w:val="20"/>
              </w:rPr>
              <w:t xml:space="preserve"> </w:t>
            </w:r>
            <w:r>
              <w:rPr>
                <w:sz w:val="20"/>
                <w:szCs w:val="20"/>
              </w:rPr>
              <w:t xml:space="preserve">ed eventuale </w:t>
            </w:r>
            <w:r>
              <w:rPr>
                <w:spacing w:val="-25"/>
                <w:sz w:val="20"/>
                <w:szCs w:val="20"/>
              </w:rPr>
              <w:t xml:space="preserve"> </w:t>
            </w:r>
            <w:proofErr w:type="spellStart"/>
            <w:r>
              <w:rPr>
                <w:sz w:val="20"/>
                <w:szCs w:val="20"/>
              </w:rPr>
              <w:t>paragrafazione</w:t>
            </w:r>
            <w:proofErr w:type="spellEnd"/>
            <w:r>
              <w:rPr>
                <w:spacing w:val="-23"/>
                <w:sz w:val="20"/>
                <w:szCs w:val="20"/>
              </w:rPr>
              <w:t xml:space="preserve"> </w:t>
            </w:r>
            <w:r w:rsidRPr="008C2391">
              <w:rPr>
                <w:sz w:val="20"/>
                <w:szCs w:val="20"/>
              </w:rPr>
              <w:t>significativi</w:t>
            </w:r>
          </w:p>
          <w:p w14:paraId="53D3059D" w14:textId="77777777" w:rsidR="00B81431" w:rsidRDefault="00B81431">
            <w:pPr>
              <w:pStyle w:val="Nessunaspaziatura"/>
              <w:numPr>
                <w:ilvl w:val="0"/>
                <w:numId w:val="9"/>
              </w:numPr>
              <w:suppressAutoHyphens/>
              <w:spacing w:line="240" w:lineRule="exact"/>
              <w:textAlignment w:val="baseline"/>
            </w:pPr>
            <w:r>
              <w:rPr>
                <w:sz w:val="20"/>
                <w:szCs w:val="20"/>
              </w:rPr>
              <w:t>Sviluppo coerente e</w:t>
            </w:r>
            <w:r>
              <w:rPr>
                <w:spacing w:val="-23"/>
                <w:sz w:val="20"/>
                <w:szCs w:val="20"/>
              </w:rPr>
              <w:t xml:space="preserve"> </w:t>
            </w:r>
            <w:r>
              <w:rPr>
                <w:sz w:val="20"/>
                <w:szCs w:val="20"/>
              </w:rPr>
              <w:t>funzionale della traccia,</w:t>
            </w:r>
            <w:r>
              <w:rPr>
                <w:spacing w:val="-21"/>
                <w:sz w:val="20"/>
                <w:szCs w:val="20"/>
              </w:rPr>
              <w:t xml:space="preserve"> </w:t>
            </w:r>
            <w:r>
              <w:rPr>
                <w:sz w:val="20"/>
                <w:szCs w:val="20"/>
              </w:rPr>
              <w:t>con</w:t>
            </w:r>
            <w:r>
              <w:rPr>
                <w:spacing w:val="-25"/>
                <w:sz w:val="20"/>
                <w:szCs w:val="20"/>
              </w:rPr>
              <w:t xml:space="preserve"> </w:t>
            </w:r>
            <w:r>
              <w:rPr>
                <w:sz w:val="20"/>
                <w:szCs w:val="20"/>
              </w:rPr>
              <w:t>titolo</w:t>
            </w:r>
            <w:r>
              <w:rPr>
                <w:spacing w:val="-24"/>
                <w:sz w:val="20"/>
                <w:szCs w:val="20"/>
              </w:rPr>
              <w:t xml:space="preserve"> </w:t>
            </w:r>
            <w:r>
              <w:rPr>
                <w:sz w:val="20"/>
                <w:szCs w:val="20"/>
              </w:rPr>
              <w:t>ed eventuale</w:t>
            </w:r>
            <w:r>
              <w:rPr>
                <w:spacing w:val="-25"/>
                <w:sz w:val="20"/>
                <w:szCs w:val="20"/>
              </w:rPr>
              <w:t xml:space="preserve"> </w:t>
            </w:r>
            <w:proofErr w:type="spellStart"/>
            <w:r>
              <w:rPr>
                <w:sz w:val="20"/>
                <w:szCs w:val="20"/>
              </w:rPr>
              <w:t>paragrafazione</w:t>
            </w:r>
            <w:proofErr w:type="spellEnd"/>
            <w:r>
              <w:rPr>
                <w:spacing w:val="-23"/>
                <w:sz w:val="20"/>
                <w:szCs w:val="20"/>
              </w:rPr>
              <w:t xml:space="preserve"> </w:t>
            </w:r>
            <w:r>
              <w:rPr>
                <w:sz w:val="20"/>
                <w:szCs w:val="20"/>
              </w:rPr>
              <w:t>efficaci</w:t>
            </w:r>
          </w:p>
        </w:tc>
        <w:tc>
          <w:tcPr>
            <w:tcW w:w="709" w:type="dxa"/>
            <w:tcMar>
              <w:top w:w="0" w:type="dxa"/>
              <w:left w:w="0" w:type="dxa"/>
              <w:bottom w:w="0" w:type="dxa"/>
              <w:right w:w="0" w:type="dxa"/>
            </w:tcMar>
          </w:tcPr>
          <w:p w14:paraId="618B4774" w14:textId="77777777" w:rsidR="00B81431" w:rsidRDefault="00B81431" w:rsidP="00BD2C81">
            <w:pPr>
              <w:pStyle w:val="TableParagraph"/>
              <w:spacing w:line="240" w:lineRule="exact"/>
              <w:ind w:right="-2"/>
              <w:jc w:val="center"/>
              <w:rPr>
                <w:sz w:val="20"/>
                <w:szCs w:val="20"/>
              </w:rPr>
            </w:pPr>
            <w:r>
              <w:rPr>
                <w:sz w:val="20"/>
                <w:szCs w:val="20"/>
              </w:rPr>
              <w:t>1-3</w:t>
            </w:r>
          </w:p>
          <w:p w14:paraId="37410ACD" w14:textId="77777777" w:rsidR="00B81431" w:rsidRDefault="00B81431" w:rsidP="00BD2C81">
            <w:pPr>
              <w:pStyle w:val="TableParagraph"/>
              <w:spacing w:line="240" w:lineRule="exact"/>
              <w:ind w:right="-2"/>
              <w:jc w:val="center"/>
              <w:rPr>
                <w:sz w:val="20"/>
                <w:szCs w:val="20"/>
              </w:rPr>
            </w:pPr>
            <w:r w:rsidRPr="40E7BF0B">
              <w:rPr>
                <w:sz w:val="20"/>
                <w:szCs w:val="20"/>
              </w:rPr>
              <w:t>4-6</w:t>
            </w:r>
          </w:p>
          <w:p w14:paraId="55483642" w14:textId="77777777" w:rsidR="00B81431" w:rsidRDefault="00B81431" w:rsidP="00BD2C81">
            <w:pPr>
              <w:pStyle w:val="TableParagraph"/>
              <w:spacing w:line="240" w:lineRule="exact"/>
              <w:ind w:left="161" w:right="171"/>
              <w:jc w:val="center"/>
              <w:rPr>
                <w:sz w:val="20"/>
                <w:szCs w:val="20"/>
              </w:rPr>
            </w:pPr>
          </w:p>
          <w:p w14:paraId="4E566F5F" w14:textId="77777777" w:rsidR="00B81431" w:rsidRDefault="00B81431" w:rsidP="00BD2C81">
            <w:pPr>
              <w:pStyle w:val="TableParagraph"/>
              <w:spacing w:line="240" w:lineRule="exact"/>
              <w:ind w:right="171"/>
              <w:jc w:val="center"/>
              <w:rPr>
                <w:sz w:val="20"/>
                <w:szCs w:val="20"/>
              </w:rPr>
            </w:pPr>
            <w:r>
              <w:rPr>
                <w:sz w:val="20"/>
                <w:szCs w:val="20"/>
              </w:rPr>
              <w:t xml:space="preserve">   </w:t>
            </w:r>
            <w:r w:rsidRPr="40E7BF0B">
              <w:rPr>
                <w:sz w:val="20"/>
                <w:szCs w:val="20"/>
              </w:rPr>
              <w:t>7-9</w:t>
            </w:r>
          </w:p>
          <w:p w14:paraId="64FB70D7" w14:textId="77777777" w:rsidR="00B81431" w:rsidRDefault="00B81431" w:rsidP="00BD2C81">
            <w:pPr>
              <w:pStyle w:val="TableParagraph"/>
              <w:spacing w:line="240" w:lineRule="exact"/>
              <w:ind w:left="-5" w:right="-2" w:firstLine="5"/>
              <w:jc w:val="center"/>
              <w:rPr>
                <w:b/>
                <w:bCs/>
                <w:sz w:val="20"/>
                <w:szCs w:val="20"/>
              </w:rPr>
            </w:pPr>
          </w:p>
          <w:p w14:paraId="1D24E670" w14:textId="77777777" w:rsidR="00B81431" w:rsidRDefault="00B81431" w:rsidP="00BD2C81">
            <w:pPr>
              <w:pStyle w:val="TableParagraph"/>
              <w:spacing w:line="240" w:lineRule="exact"/>
              <w:ind w:left="-5" w:right="-2" w:firstLine="5"/>
              <w:jc w:val="center"/>
              <w:rPr>
                <w:b/>
                <w:bCs/>
                <w:sz w:val="20"/>
                <w:szCs w:val="20"/>
              </w:rPr>
            </w:pPr>
            <w:r>
              <w:rPr>
                <w:b/>
                <w:bCs/>
                <w:sz w:val="20"/>
                <w:szCs w:val="20"/>
              </w:rPr>
              <w:t>10-11</w:t>
            </w:r>
          </w:p>
          <w:p w14:paraId="2BA9139B" w14:textId="77777777" w:rsidR="00B81431" w:rsidRDefault="00B81431" w:rsidP="00BD2C81">
            <w:pPr>
              <w:pStyle w:val="TableParagraph"/>
              <w:spacing w:line="240" w:lineRule="exact"/>
              <w:ind w:left="-5" w:right="-2" w:firstLine="5"/>
              <w:jc w:val="center"/>
              <w:rPr>
                <w:b/>
                <w:bCs/>
                <w:sz w:val="20"/>
                <w:szCs w:val="20"/>
              </w:rPr>
            </w:pPr>
          </w:p>
          <w:p w14:paraId="1061EEA3" w14:textId="77777777" w:rsidR="00B81431" w:rsidRDefault="00B81431" w:rsidP="00BD2C81">
            <w:pPr>
              <w:pStyle w:val="TableParagraph"/>
              <w:spacing w:line="240" w:lineRule="exact"/>
              <w:jc w:val="center"/>
              <w:rPr>
                <w:sz w:val="20"/>
                <w:szCs w:val="20"/>
              </w:rPr>
            </w:pPr>
            <w:r w:rsidRPr="40E7BF0B">
              <w:rPr>
                <w:sz w:val="20"/>
                <w:szCs w:val="20"/>
              </w:rPr>
              <w:t>12-14</w:t>
            </w:r>
          </w:p>
          <w:p w14:paraId="180CA814" w14:textId="77777777" w:rsidR="00B81431" w:rsidRDefault="00B81431" w:rsidP="00BD2C81">
            <w:pPr>
              <w:pStyle w:val="TableParagraph"/>
              <w:spacing w:line="240" w:lineRule="exact"/>
              <w:ind w:left="-146" w:right="-2"/>
              <w:jc w:val="center"/>
              <w:rPr>
                <w:sz w:val="20"/>
              </w:rPr>
            </w:pPr>
            <w:r>
              <w:rPr>
                <w:sz w:val="20"/>
              </w:rPr>
              <w:t xml:space="preserve">    </w:t>
            </w:r>
          </w:p>
          <w:p w14:paraId="3898B7F8" w14:textId="77777777" w:rsidR="00B81431" w:rsidRDefault="00B81431" w:rsidP="00BD2C81">
            <w:pPr>
              <w:pStyle w:val="TableParagraph"/>
              <w:spacing w:line="240" w:lineRule="exact"/>
              <w:ind w:left="-146" w:right="-2"/>
              <w:jc w:val="center"/>
              <w:rPr>
                <w:sz w:val="20"/>
              </w:rPr>
            </w:pPr>
            <w:r>
              <w:rPr>
                <w:sz w:val="20"/>
              </w:rPr>
              <w:t xml:space="preserve">   15-16</w:t>
            </w:r>
          </w:p>
        </w:tc>
        <w:tc>
          <w:tcPr>
            <w:tcW w:w="1005" w:type="dxa"/>
            <w:tcMar>
              <w:top w:w="0" w:type="dxa"/>
              <w:left w:w="0" w:type="dxa"/>
              <w:bottom w:w="0" w:type="dxa"/>
              <w:right w:w="0" w:type="dxa"/>
            </w:tcMar>
          </w:tcPr>
          <w:p w14:paraId="55D6817B" w14:textId="77777777" w:rsidR="00B81431" w:rsidRDefault="00B81431" w:rsidP="00BD2C81">
            <w:pPr>
              <w:pStyle w:val="TableParagraph"/>
              <w:rPr>
                <w:b/>
                <w:sz w:val="20"/>
              </w:rPr>
            </w:pPr>
          </w:p>
          <w:p w14:paraId="2132241A" w14:textId="77777777" w:rsidR="00B81431" w:rsidRDefault="00B81431" w:rsidP="00BD2C81">
            <w:pPr>
              <w:pStyle w:val="TableParagraph"/>
              <w:rPr>
                <w:b/>
                <w:sz w:val="20"/>
              </w:rPr>
            </w:pPr>
          </w:p>
          <w:p w14:paraId="1B9FB9D0" w14:textId="77777777" w:rsidR="00B81431" w:rsidRDefault="00B81431" w:rsidP="00BD2C81">
            <w:pPr>
              <w:pStyle w:val="TableParagraph"/>
              <w:rPr>
                <w:b/>
                <w:sz w:val="20"/>
              </w:rPr>
            </w:pPr>
          </w:p>
          <w:p w14:paraId="59A81529" w14:textId="77777777" w:rsidR="00B81431" w:rsidRDefault="00B81431" w:rsidP="00BD2C81">
            <w:pPr>
              <w:pStyle w:val="TableParagraph"/>
              <w:rPr>
                <w:b/>
                <w:sz w:val="14"/>
              </w:rPr>
            </w:pPr>
          </w:p>
          <w:p w14:paraId="2040B35E" w14:textId="1AAFAD7C" w:rsidR="00B81431" w:rsidRDefault="00590471" w:rsidP="00BD2C81">
            <w:pPr>
              <w:pStyle w:val="TableParagraph"/>
              <w:spacing w:line="20" w:lineRule="exact"/>
              <w:ind w:left="177"/>
            </w:pPr>
            <w:r>
              <w:rPr>
                <w:noProof/>
              </w:rPr>
              <mc:AlternateContent>
                <mc:Choice Requires="wps">
                  <w:drawing>
                    <wp:anchor distT="4294967295" distB="4294967295" distL="114300" distR="114300" simplePos="0" relativeHeight="251644928" behindDoc="0" locked="0" layoutInCell="1" allowOverlap="1" wp14:anchorId="684C9D36" wp14:editId="476577BF">
                      <wp:simplePos x="0" y="0"/>
                      <wp:positionH relativeFrom="column">
                        <wp:posOffset>0</wp:posOffset>
                      </wp:positionH>
                      <wp:positionV relativeFrom="paragraph">
                        <wp:posOffset>3174</wp:posOffset>
                      </wp:positionV>
                      <wp:extent cx="251460" cy="0"/>
                      <wp:effectExtent l="0" t="0" r="0" b="0"/>
                      <wp:wrapSquare wrapText="bothSides"/>
                      <wp:docPr id="429848508"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036EBA8E" id="Connettore 2 12" o:spid="_x0000_s1026" type="#_x0000_t32" style="position:absolute;margin-left:0;margin-top:.25pt;width:19.8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" strokeweight=".18008mm">
                      <o:lock v:ext="edit" shapetype="f"/>
                      <w10:wrap type="square"/>
                    </v:shape>
                  </w:pict>
                </mc:Fallback>
              </mc:AlternateContent>
            </w:r>
          </w:p>
        </w:tc>
      </w:tr>
      <w:tr w:rsidR="00B81431" w14:paraId="492C6686" w14:textId="77777777" w:rsidTr="00B81431">
        <w:trPr>
          <w:trHeight w:val="1283"/>
          <w:jc w:val="center"/>
        </w:trPr>
        <w:tc>
          <w:tcPr>
            <w:tcW w:w="3852" w:type="dxa"/>
            <w:tcMar>
              <w:top w:w="0" w:type="dxa"/>
              <w:left w:w="0" w:type="dxa"/>
              <w:bottom w:w="0" w:type="dxa"/>
              <w:right w:w="0" w:type="dxa"/>
            </w:tcMar>
          </w:tcPr>
          <w:p w14:paraId="13D422D7" w14:textId="77777777" w:rsidR="00B81431" w:rsidRDefault="00B81431" w:rsidP="00BD2C81">
            <w:pPr>
              <w:pStyle w:val="TableParagraph"/>
              <w:spacing w:before="110"/>
              <w:ind w:left="119" w:right="122"/>
              <w:jc w:val="center"/>
              <w:rPr>
                <w:b/>
                <w:sz w:val="20"/>
              </w:rPr>
            </w:pPr>
          </w:p>
          <w:p w14:paraId="4C494F79" w14:textId="77777777" w:rsidR="00B81431" w:rsidRDefault="00B81431" w:rsidP="00BD2C81">
            <w:pPr>
              <w:pStyle w:val="TableParagraph"/>
              <w:spacing w:before="110"/>
              <w:ind w:right="122"/>
              <w:jc w:val="center"/>
              <w:rPr>
                <w:b/>
                <w:sz w:val="20"/>
              </w:rPr>
            </w:pPr>
            <w:r>
              <w:rPr>
                <w:b/>
                <w:sz w:val="20"/>
              </w:rPr>
              <w:t>Capacità espositive</w:t>
            </w:r>
          </w:p>
        </w:tc>
        <w:tc>
          <w:tcPr>
            <w:tcW w:w="5374" w:type="dxa"/>
            <w:tcMar>
              <w:top w:w="0" w:type="dxa"/>
              <w:left w:w="0" w:type="dxa"/>
              <w:bottom w:w="0" w:type="dxa"/>
              <w:right w:w="0" w:type="dxa"/>
            </w:tcMar>
          </w:tcPr>
          <w:p w14:paraId="337AA5BB" w14:textId="77777777" w:rsidR="00B81431" w:rsidRDefault="00B81431">
            <w:pPr>
              <w:pStyle w:val="TableParagraph"/>
              <w:numPr>
                <w:ilvl w:val="0"/>
                <w:numId w:val="10"/>
              </w:numPr>
              <w:tabs>
                <w:tab w:val="left" w:pos="0"/>
              </w:tabs>
              <w:suppressAutoHyphens/>
              <w:spacing w:line="240" w:lineRule="exact"/>
              <w:ind w:left="284" w:hanging="284"/>
              <w:textAlignment w:val="baseline"/>
            </w:pPr>
            <w:r>
              <w:rPr>
                <w:sz w:val="20"/>
              </w:rPr>
              <w:t>Esposizione</w:t>
            </w:r>
            <w:r>
              <w:rPr>
                <w:spacing w:val="-14"/>
                <w:sz w:val="20"/>
              </w:rPr>
              <w:t xml:space="preserve"> </w:t>
            </w:r>
            <w:r>
              <w:rPr>
                <w:sz w:val="20"/>
              </w:rPr>
              <w:t>confusa,</w:t>
            </w:r>
            <w:r>
              <w:rPr>
                <w:spacing w:val="-14"/>
                <w:sz w:val="20"/>
              </w:rPr>
              <w:t xml:space="preserve"> </w:t>
            </w:r>
            <w:r>
              <w:rPr>
                <w:sz w:val="20"/>
              </w:rPr>
              <w:t>inadeguatezza</w:t>
            </w:r>
            <w:r>
              <w:rPr>
                <w:spacing w:val="-13"/>
                <w:sz w:val="20"/>
              </w:rPr>
              <w:t xml:space="preserve"> </w:t>
            </w:r>
            <w:r>
              <w:rPr>
                <w:sz w:val="20"/>
              </w:rPr>
              <w:t>dei</w:t>
            </w:r>
            <w:r>
              <w:rPr>
                <w:spacing w:val="-14"/>
                <w:sz w:val="20"/>
              </w:rPr>
              <w:t xml:space="preserve"> </w:t>
            </w:r>
            <w:r>
              <w:rPr>
                <w:sz w:val="20"/>
              </w:rPr>
              <w:t>nessi</w:t>
            </w:r>
            <w:r>
              <w:rPr>
                <w:spacing w:val="-15"/>
                <w:sz w:val="20"/>
              </w:rPr>
              <w:t xml:space="preserve"> </w:t>
            </w:r>
            <w:r>
              <w:rPr>
                <w:sz w:val="20"/>
              </w:rPr>
              <w:t>logici</w:t>
            </w:r>
          </w:p>
          <w:p w14:paraId="0334C96F" w14:textId="77777777" w:rsidR="00B81431" w:rsidRDefault="00B81431">
            <w:pPr>
              <w:pStyle w:val="TableParagraph"/>
              <w:numPr>
                <w:ilvl w:val="0"/>
                <w:numId w:val="10"/>
              </w:numPr>
              <w:tabs>
                <w:tab w:val="left" w:pos="0"/>
              </w:tabs>
              <w:suppressAutoHyphens/>
              <w:spacing w:line="240" w:lineRule="exact"/>
              <w:ind w:left="284" w:hanging="285"/>
              <w:textAlignment w:val="baseline"/>
            </w:pPr>
            <w:r>
              <w:rPr>
                <w:sz w:val="20"/>
              </w:rPr>
              <w:t>Esposizione</w:t>
            </w:r>
            <w:r>
              <w:rPr>
                <w:spacing w:val="-16"/>
                <w:sz w:val="20"/>
              </w:rPr>
              <w:t xml:space="preserve"> </w:t>
            </w:r>
            <w:r>
              <w:rPr>
                <w:sz w:val="20"/>
              </w:rPr>
              <w:t>non</w:t>
            </w:r>
            <w:r>
              <w:rPr>
                <w:spacing w:val="-18"/>
                <w:sz w:val="20"/>
              </w:rPr>
              <w:t xml:space="preserve"> </w:t>
            </w:r>
            <w:r>
              <w:rPr>
                <w:sz w:val="20"/>
              </w:rPr>
              <w:t>sempre</w:t>
            </w:r>
            <w:r>
              <w:rPr>
                <w:spacing w:val="-17"/>
                <w:sz w:val="20"/>
              </w:rPr>
              <w:t xml:space="preserve"> </w:t>
            </w:r>
            <w:r>
              <w:rPr>
                <w:sz w:val="20"/>
              </w:rPr>
              <w:t>chiara,</w:t>
            </w:r>
            <w:r>
              <w:rPr>
                <w:spacing w:val="-16"/>
                <w:sz w:val="20"/>
              </w:rPr>
              <w:t xml:space="preserve"> </w:t>
            </w:r>
            <w:r>
              <w:rPr>
                <w:sz w:val="20"/>
              </w:rPr>
              <w:t>nessi</w:t>
            </w:r>
            <w:r>
              <w:rPr>
                <w:spacing w:val="-16"/>
                <w:sz w:val="20"/>
              </w:rPr>
              <w:t xml:space="preserve"> </w:t>
            </w:r>
            <w:r>
              <w:rPr>
                <w:sz w:val="20"/>
              </w:rPr>
              <w:t>logici</w:t>
            </w:r>
            <w:r>
              <w:rPr>
                <w:spacing w:val="-18"/>
                <w:sz w:val="20"/>
              </w:rPr>
              <w:t xml:space="preserve"> </w:t>
            </w:r>
            <w:r>
              <w:rPr>
                <w:sz w:val="20"/>
              </w:rPr>
              <w:t>talvolta</w:t>
            </w:r>
            <w:r>
              <w:rPr>
                <w:spacing w:val="-14"/>
                <w:sz w:val="20"/>
              </w:rPr>
              <w:t xml:space="preserve"> </w:t>
            </w:r>
            <w:r>
              <w:rPr>
                <w:sz w:val="20"/>
              </w:rPr>
              <w:t>inadeguati</w:t>
            </w:r>
          </w:p>
          <w:p w14:paraId="1B205A47" w14:textId="77777777" w:rsidR="00B81431" w:rsidRDefault="00B81431">
            <w:pPr>
              <w:pStyle w:val="TableParagraph"/>
              <w:numPr>
                <w:ilvl w:val="0"/>
                <w:numId w:val="10"/>
              </w:numPr>
              <w:tabs>
                <w:tab w:val="left" w:pos="0"/>
              </w:tabs>
              <w:suppressAutoHyphens/>
              <w:spacing w:line="240" w:lineRule="exact"/>
              <w:ind w:left="284" w:hanging="285"/>
              <w:textAlignment w:val="baseline"/>
            </w:pPr>
            <w:r>
              <w:rPr>
                <w:b/>
                <w:sz w:val="20"/>
              </w:rPr>
              <w:t>Esposizione complessivamente chiara e</w:t>
            </w:r>
            <w:r>
              <w:rPr>
                <w:b/>
                <w:spacing w:val="-20"/>
                <w:sz w:val="20"/>
              </w:rPr>
              <w:t xml:space="preserve"> </w:t>
            </w:r>
            <w:r>
              <w:rPr>
                <w:b/>
                <w:sz w:val="20"/>
              </w:rPr>
              <w:t>lineare</w:t>
            </w:r>
          </w:p>
          <w:p w14:paraId="43341D0D" w14:textId="77777777" w:rsidR="00B81431" w:rsidRDefault="00B81431">
            <w:pPr>
              <w:pStyle w:val="TableParagraph"/>
              <w:numPr>
                <w:ilvl w:val="0"/>
                <w:numId w:val="10"/>
              </w:numPr>
              <w:tabs>
                <w:tab w:val="left" w:pos="0"/>
              </w:tabs>
              <w:suppressAutoHyphens/>
              <w:spacing w:line="240" w:lineRule="exact"/>
              <w:ind w:left="284" w:hanging="285"/>
              <w:textAlignment w:val="baseline"/>
            </w:pPr>
            <w:r>
              <w:rPr>
                <w:sz w:val="20"/>
                <w:szCs w:val="20"/>
              </w:rPr>
              <w:t>Esposizione</w:t>
            </w:r>
            <w:r>
              <w:rPr>
                <w:spacing w:val="-21"/>
                <w:sz w:val="20"/>
                <w:szCs w:val="20"/>
              </w:rPr>
              <w:t xml:space="preserve"> </w:t>
            </w:r>
            <w:r>
              <w:rPr>
                <w:sz w:val="20"/>
                <w:szCs w:val="20"/>
              </w:rPr>
              <w:t>chiara</w:t>
            </w:r>
            <w:r>
              <w:rPr>
                <w:spacing w:val="-19"/>
                <w:sz w:val="20"/>
                <w:szCs w:val="20"/>
              </w:rPr>
              <w:t xml:space="preserve"> e</w:t>
            </w:r>
            <w:r>
              <w:rPr>
                <w:sz w:val="20"/>
                <w:szCs w:val="20"/>
              </w:rPr>
              <w:t xml:space="preserve"> fluida, utilizzo pertinente</w:t>
            </w:r>
            <w:r>
              <w:rPr>
                <w:spacing w:val="-18"/>
                <w:sz w:val="20"/>
                <w:szCs w:val="20"/>
              </w:rPr>
              <w:t xml:space="preserve"> </w:t>
            </w:r>
            <w:r>
              <w:rPr>
                <w:sz w:val="20"/>
                <w:szCs w:val="20"/>
              </w:rPr>
              <w:t>di</w:t>
            </w:r>
            <w:r>
              <w:rPr>
                <w:spacing w:val="-23"/>
                <w:sz w:val="20"/>
                <w:szCs w:val="20"/>
              </w:rPr>
              <w:t xml:space="preserve"> </w:t>
            </w:r>
            <w:r>
              <w:rPr>
                <w:sz w:val="20"/>
                <w:szCs w:val="20"/>
              </w:rPr>
              <w:t>linguaggi</w:t>
            </w:r>
            <w:r>
              <w:rPr>
                <w:spacing w:val="-20"/>
                <w:sz w:val="20"/>
                <w:szCs w:val="20"/>
              </w:rPr>
              <w:t xml:space="preserve"> </w:t>
            </w:r>
            <w:r>
              <w:rPr>
                <w:sz w:val="20"/>
                <w:szCs w:val="20"/>
              </w:rPr>
              <w:t>e</w:t>
            </w:r>
            <w:r>
              <w:rPr>
                <w:spacing w:val="-20"/>
                <w:sz w:val="20"/>
                <w:szCs w:val="20"/>
              </w:rPr>
              <w:t xml:space="preserve"> </w:t>
            </w:r>
            <w:r>
              <w:rPr>
                <w:sz w:val="20"/>
                <w:szCs w:val="20"/>
              </w:rPr>
              <w:t>registri</w:t>
            </w:r>
            <w:r>
              <w:rPr>
                <w:spacing w:val="-21"/>
                <w:sz w:val="20"/>
                <w:szCs w:val="20"/>
              </w:rPr>
              <w:t xml:space="preserve"> </w:t>
            </w:r>
            <w:r>
              <w:rPr>
                <w:sz w:val="20"/>
                <w:szCs w:val="20"/>
              </w:rPr>
              <w:t>specifici</w:t>
            </w:r>
          </w:p>
          <w:p w14:paraId="414B6299" w14:textId="77777777" w:rsidR="00B81431" w:rsidRDefault="00B81431">
            <w:pPr>
              <w:pStyle w:val="TableParagraph"/>
              <w:numPr>
                <w:ilvl w:val="0"/>
                <w:numId w:val="10"/>
              </w:numPr>
              <w:tabs>
                <w:tab w:val="left" w:pos="0"/>
              </w:tabs>
              <w:suppressAutoHyphens/>
              <w:spacing w:line="240" w:lineRule="exact"/>
              <w:ind w:left="284" w:hanging="285"/>
              <w:textAlignment w:val="baseline"/>
            </w:pPr>
            <w:r>
              <w:rPr>
                <w:sz w:val="20"/>
              </w:rPr>
              <w:t>Esposizione</w:t>
            </w:r>
            <w:r>
              <w:rPr>
                <w:spacing w:val="-21"/>
                <w:sz w:val="20"/>
              </w:rPr>
              <w:t xml:space="preserve"> </w:t>
            </w:r>
            <w:r>
              <w:rPr>
                <w:sz w:val="20"/>
              </w:rPr>
              <w:t>chiara</w:t>
            </w:r>
            <w:r>
              <w:rPr>
                <w:spacing w:val="-19"/>
                <w:sz w:val="20"/>
              </w:rPr>
              <w:t xml:space="preserve">, </w:t>
            </w:r>
            <w:r>
              <w:rPr>
                <w:sz w:val="20"/>
                <w:szCs w:val="20"/>
              </w:rPr>
              <w:t xml:space="preserve">fluida </w:t>
            </w:r>
            <w:r>
              <w:rPr>
                <w:sz w:val="20"/>
              </w:rPr>
              <w:t>ed</w:t>
            </w:r>
            <w:r>
              <w:rPr>
                <w:spacing w:val="-19"/>
                <w:sz w:val="20"/>
              </w:rPr>
              <w:t xml:space="preserve"> </w:t>
            </w:r>
            <w:r>
              <w:rPr>
                <w:sz w:val="20"/>
              </w:rPr>
              <w:t>efficace,</w:t>
            </w:r>
            <w:r>
              <w:rPr>
                <w:spacing w:val="-19"/>
                <w:sz w:val="20"/>
              </w:rPr>
              <w:t xml:space="preserve"> </w:t>
            </w:r>
            <w:r>
              <w:rPr>
                <w:spacing w:val="-18"/>
                <w:sz w:val="20"/>
              </w:rPr>
              <w:t xml:space="preserve">ricco e </w:t>
            </w:r>
            <w:r>
              <w:rPr>
                <w:sz w:val="20"/>
              </w:rPr>
              <w:t>puntuale utilizzo</w:t>
            </w:r>
            <w:r>
              <w:rPr>
                <w:spacing w:val="-18"/>
                <w:sz w:val="20"/>
              </w:rPr>
              <w:t xml:space="preserve"> </w:t>
            </w:r>
            <w:r>
              <w:rPr>
                <w:sz w:val="20"/>
              </w:rPr>
              <w:t>di</w:t>
            </w:r>
            <w:r>
              <w:rPr>
                <w:spacing w:val="-23"/>
                <w:sz w:val="20"/>
              </w:rPr>
              <w:t xml:space="preserve"> </w:t>
            </w:r>
            <w:r>
              <w:rPr>
                <w:sz w:val="20"/>
              </w:rPr>
              <w:t>linguaggi</w:t>
            </w:r>
            <w:r>
              <w:rPr>
                <w:spacing w:val="-20"/>
                <w:sz w:val="20"/>
              </w:rPr>
              <w:t xml:space="preserve"> </w:t>
            </w:r>
            <w:r>
              <w:rPr>
                <w:sz w:val="20"/>
              </w:rPr>
              <w:t>e</w:t>
            </w:r>
            <w:r>
              <w:rPr>
                <w:spacing w:val="-20"/>
                <w:sz w:val="20"/>
              </w:rPr>
              <w:t xml:space="preserve"> </w:t>
            </w:r>
            <w:r>
              <w:rPr>
                <w:sz w:val="20"/>
              </w:rPr>
              <w:t>registri</w:t>
            </w:r>
            <w:r>
              <w:rPr>
                <w:spacing w:val="-21"/>
                <w:sz w:val="20"/>
              </w:rPr>
              <w:t xml:space="preserve"> </w:t>
            </w:r>
            <w:r>
              <w:rPr>
                <w:sz w:val="20"/>
              </w:rPr>
              <w:t>specifici</w:t>
            </w:r>
          </w:p>
        </w:tc>
        <w:tc>
          <w:tcPr>
            <w:tcW w:w="709" w:type="dxa"/>
            <w:tcMar>
              <w:top w:w="0" w:type="dxa"/>
              <w:left w:w="0" w:type="dxa"/>
              <w:bottom w:w="0" w:type="dxa"/>
              <w:right w:w="0" w:type="dxa"/>
            </w:tcMar>
          </w:tcPr>
          <w:p w14:paraId="0412707C" w14:textId="77777777" w:rsidR="00B81431" w:rsidRDefault="00B81431" w:rsidP="00BD2C81">
            <w:pPr>
              <w:pStyle w:val="TableParagraph"/>
              <w:spacing w:line="240" w:lineRule="exact"/>
              <w:jc w:val="center"/>
              <w:rPr>
                <w:sz w:val="20"/>
              </w:rPr>
            </w:pPr>
            <w:r>
              <w:rPr>
                <w:sz w:val="20"/>
              </w:rPr>
              <w:t>1-2</w:t>
            </w:r>
          </w:p>
          <w:p w14:paraId="527203E9" w14:textId="77777777" w:rsidR="00B81431" w:rsidRDefault="00B81431" w:rsidP="00BD2C81">
            <w:pPr>
              <w:pStyle w:val="TableParagraph"/>
              <w:spacing w:line="240" w:lineRule="exact"/>
              <w:ind w:left="161" w:right="171"/>
              <w:jc w:val="center"/>
              <w:rPr>
                <w:sz w:val="20"/>
              </w:rPr>
            </w:pPr>
            <w:r>
              <w:rPr>
                <w:sz w:val="20"/>
              </w:rPr>
              <w:t>3-5</w:t>
            </w:r>
          </w:p>
          <w:p w14:paraId="7B0CEAB1" w14:textId="77777777" w:rsidR="00B81431" w:rsidRDefault="00B81431" w:rsidP="00BD2C81">
            <w:pPr>
              <w:pStyle w:val="TableParagraph"/>
              <w:spacing w:line="240" w:lineRule="exact"/>
              <w:ind w:left="163" w:right="171"/>
              <w:jc w:val="center"/>
              <w:rPr>
                <w:b/>
                <w:sz w:val="20"/>
              </w:rPr>
            </w:pPr>
            <w:r>
              <w:rPr>
                <w:b/>
                <w:sz w:val="20"/>
              </w:rPr>
              <w:t>6-7</w:t>
            </w:r>
          </w:p>
          <w:p w14:paraId="39947B77" w14:textId="77777777" w:rsidR="00B81431" w:rsidRDefault="00B81431" w:rsidP="00BD2C81">
            <w:pPr>
              <w:pStyle w:val="TableParagraph"/>
              <w:tabs>
                <w:tab w:val="left" w:pos="531"/>
              </w:tabs>
              <w:spacing w:line="240" w:lineRule="exact"/>
              <w:ind w:left="-5" w:right="171"/>
              <w:jc w:val="center"/>
              <w:rPr>
                <w:sz w:val="20"/>
              </w:rPr>
            </w:pPr>
            <w:r>
              <w:rPr>
                <w:sz w:val="20"/>
              </w:rPr>
              <w:t xml:space="preserve">   8-10</w:t>
            </w:r>
          </w:p>
          <w:p w14:paraId="1051651E" w14:textId="77777777" w:rsidR="00B81431" w:rsidRDefault="00B81431" w:rsidP="00BD2C81">
            <w:pPr>
              <w:pStyle w:val="TableParagraph"/>
              <w:spacing w:line="240" w:lineRule="exact"/>
              <w:jc w:val="center"/>
              <w:rPr>
                <w:sz w:val="20"/>
              </w:rPr>
            </w:pPr>
            <w:r>
              <w:rPr>
                <w:sz w:val="20"/>
              </w:rPr>
              <w:t xml:space="preserve"> </w:t>
            </w:r>
          </w:p>
          <w:p w14:paraId="1DA0DE0F" w14:textId="77777777" w:rsidR="00B81431" w:rsidRDefault="00B81431" w:rsidP="00BD2C81">
            <w:pPr>
              <w:pStyle w:val="TableParagraph"/>
              <w:spacing w:line="240" w:lineRule="exact"/>
              <w:jc w:val="center"/>
              <w:rPr>
                <w:sz w:val="20"/>
              </w:rPr>
            </w:pPr>
            <w:r>
              <w:rPr>
                <w:sz w:val="20"/>
              </w:rPr>
              <w:t>11-12</w:t>
            </w:r>
          </w:p>
        </w:tc>
        <w:tc>
          <w:tcPr>
            <w:tcW w:w="1005" w:type="dxa"/>
            <w:tcMar>
              <w:top w:w="0" w:type="dxa"/>
              <w:left w:w="0" w:type="dxa"/>
              <w:bottom w:w="0" w:type="dxa"/>
              <w:right w:w="0" w:type="dxa"/>
            </w:tcMar>
          </w:tcPr>
          <w:p w14:paraId="3F7394BB" w14:textId="77777777" w:rsidR="00B81431" w:rsidRDefault="00B81431" w:rsidP="00BD2C81">
            <w:pPr>
              <w:pStyle w:val="TableParagraph"/>
              <w:rPr>
                <w:b/>
                <w:sz w:val="20"/>
              </w:rPr>
            </w:pPr>
          </w:p>
          <w:p w14:paraId="501D9503" w14:textId="77777777" w:rsidR="00B81431" w:rsidRDefault="00B81431" w:rsidP="00BD2C81">
            <w:pPr>
              <w:pStyle w:val="TableParagraph"/>
              <w:rPr>
                <w:b/>
                <w:sz w:val="20"/>
              </w:rPr>
            </w:pPr>
          </w:p>
          <w:p w14:paraId="19EA6E15" w14:textId="77777777" w:rsidR="00B81431" w:rsidRDefault="00B81431" w:rsidP="00BD2C81">
            <w:pPr>
              <w:pStyle w:val="TableParagraph"/>
              <w:spacing w:before="6" w:after="1"/>
              <w:rPr>
                <w:b/>
                <w:sz w:val="11"/>
              </w:rPr>
            </w:pPr>
          </w:p>
          <w:p w14:paraId="518DD4E0" w14:textId="48AB2251" w:rsidR="00B81431" w:rsidRDefault="00590471" w:rsidP="00BD2C81">
            <w:pPr>
              <w:pStyle w:val="TableParagraph"/>
              <w:spacing w:line="20" w:lineRule="exact"/>
              <w:ind w:left="177"/>
            </w:pPr>
            <w:r>
              <w:rPr>
                <w:noProof/>
              </w:rPr>
              <mc:AlternateContent>
                <mc:Choice Requires="wps">
                  <w:drawing>
                    <wp:anchor distT="4294967295" distB="4294967295" distL="114300" distR="114300" simplePos="0" relativeHeight="251645952" behindDoc="0" locked="0" layoutInCell="1" allowOverlap="1" wp14:anchorId="5E381608" wp14:editId="733EBB7A">
                      <wp:simplePos x="0" y="0"/>
                      <wp:positionH relativeFrom="column">
                        <wp:posOffset>0</wp:posOffset>
                      </wp:positionH>
                      <wp:positionV relativeFrom="paragraph">
                        <wp:posOffset>3174</wp:posOffset>
                      </wp:positionV>
                      <wp:extent cx="251460" cy="0"/>
                      <wp:effectExtent l="0" t="0" r="0" b="0"/>
                      <wp:wrapSquare wrapText="bothSides"/>
                      <wp:docPr id="985664740" name="Connettore 2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5C6CB44F" id="Connettore 2 10" o:spid="_x0000_s1026" type="#_x0000_t32" style="position:absolute;margin-left:0;margin-top:.25pt;width:19.8pt;height:0;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" strokeweight=".18008mm">
                      <o:lock v:ext="edit" shapetype="f"/>
                      <w10:wrap type="square"/>
                    </v:shape>
                  </w:pict>
                </mc:Fallback>
              </mc:AlternateContent>
            </w:r>
          </w:p>
        </w:tc>
      </w:tr>
      <w:tr w:rsidR="00B81431" w14:paraId="3DF77C39" w14:textId="77777777" w:rsidTr="00B81431">
        <w:trPr>
          <w:trHeight w:val="1549"/>
          <w:jc w:val="center"/>
        </w:trPr>
        <w:tc>
          <w:tcPr>
            <w:tcW w:w="3852" w:type="dxa"/>
            <w:tcMar>
              <w:top w:w="0" w:type="dxa"/>
              <w:left w:w="0" w:type="dxa"/>
              <w:bottom w:w="0" w:type="dxa"/>
              <w:right w:w="0" w:type="dxa"/>
            </w:tcMar>
          </w:tcPr>
          <w:p w14:paraId="4765F1A7" w14:textId="77777777" w:rsidR="00B81431" w:rsidRDefault="00B81431" w:rsidP="00BD2C81">
            <w:pPr>
              <w:pStyle w:val="TableParagraph"/>
              <w:spacing w:before="108" w:line="242" w:lineRule="auto"/>
              <w:ind w:left="297" w:right="312" w:firstLine="19"/>
              <w:jc w:val="center"/>
            </w:pPr>
            <w:r>
              <w:rPr>
                <w:b/>
                <w:sz w:val="20"/>
              </w:rPr>
              <w:t xml:space="preserve">Correttezza e articolazione delle conoscenze e dei </w:t>
            </w:r>
            <w:r>
              <w:rPr>
                <w:b/>
                <w:w w:val="95"/>
                <w:sz w:val="20"/>
              </w:rPr>
              <w:t>riferimenti</w:t>
            </w:r>
            <w:r>
              <w:rPr>
                <w:b/>
                <w:spacing w:val="-11"/>
                <w:w w:val="95"/>
                <w:sz w:val="20"/>
              </w:rPr>
              <w:t xml:space="preserve"> </w:t>
            </w:r>
            <w:r>
              <w:rPr>
                <w:b/>
                <w:w w:val="95"/>
                <w:sz w:val="20"/>
              </w:rPr>
              <w:t>culturali</w:t>
            </w:r>
          </w:p>
        </w:tc>
        <w:tc>
          <w:tcPr>
            <w:tcW w:w="5374" w:type="dxa"/>
            <w:tcMar>
              <w:top w:w="0" w:type="dxa"/>
              <w:left w:w="0" w:type="dxa"/>
              <w:bottom w:w="0" w:type="dxa"/>
              <w:right w:w="0" w:type="dxa"/>
            </w:tcMar>
          </w:tcPr>
          <w:p w14:paraId="2CF47EBE" w14:textId="77777777" w:rsidR="00B81431" w:rsidRDefault="00B81431" w:rsidP="00B81431">
            <w:pPr>
              <w:pStyle w:val="TableParagraph"/>
              <w:tabs>
                <w:tab w:val="left" w:pos="209"/>
              </w:tabs>
              <w:suppressAutoHyphens/>
              <w:spacing w:line="240" w:lineRule="exact"/>
              <w:textAlignment w:val="baseline"/>
            </w:pPr>
            <w:r>
              <w:rPr>
                <w:sz w:val="20"/>
              </w:rPr>
              <w:t>a) Conoscenze</w:t>
            </w:r>
            <w:r>
              <w:rPr>
                <w:spacing w:val="-19"/>
                <w:sz w:val="20"/>
              </w:rPr>
              <w:t xml:space="preserve"> </w:t>
            </w:r>
            <w:r>
              <w:rPr>
                <w:sz w:val="20"/>
              </w:rPr>
              <w:t>e</w:t>
            </w:r>
            <w:r>
              <w:rPr>
                <w:spacing w:val="-20"/>
                <w:sz w:val="20"/>
              </w:rPr>
              <w:t xml:space="preserve"> </w:t>
            </w:r>
            <w:r>
              <w:rPr>
                <w:sz w:val="20"/>
              </w:rPr>
              <w:t>riferimenti</w:t>
            </w:r>
            <w:r>
              <w:rPr>
                <w:spacing w:val="-16"/>
                <w:sz w:val="20"/>
              </w:rPr>
              <w:t xml:space="preserve"> </w:t>
            </w:r>
            <w:r>
              <w:rPr>
                <w:sz w:val="20"/>
              </w:rPr>
              <w:t>culturali</w:t>
            </w:r>
            <w:r>
              <w:rPr>
                <w:spacing w:val="-19"/>
                <w:sz w:val="20"/>
              </w:rPr>
              <w:t xml:space="preserve"> </w:t>
            </w:r>
            <w:r>
              <w:rPr>
                <w:sz w:val="20"/>
              </w:rPr>
              <w:t>errati</w:t>
            </w:r>
            <w:r>
              <w:rPr>
                <w:spacing w:val="-19"/>
                <w:sz w:val="20"/>
              </w:rPr>
              <w:t xml:space="preserve"> </w:t>
            </w:r>
            <w:r>
              <w:rPr>
                <w:sz w:val="20"/>
              </w:rPr>
              <w:t>e</w:t>
            </w:r>
            <w:r>
              <w:rPr>
                <w:spacing w:val="-18"/>
                <w:sz w:val="20"/>
              </w:rPr>
              <w:t xml:space="preserve"> </w:t>
            </w:r>
            <w:r>
              <w:rPr>
                <w:sz w:val="20"/>
              </w:rPr>
              <w:t>non</w:t>
            </w:r>
            <w:r>
              <w:rPr>
                <w:spacing w:val="-20"/>
                <w:sz w:val="20"/>
              </w:rPr>
              <w:t xml:space="preserve"> </w:t>
            </w:r>
            <w:r>
              <w:rPr>
                <w:sz w:val="20"/>
              </w:rPr>
              <w:t>pertinenti</w:t>
            </w:r>
          </w:p>
          <w:p w14:paraId="3AAF0827" w14:textId="77777777" w:rsidR="00B81431" w:rsidRDefault="00B81431" w:rsidP="00B81431">
            <w:pPr>
              <w:pStyle w:val="TableParagraph"/>
              <w:tabs>
                <w:tab w:val="left" w:pos="209"/>
              </w:tabs>
              <w:suppressAutoHyphens/>
              <w:spacing w:line="240" w:lineRule="exact"/>
              <w:textAlignment w:val="baseline"/>
            </w:pPr>
            <w:r>
              <w:rPr>
                <w:sz w:val="20"/>
              </w:rPr>
              <w:t>b) Conoscenze</w:t>
            </w:r>
            <w:r>
              <w:rPr>
                <w:spacing w:val="-14"/>
                <w:sz w:val="20"/>
              </w:rPr>
              <w:t xml:space="preserve"> </w:t>
            </w:r>
            <w:r>
              <w:rPr>
                <w:sz w:val="20"/>
              </w:rPr>
              <w:t>e</w:t>
            </w:r>
            <w:r>
              <w:rPr>
                <w:spacing w:val="-14"/>
                <w:sz w:val="20"/>
              </w:rPr>
              <w:t xml:space="preserve"> </w:t>
            </w:r>
            <w:r>
              <w:rPr>
                <w:sz w:val="20"/>
              </w:rPr>
              <w:t>riferimenti</w:t>
            </w:r>
            <w:r>
              <w:rPr>
                <w:spacing w:val="-14"/>
                <w:sz w:val="20"/>
              </w:rPr>
              <w:t xml:space="preserve"> </w:t>
            </w:r>
            <w:r>
              <w:rPr>
                <w:sz w:val="20"/>
              </w:rPr>
              <w:t>culturali</w:t>
            </w:r>
            <w:r>
              <w:rPr>
                <w:spacing w:val="-14"/>
                <w:sz w:val="20"/>
              </w:rPr>
              <w:t xml:space="preserve"> </w:t>
            </w:r>
            <w:r>
              <w:rPr>
                <w:sz w:val="20"/>
              </w:rPr>
              <w:t>parzialmente</w:t>
            </w:r>
            <w:r>
              <w:rPr>
                <w:spacing w:val="-14"/>
                <w:sz w:val="20"/>
              </w:rPr>
              <w:t xml:space="preserve"> </w:t>
            </w:r>
            <w:r>
              <w:rPr>
                <w:sz w:val="20"/>
              </w:rPr>
              <w:t>corretti</w:t>
            </w:r>
          </w:p>
          <w:p w14:paraId="67D8A4CB" w14:textId="77777777" w:rsidR="00B81431" w:rsidRDefault="00B81431">
            <w:pPr>
              <w:pStyle w:val="TableParagraph"/>
              <w:numPr>
                <w:ilvl w:val="0"/>
                <w:numId w:val="42"/>
              </w:numPr>
              <w:tabs>
                <w:tab w:val="left" w:pos="-17"/>
              </w:tabs>
              <w:suppressAutoHyphens/>
              <w:spacing w:line="240" w:lineRule="exact"/>
              <w:ind w:left="0" w:hanging="221"/>
              <w:textAlignment w:val="baseline"/>
            </w:pPr>
            <w:r>
              <w:rPr>
                <w:bCs/>
                <w:sz w:val="20"/>
              </w:rPr>
              <w:t xml:space="preserve">c) </w:t>
            </w:r>
            <w:r>
              <w:rPr>
                <w:b/>
                <w:sz w:val="20"/>
              </w:rPr>
              <w:t>Conoscenze e riferimenti culturali essenziali e</w:t>
            </w:r>
            <w:r>
              <w:rPr>
                <w:b/>
                <w:spacing w:val="-34"/>
                <w:sz w:val="20"/>
              </w:rPr>
              <w:t xml:space="preserve"> </w:t>
            </w:r>
            <w:r>
              <w:rPr>
                <w:b/>
                <w:sz w:val="20"/>
              </w:rPr>
              <w:t>corretti</w:t>
            </w:r>
          </w:p>
          <w:p w14:paraId="7D36FDC6" w14:textId="77777777" w:rsidR="00B81431" w:rsidRDefault="00B81431" w:rsidP="00B81431">
            <w:pPr>
              <w:pStyle w:val="TableParagraph"/>
              <w:tabs>
                <w:tab w:val="left" w:pos="833"/>
              </w:tabs>
              <w:suppressAutoHyphens/>
              <w:spacing w:line="240" w:lineRule="exact"/>
              <w:ind w:left="408" w:hanging="567"/>
              <w:textAlignment w:val="baseline"/>
            </w:pPr>
            <w:r>
              <w:rPr>
                <w:w w:val="95"/>
                <w:sz w:val="20"/>
              </w:rPr>
              <w:t xml:space="preserve">    d) </w:t>
            </w:r>
            <w:r w:rsidRPr="00B81431">
              <w:rPr>
                <w:sz w:val="20"/>
              </w:rPr>
              <w:t>Padronanza dell’argomento, riferimenti culturali vari personali</w:t>
            </w:r>
          </w:p>
          <w:p w14:paraId="41B282B3" w14:textId="77777777" w:rsidR="00B81431" w:rsidRDefault="00B81431" w:rsidP="00B81431">
            <w:pPr>
              <w:pStyle w:val="TableParagraph"/>
              <w:tabs>
                <w:tab w:val="left" w:pos="408"/>
              </w:tabs>
              <w:suppressAutoHyphens/>
              <w:spacing w:line="240" w:lineRule="exact"/>
              <w:ind w:left="266" w:right="137" w:hanging="425"/>
              <w:textAlignment w:val="baseline"/>
            </w:pPr>
            <w:r>
              <w:rPr>
                <w:w w:val="95"/>
                <w:sz w:val="20"/>
                <w:szCs w:val="20"/>
              </w:rPr>
              <w:t xml:space="preserve">    e) </w:t>
            </w:r>
            <w:r w:rsidRPr="00B81431">
              <w:rPr>
                <w:sz w:val="20"/>
              </w:rPr>
              <w:t>Piena padronanza dell’argomento, ricchezza di riferimenti     culturali, di conoscenze e riflessioni personali con pertinenti collegamenti interdisciplinari</w:t>
            </w:r>
          </w:p>
        </w:tc>
        <w:tc>
          <w:tcPr>
            <w:tcW w:w="709" w:type="dxa"/>
            <w:tcMar>
              <w:top w:w="0" w:type="dxa"/>
              <w:left w:w="0" w:type="dxa"/>
              <w:bottom w:w="0" w:type="dxa"/>
              <w:right w:w="0" w:type="dxa"/>
            </w:tcMar>
          </w:tcPr>
          <w:p w14:paraId="784CEAE9" w14:textId="77777777" w:rsidR="00B81431" w:rsidRDefault="00B81431" w:rsidP="00BD2C81">
            <w:pPr>
              <w:pStyle w:val="TableParagraph"/>
              <w:spacing w:line="240" w:lineRule="exact"/>
              <w:ind w:left="-6"/>
              <w:jc w:val="center"/>
              <w:rPr>
                <w:sz w:val="20"/>
              </w:rPr>
            </w:pPr>
            <w:r>
              <w:rPr>
                <w:sz w:val="20"/>
              </w:rPr>
              <w:t>1-2</w:t>
            </w:r>
          </w:p>
          <w:p w14:paraId="39DCDD56" w14:textId="77777777" w:rsidR="00B81431" w:rsidRDefault="00B81431" w:rsidP="00BD2C81">
            <w:pPr>
              <w:pStyle w:val="TableParagraph"/>
              <w:spacing w:line="240" w:lineRule="exact"/>
              <w:ind w:left="-6"/>
              <w:jc w:val="center"/>
              <w:rPr>
                <w:sz w:val="20"/>
              </w:rPr>
            </w:pPr>
            <w:r>
              <w:rPr>
                <w:sz w:val="20"/>
              </w:rPr>
              <w:t>3-5</w:t>
            </w:r>
          </w:p>
          <w:p w14:paraId="69240D46" w14:textId="77777777" w:rsidR="00B81431" w:rsidRDefault="00B81431" w:rsidP="00BD2C81">
            <w:pPr>
              <w:pStyle w:val="TableParagraph"/>
              <w:spacing w:line="240" w:lineRule="exact"/>
              <w:ind w:left="-6"/>
              <w:jc w:val="center"/>
              <w:rPr>
                <w:b/>
                <w:sz w:val="20"/>
              </w:rPr>
            </w:pPr>
            <w:r>
              <w:rPr>
                <w:b/>
                <w:sz w:val="20"/>
              </w:rPr>
              <w:t>6-7</w:t>
            </w:r>
          </w:p>
          <w:p w14:paraId="271E18E3" w14:textId="77777777" w:rsidR="00B81431" w:rsidRDefault="00B81431" w:rsidP="00BD2C81">
            <w:pPr>
              <w:pStyle w:val="TableParagraph"/>
              <w:spacing w:line="240" w:lineRule="exact"/>
              <w:ind w:left="-6"/>
              <w:jc w:val="center"/>
              <w:rPr>
                <w:sz w:val="20"/>
              </w:rPr>
            </w:pPr>
            <w:r>
              <w:rPr>
                <w:sz w:val="20"/>
              </w:rPr>
              <w:t>8-10</w:t>
            </w:r>
          </w:p>
          <w:p w14:paraId="48AD89DE" w14:textId="77777777" w:rsidR="00B81431" w:rsidRDefault="00B81431" w:rsidP="00BD2C81">
            <w:pPr>
              <w:pStyle w:val="TableParagraph"/>
              <w:spacing w:line="240" w:lineRule="exact"/>
              <w:ind w:left="-6"/>
              <w:jc w:val="center"/>
              <w:rPr>
                <w:sz w:val="20"/>
              </w:rPr>
            </w:pPr>
            <w:r>
              <w:rPr>
                <w:sz w:val="20"/>
              </w:rPr>
              <w:t>11-12</w:t>
            </w:r>
          </w:p>
        </w:tc>
        <w:tc>
          <w:tcPr>
            <w:tcW w:w="1005" w:type="dxa"/>
            <w:tcMar>
              <w:top w:w="0" w:type="dxa"/>
              <w:left w:w="0" w:type="dxa"/>
              <w:bottom w:w="0" w:type="dxa"/>
              <w:right w:w="0" w:type="dxa"/>
            </w:tcMar>
          </w:tcPr>
          <w:p w14:paraId="448ED57A" w14:textId="77777777" w:rsidR="00B81431" w:rsidRDefault="00B81431" w:rsidP="00BD2C81">
            <w:pPr>
              <w:pStyle w:val="TableParagraph"/>
              <w:rPr>
                <w:b/>
                <w:sz w:val="20"/>
              </w:rPr>
            </w:pPr>
          </w:p>
          <w:p w14:paraId="36A07C44" w14:textId="77777777" w:rsidR="00B81431" w:rsidRDefault="00B81431" w:rsidP="00BD2C81">
            <w:pPr>
              <w:pStyle w:val="TableParagraph"/>
              <w:rPr>
                <w:b/>
                <w:sz w:val="20"/>
              </w:rPr>
            </w:pPr>
          </w:p>
          <w:p w14:paraId="45CC1977" w14:textId="77777777" w:rsidR="00B81431" w:rsidRDefault="00B81431" w:rsidP="00BD2C81">
            <w:pPr>
              <w:pStyle w:val="TableParagraph"/>
              <w:rPr>
                <w:b/>
                <w:sz w:val="20"/>
              </w:rPr>
            </w:pPr>
          </w:p>
          <w:p w14:paraId="41F9BF20" w14:textId="77777777" w:rsidR="00B81431" w:rsidRDefault="00B81431" w:rsidP="00BD2C81">
            <w:pPr>
              <w:pStyle w:val="TableParagraph"/>
              <w:spacing w:before="9"/>
              <w:rPr>
                <w:b/>
                <w:sz w:val="14"/>
              </w:rPr>
            </w:pPr>
          </w:p>
          <w:p w14:paraId="252600C0" w14:textId="107077BE" w:rsidR="00B81431" w:rsidRDefault="00590471" w:rsidP="00BD2C81">
            <w:pPr>
              <w:pStyle w:val="TableParagraph"/>
              <w:spacing w:line="20" w:lineRule="exact"/>
              <w:ind w:left="177"/>
            </w:pPr>
            <w:r>
              <w:rPr>
                <w:noProof/>
              </w:rPr>
              <mc:AlternateContent>
                <mc:Choice Requires="wps">
                  <w:drawing>
                    <wp:anchor distT="4294967295" distB="4294967295" distL="114300" distR="114300" simplePos="0" relativeHeight="251646976" behindDoc="0" locked="0" layoutInCell="1" allowOverlap="1" wp14:anchorId="28B21397" wp14:editId="5EE4F3F9">
                      <wp:simplePos x="0" y="0"/>
                      <wp:positionH relativeFrom="column">
                        <wp:posOffset>0</wp:posOffset>
                      </wp:positionH>
                      <wp:positionV relativeFrom="paragraph">
                        <wp:posOffset>3174</wp:posOffset>
                      </wp:positionV>
                      <wp:extent cx="251460" cy="0"/>
                      <wp:effectExtent l="0" t="0" r="0" b="0"/>
                      <wp:wrapSquare wrapText="bothSides"/>
                      <wp:docPr id="2042178387" name="Connettore 2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9DBA2FA" id="Connettore 2 8" o:spid="_x0000_s1026" type="#_x0000_t32" style="position:absolute;margin-left:0;margin-top:.25pt;width:19.8pt;height:0;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" strokeweight=".18008mm">
                      <o:lock v:ext="edit" shapetype="f"/>
                      <w10:wrap type="square"/>
                    </v:shape>
                  </w:pict>
                </mc:Fallback>
              </mc:AlternateContent>
            </w:r>
          </w:p>
        </w:tc>
      </w:tr>
      <w:tr w:rsidR="00B81431" w14:paraId="097271D9" w14:textId="77777777" w:rsidTr="00BD2C81">
        <w:trPr>
          <w:trHeight w:val="382"/>
          <w:jc w:val="center"/>
        </w:trPr>
        <w:tc>
          <w:tcPr>
            <w:tcW w:w="9226" w:type="dxa"/>
            <w:gridSpan w:val="2"/>
            <w:tcMar>
              <w:top w:w="0" w:type="dxa"/>
              <w:left w:w="0" w:type="dxa"/>
              <w:bottom w:w="0" w:type="dxa"/>
              <w:right w:w="0" w:type="dxa"/>
            </w:tcMar>
          </w:tcPr>
          <w:p w14:paraId="5A657291" w14:textId="77777777" w:rsidR="00B81431" w:rsidRDefault="00B81431" w:rsidP="00B81431">
            <w:pPr>
              <w:pStyle w:val="TableParagraph"/>
              <w:tabs>
                <w:tab w:val="left" w:pos="209"/>
              </w:tabs>
              <w:suppressAutoHyphens/>
              <w:spacing w:line="240" w:lineRule="exact"/>
              <w:textAlignment w:val="baseline"/>
              <w:rPr>
                <w:sz w:val="20"/>
              </w:rPr>
            </w:pPr>
          </w:p>
        </w:tc>
        <w:tc>
          <w:tcPr>
            <w:tcW w:w="1714" w:type="dxa"/>
            <w:gridSpan w:val="2"/>
            <w:tcMar>
              <w:top w:w="0" w:type="dxa"/>
              <w:left w:w="0" w:type="dxa"/>
              <w:bottom w:w="0" w:type="dxa"/>
              <w:right w:w="0" w:type="dxa"/>
            </w:tcMar>
          </w:tcPr>
          <w:p w14:paraId="00E9190B" w14:textId="77777777" w:rsidR="00B81431" w:rsidRPr="00B81431" w:rsidRDefault="00B81431" w:rsidP="00BD2C81">
            <w:pPr>
              <w:pStyle w:val="TableParagraph"/>
              <w:rPr>
                <w:bCs/>
                <w:sz w:val="20"/>
              </w:rPr>
            </w:pPr>
            <w:r w:rsidRPr="00B81431">
              <w:rPr>
                <w:bCs/>
                <w:sz w:val="20"/>
              </w:rPr>
              <w:t>__________/40</w:t>
            </w:r>
          </w:p>
        </w:tc>
      </w:tr>
    </w:tbl>
    <w:p w14:paraId="068643D0" w14:textId="77777777" w:rsidR="00BB2FD6" w:rsidRDefault="00BB2FD6" w:rsidP="00C626C9">
      <w:pPr>
        <w:autoSpaceDE w:val="0"/>
        <w:autoSpaceDN w:val="0"/>
        <w:adjustRightInd w:val="0"/>
        <w:rPr>
          <w:rFonts w:ascii="Calibri" w:eastAsia="PMingLiU" w:hAnsi="Calibri"/>
          <w:b/>
          <w:bCs/>
          <w:sz w:val="28"/>
          <w:szCs w:val="28"/>
        </w:rPr>
      </w:pPr>
    </w:p>
    <w:p w14:paraId="67E44775" w14:textId="77777777" w:rsidR="00BB2FD6" w:rsidRDefault="00BB2FD6" w:rsidP="00C626C9">
      <w:pPr>
        <w:autoSpaceDE w:val="0"/>
        <w:autoSpaceDN w:val="0"/>
        <w:adjustRightInd w:val="0"/>
        <w:rPr>
          <w:rFonts w:ascii="Calibri" w:eastAsia="PMingLiU" w:hAnsi="Calibri"/>
          <w:b/>
          <w:bCs/>
          <w:sz w:val="28"/>
          <w:szCs w:val="28"/>
        </w:rPr>
      </w:pPr>
    </w:p>
    <w:tbl>
      <w:tblPr>
        <w:tblW w:w="10898" w:type="dxa"/>
        <w:jc w:val="center"/>
        <w:tblLayout w:type="fixed"/>
        <w:tblCellMar>
          <w:left w:w="10" w:type="dxa"/>
          <w:right w:w="10" w:type="dxa"/>
        </w:tblCellMar>
        <w:tblLook w:val="0000" w:firstRow="0" w:lastRow="0" w:firstColumn="0" w:lastColumn="0" w:noHBand="0" w:noVBand="0"/>
      </w:tblPr>
      <w:tblGrid>
        <w:gridCol w:w="3852"/>
        <w:gridCol w:w="5345"/>
        <w:gridCol w:w="709"/>
        <w:gridCol w:w="992"/>
      </w:tblGrid>
      <w:tr w:rsidR="00D90728" w14:paraId="7B45604C" w14:textId="77777777" w:rsidTr="00D90728">
        <w:trPr>
          <w:trHeight w:val="445"/>
          <w:jc w:val="center"/>
        </w:trPr>
        <w:tc>
          <w:tcPr>
            <w:tcW w:w="38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96413D" w14:textId="77777777" w:rsidR="00D90728" w:rsidRDefault="00D90728" w:rsidP="00D90728">
            <w:pPr>
              <w:pStyle w:val="TableParagraph"/>
              <w:spacing w:before="110"/>
              <w:jc w:val="center"/>
              <w:rPr>
                <w:b/>
                <w:sz w:val="20"/>
              </w:rPr>
            </w:pPr>
            <w:r>
              <w:rPr>
                <w:b/>
                <w:sz w:val="20"/>
              </w:rPr>
              <w:t>INDICATORI</w:t>
            </w:r>
          </w:p>
        </w:tc>
        <w:tc>
          <w:tcPr>
            <w:tcW w:w="5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518858" w14:textId="77777777" w:rsidR="00D90728" w:rsidRDefault="00D90728" w:rsidP="00D90728">
            <w:pPr>
              <w:pStyle w:val="TableParagraph"/>
              <w:spacing w:before="110"/>
              <w:jc w:val="center"/>
              <w:rPr>
                <w:b/>
                <w:sz w:val="20"/>
              </w:rPr>
            </w:pPr>
            <w:r>
              <w:rPr>
                <w:b/>
                <w:sz w:val="20"/>
              </w:rPr>
              <w:t>DESCRITTORI GENERALI DI PRIMA PROVA</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E860DF" w14:textId="77777777" w:rsidR="00D90728" w:rsidRDefault="00D90728" w:rsidP="00D90728">
            <w:pPr>
              <w:pStyle w:val="TableParagraph"/>
              <w:jc w:val="center"/>
              <w:rPr>
                <w:b/>
                <w:sz w:val="16"/>
              </w:rPr>
            </w:pPr>
          </w:p>
          <w:p w14:paraId="35D9411A" w14:textId="77777777" w:rsidR="00D90728" w:rsidRDefault="00D90728" w:rsidP="00D90728">
            <w:pPr>
              <w:pStyle w:val="TableParagraph"/>
              <w:jc w:val="center"/>
              <w:rPr>
                <w:sz w:val="18"/>
              </w:rPr>
            </w:pPr>
            <w:r w:rsidRPr="00BB2FD6">
              <w:rPr>
                <w:b/>
                <w:sz w:val="16"/>
              </w:rPr>
              <w:t>PUNTI</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A3401C" w14:textId="77777777" w:rsidR="00D90728" w:rsidRDefault="00D90728" w:rsidP="00D90728">
            <w:pPr>
              <w:pStyle w:val="TableParagraph"/>
              <w:ind w:left="5"/>
              <w:jc w:val="center"/>
              <w:rPr>
                <w:b/>
                <w:sz w:val="16"/>
              </w:rPr>
            </w:pPr>
            <w:r>
              <w:rPr>
                <w:b/>
                <w:sz w:val="16"/>
              </w:rPr>
              <w:t>PUNTI</w:t>
            </w:r>
          </w:p>
          <w:p w14:paraId="13DF5ED2" w14:textId="77777777" w:rsidR="00D90728" w:rsidRDefault="00D90728" w:rsidP="00D90728">
            <w:pPr>
              <w:pStyle w:val="TableParagraph"/>
              <w:spacing w:before="100"/>
              <w:jc w:val="center"/>
              <w:rPr>
                <w:b/>
                <w:sz w:val="16"/>
              </w:rPr>
            </w:pPr>
            <w:r>
              <w:rPr>
                <w:b/>
                <w:sz w:val="16"/>
              </w:rPr>
              <w:t>ATTRIBUITI</w:t>
            </w:r>
          </w:p>
        </w:tc>
      </w:tr>
      <w:tr w:rsidR="00B81431" w14:paraId="47EFA969" w14:textId="77777777" w:rsidTr="00D90728">
        <w:trPr>
          <w:trHeight w:val="1403"/>
          <w:jc w:val="center"/>
        </w:trPr>
        <w:tc>
          <w:tcPr>
            <w:tcW w:w="38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8C44C9" w14:textId="77777777" w:rsidR="00B81431" w:rsidRDefault="00B81431" w:rsidP="00BD2C81">
            <w:pPr>
              <w:pStyle w:val="TableParagraph"/>
              <w:rPr>
                <w:b/>
              </w:rPr>
            </w:pPr>
          </w:p>
          <w:p w14:paraId="3337B28E" w14:textId="77777777" w:rsidR="00B81431" w:rsidRDefault="00B81431" w:rsidP="00BD2C81">
            <w:pPr>
              <w:pStyle w:val="TableParagraph"/>
              <w:spacing w:before="1"/>
              <w:rPr>
                <w:b/>
                <w:sz w:val="29"/>
              </w:rPr>
            </w:pPr>
          </w:p>
          <w:p w14:paraId="7AC9BBC3" w14:textId="77777777" w:rsidR="00B81431" w:rsidRDefault="00B81431" w:rsidP="00BD2C81">
            <w:pPr>
              <w:pStyle w:val="TableParagraph"/>
              <w:ind w:right="202"/>
              <w:rPr>
                <w:b/>
                <w:sz w:val="20"/>
              </w:rPr>
            </w:pPr>
            <w:r>
              <w:rPr>
                <w:b/>
                <w:sz w:val="20"/>
              </w:rPr>
              <w:t>Capacità di ideare e organizzare un testo</w:t>
            </w:r>
          </w:p>
        </w:tc>
        <w:tc>
          <w:tcPr>
            <w:tcW w:w="5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35214D" w14:textId="77777777" w:rsidR="00B81431" w:rsidRDefault="00B81431">
            <w:pPr>
              <w:pStyle w:val="TableParagraph"/>
              <w:numPr>
                <w:ilvl w:val="0"/>
                <w:numId w:val="11"/>
              </w:numPr>
              <w:tabs>
                <w:tab w:val="left" w:pos="-749"/>
              </w:tabs>
              <w:suppressAutoHyphens/>
              <w:spacing w:line="240" w:lineRule="exact"/>
              <w:ind w:left="357" w:hanging="357"/>
              <w:textAlignment w:val="baseline"/>
            </w:pPr>
            <w:r>
              <w:rPr>
                <w:sz w:val="20"/>
                <w:szCs w:val="20"/>
              </w:rPr>
              <w:t>Scelta</w:t>
            </w:r>
            <w:r>
              <w:rPr>
                <w:spacing w:val="6"/>
                <w:sz w:val="20"/>
                <w:szCs w:val="20"/>
              </w:rPr>
              <w:t xml:space="preserve"> </w:t>
            </w:r>
            <w:r>
              <w:rPr>
                <w:sz w:val="20"/>
                <w:szCs w:val="20"/>
              </w:rPr>
              <w:t>e</w:t>
            </w:r>
            <w:r>
              <w:rPr>
                <w:spacing w:val="-21"/>
                <w:sz w:val="20"/>
                <w:szCs w:val="20"/>
              </w:rPr>
              <w:t xml:space="preserve"> </w:t>
            </w:r>
            <w:r>
              <w:rPr>
                <w:sz w:val="20"/>
                <w:szCs w:val="20"/>
              </w:rPr>
              <w:t>organizzazione</w:t>
            </w:r>
            <w:r>
              <w:rPr>
                <w:spacing w:val="-21"/>
                <w:sz w:val="20"/>
                <w:szCs w:val="20"/>
              </w:rPr>
              <w:t xml:space="preserve"> </w:t>
            </w:r>
            <w:r>
              <w:rPr>
                <w:sz w:val="20"/>
                <w:szCs w:val="20"/>
              </w:rPr>
              <w:t>degli</w:t>
            </w:r>
            <w:r>
              <w:rPr>
                <w:spacing w:val="-23"/>
                <w:sz w:val="20"/>
                <w:szCs w:val="20"/>
              </w:rPr>
              <w:t xml:space="preserve"> </w:t>
            </w:r>
            <w:r>
              <w:rPr>
                <w:sz w:val="20"/>
                <w:szCs w:val="20"/>
              </w:rPr>
              <w:t>argomenti</w:t>
            </w:r>
            <w:r>
              <w:rPr>
                <w:spacing w:val="-21"/>
                <w:sz w:val="20"/>
                <w:szCs w:val="20"/>
              </w:rPr>
              <w:t xml:space="preserve"> </w:t>
            </w:r>
            <w:r>
              <w:rPr>
                <w:sz w:val="20"/>
                <w:szCs w:val="20"/>
              </w:rPr>
              <w:t>non pertinenti</w:t>
            </w:r>
            <w:r>
              <w:rPr>
                <w:spacing w:val="-22"/>
                <w:sz w:val="20"/>
                <w:szCs w:val="20"/>
              </w:rPr>
              <w:t xml:space="preserve"> </w:t>
            </w:r>
            <w:r>
              <w:rPr>
                <w:sz w:val="20"/>
                <w:szCs w:val="20"/>
              </w:rPr>
              <w:t>alla</w:t>
            </w:r>
            <w:r>
              <w:rPr>
                <w:spacing w:val="-21"/>
                <w:sz w:val="20"/>
                <w:szCs w:val="20"/>
              </w:rPr>
              <w:t xml:space="preserve"> </w:t>
            </w:r>
            <w:r>
              <w:rPr>
                <w:sz w:val="20"/>
                <w:szCs w:val="20"/>
              </w:rPr>
              <w:t>traccia</w:t>
            </w:r>
          </w:p>
          <w:p w14:paraId="194B4B63" w14:textId="77777777" w:rsidR="00B81431" w:rsidRDefault="00B81431">
            <w:pPr>
              <w:pStyle w:val="TableParagraph"/>
              <w:numPr>
                <w:ilvl w:val="0"/>
                <w:numId w:val="11"/>
              </w:numPr>
              <w:tabs>
                <w:tab w:val="left" w:pos="-749"/>
              </w:tabs>
              <w:suppressAutoHyphens/>
              <w:spacing w:line="240" w:lineRule="exact"/>
              <w:ind w:left="357" w:hanging="357"/>
              <w:textAlignment w:val="baseline"/>
            </w:pPr>
            <w:r>
              <w:rPr>
                <w:sz w:val="20"/>
                <w:szCs w:val="20"/>
              </w:rPr>
              <w:t>Scelta</w:t>
            </w:r>
            <w:r>
              <w:rPr>
                <w:spacing w:val="6"/>
                <w:sz w:val="20"/>
                <w:szCs w:val="20"/>
              </w:rPr>
              <w:t xml:space="preserve"> </w:t>
            </w:r>
            <w:r>
              <w:rPr>
                <w:sz w:val="20"/>
                <w:szCs w:val="20"/>
              </w:rPr>
              <w:t>e</w:t>
            </w:r>
            <w:r>
              <w:rPr>
                <w:spacing w:val="-21"/>
                <w:sz w:val="20"/>
                <w:szCs w:val="20"/>
              </w:rPr>
              <w:t xml:space="preserve"> </w:t>
            </w:r>
            <w:r>
              <w:rPr>
                <w:sz w:val="20"/>
                <w:szCs w:val="20"/>
              </w:rPr>
              <w:t>organizzazione</w:t>
            </w:r>
            <w:r>
              <w:rPr>
                <w:spacing w:val="-21"/>
                <w:sz w:val="20"/>
                <w:szCs w:val="20"/>
              </w:rPr>
              <w:t xml:space="preserve"> </w:t>
            </w:r>
            <w:r>
              <w:rPr>
                <w:sz w:val="20"/>
                <w:szCs w:val="20"/>
              </w:rPr>
              <w:t>degli</w:t>
            </w:r>
            <w:r>
              <w:rPr>
                <w:spacing w:val="-23"/>
                <w:sz w:val="20"/>
                <w:szCs w:val="20"/>
              </w:rPr>
              <w:t xml:space="preserve"> </w:t>
            </w:r>
            <w:r>
              <w:rPr>
                <w:sz w:val="20"/>
                <w:szCs w:val="20"/>
              </w:rPr>
              <w:t>argomenti</w:t>
            </w:r>
            <w:r>
              <w:rPr>
                <w:spacing w:val="-21"/>
                <w:sz w:val="20"/>
                <w:szCs w:val="20"/>
              </w:rPr>
              <w:t xml:space="preserve"> </w:t>
            </w:r>
            <w:r>
              <w:rPr>
                <w:sz w:val="20"/>
                <w:szCs w:val="20"/>
              </w:rPr>
              <w:t>poco pertinenti e disorganiche</w:t>
            </w:r>
          </w:p>
          <w:p w14:paraId="7897C238" w14:textId="77777777" w:rsidR="00B81431" w:rsidRDefault="00B81431">
            <w:pPr>
              <w:pStyle w:val="TableParagraph"/>
              <w:numPr>
                <w:ilvl w:val="0"/>
                <w:numId w:val="11"/>
              </w:numPr>
              <w:tabs>
                <w:tab w:val="left" w:pos="-749"/>
              </w:tabs>
              <w:suppressAutoHyphens/>
              <w:spacing w:line="240" w:lineRule="exact"/>
              <w:ind w:left="357" w:hanging="357"/>
              <w:textAlignment w:val="baseline"/>
            </w:pPr>
            <w:r>
              <w:rPr>
                <w:sz w:val="20"/>
                <w:szCs w:val="20"/>
              </w:rPr>
              <w:t>Organizzazione</w:t>
            </w:r>
            <w:r>
              <w:rPr>
                <w:spacing w:val="-16"/>
                <w:sz w:val="20"/>
                <w:szCs w:val="20"/>
              </w:rPr>
              <w:t xml:space="preserve"> </w:t>
            </w:r>
            <w:r>
              <w:rPr>
                <w:sz w:val="20"/>
                <w:szCs w:val="20"/>
              </w:rPr>
              <w:t>degli</w:t>
            </w:r>
            <w:r>
              <w:rPr>
                <w:spacing w:val="-17"/>
                <w:sz w:val="20"/>
                <w:szCs w:val="20"/>
              </w:rPr>
              <w:t xml:space="preserve"> </w:t>
            </w:r>
            <w:r>
              <w:rPr>
                <w:sz w:val="20"/>
                <w:szCs w:val="20"/>
              </w:rPr>
              <w:t>argomenti</w:t>
            </w:r>
            <w:r>
              <w:rPr>
                <w:spacing w:val="-18"/>
                <w:sz w:val="20"/>
                <w:szCs w:val="20"/>
              </w:rPr>
              <w:t xml:space="preserve"> </w:t>
            </w:r>
            <w:r>
              <w:rPr>
                <w:sz w:val="20"/>
                <w:szCs w:val="20"/>
              </w:rPr>
              <w:t>pertinente, ma disomogenea</w:t>
            </w:r>
          </w:p>
          <w:p w14:paraId="7102D374" w14:textId="77777777" w:rsidR="00B81431" w:rsidRDefault="00B81431">
            <w:pPr>
              <w:pStyle w:val="TableParagraph"/>
              <w:numPr>
                <w:ilvl w:val="0"/>
                <w:numId w:val="11"/>
              </w:numPr>
              <w:tabs>
                <w:tab w:val="left" w:pos="-749"/>
              </w:tabs>
              <w:suppressAutoHyphens/>
              <w:spacing w:line="240" w:lineRule="exact"/>
              <w:ind w:left="357" w:hanging="357"/>
              <w:textAlignment w:val="baseline"/>
            </w:pPr>
            <w:r>
              <w:rPr>
                <w:b/>
                <w:bCs/>
                <w:sz w:val="20"/>
                <w:szCs w:val="20"/>
              </w:rPr>
              <w:t>Organizzazione</w:t>
            </w:r>
            <w:r>
              <w:rPr>
                <w:b/>
                <w:bCs/>
                <w:spacing w:val="-11"/>
                <w:sz w:val="20"/>
                <w:szCs w:val="20"/>
              </w:rPr>
              <w:t xml:space="preserve"> </w:t>
            </w:r>
            <w:r>
              <w:rPr>
                <w:b/>
                <w:bCs/>
                <w:sz w:val="20"/>
                <w:szCs w:val="20"/>
              </w:rPr>
              <w:t>adeguata</w:t>
            </w:r>
            <w:r>
              <w:rPr>
                <w:b/>
                <w:bCs/>
                <w:spacing w:val="-9"/>
                <w:sz w:val="20"/>
                <w:szCs w:val="20"/>
              </w:rPr>
              <w:t xml:space="preserve"> e omogenea </w:t>
            </w:r>
            <w:r>
              <w:rPr>
                <w:b/>
                <w:bCs/>
                <w:sz w:val="20"/>
                <w:szCs w:val="20"/>
              </w:rPr>
              <w:t>degli</w:t>
            </w:r>
            <w:r>
              <w:rPr>
                <w:b/>
                <w:bCs/>
                <w:spacing w:val="-11"/>
                <w:sz w:val="20"/>
                <w:szCs w:val="20"/>
              </w:rPr>
              <w:t xml:space="preserve"> </w:t>
            </w:r>
            <w:r>
              <w:rPr>
                <w:b/>
                <w:bCs/>
                <w:sz w:val="20"/>
                <w:szCs w:val="20"/>
              </w:rPr>
              <w:t>argomenti</w:t>
            </w:r>
          </w:p>
          <w:p w14:paraId="147705C0" w14:textId="77777777" w:rsidR="00B81431" w:rsidRDefault="00B81431">
            <w:pPr>
              <w:pStyle w:val="TableParagraph"/>
              <w:numPr>
                <w:ilvl w:val="0"/>
                <w:numId w:val="11"/>
              </w:numPr>
              <w:tabs>
                <w:tab w:val="left" w:pos="-749"/>
              </w:tabs>
              <w:suppressAutoHyphens/>
              <w:spacing w:line="240" w:lineRule="exact"/>
              <w:ind w:left="357" w:hanging="357"/>
              <w:textAlignment w:val="baseline"/>
              <w:rPr>
                <w:sz w:val="20"/>
                <w:szCs w:val="20"/>
              </w:rPr>
            </w:pPr>
            <w:r>
              <w:rPr>
                <w:sz w:val="20"/>
                <w:szCs w:val="20"/>
              </w:rPr>
              <w:t>Organizzazione del testo corretta e buona articolazione degli argomenti</w:t>
            </w:r>
          </w:p>
          <w:p w14:paraId="35244CED" w14:textId="77777777" w:rsidR="00B81431" w:rsidRDefault="00B81431">
            <w:pPr>
              <w:pStyle w:val="TableParagraph"/>
              <w:numPr>
                <w:ilvl w:val="0"/>
                <w:numId w:val="11"/>
              </w:numPr>
              <w:tabs>
                <w:tab w:val="left" w:pos="-749"/>
              </w:tabs>
              <w:suppressAutoHyphens/>
              <w:spacing w:line="240" w:lineRule="exact"/>
              <w:ind w:left="357" w:hanging="357"/>
              <w:textAlignment w:val="baseline"/>
              <w:rPr>
                <w:sz w:val="20"/>
                <w:szCs w:val="20"/>
              </w:rPr>
            </w:pPr>
            <w:r>
              <w:rPr>
                <w:sz w:val="20"/>
                <w:szCs w:val="20"/>
              </w:rPr>
              <w:t>Ideazione e organizzazione del testo funzionali con efficace e personale articolazione degli argomenti</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A7E016" w14:textId="77777777" w:rsidR="00B81431" w:rsidRDefault="00B81431" w:rsidP="00BD2C81">
            <w:pPr>
              <w:pStyle w:val="TableParagraph"/>
              <w:spacing w:line="240" w:lineRule="exact"/>
              <w:ind w:right="175"/>
              <w:rPr>
                <w:sz w:val="20"/>
                <w:szCs w:val="20"/>
              </w:rPr>
            </w:pPr>
            <w:r w:rsidRPr="154DCD4B">
              <w:rPr>
                <w:sz w:val="20"/>
                <w:szCs w:val="20"/>
              </w:rPr>
              <w:t xml:space="preserve">   1-3</w:t>
            </w:r>
          </w:p>
          <w:p w14:paraId="5F4C8A7A" w14:textId="77777777" w:rsidR="00B81431" w:rsidRDefault="00B81431" w:rsidP="00BD2C81">
            <w:pPr>
              <w:pStyle w:val="TableParagraph"/>
              <w:spacing w:line="240" w:lineRule="exact"/>
              <w:ind w:right="175"/>
              <w:rPr>
                <w:sz w:val="20"/>
                <w:szCs w:val="20"/>
              </w:rPr>
            </w:pPr>
            <w:r w:rsidRPr="40E7BF0B">
              <w:rPr>
                <w:sz w:val="20"/>
                <w:szCs w:val="20"/>
              </w:rPr>
              <w:t xml:space="preserve">   </w:t>
            </w:r>
          </w:p>
          <w:p w14:paraId="16694609" w14:textId="77777777" w:rsidR="00B81431" w:rsidRDefault="00B81431" w:rsidP="00BD2C81">
            <w:pPr>
              <w:pStyle w:val="TableParagraph"/>
              <w:spacing w:line="240" w:lineRule="exact"/>
              <w:ind w:right="175"/>
              <w:rPr>
                <w:sz w:val="20"/>
                <w:szCs w:val="20"/>
              </w:rPr>
            </w:pPr>
            <w:r>
              <w:rPr>
                <w:sz w:val="20"/>
                <w:szCs w:val="20"/>
              </w:rPr>
              <w:t xml:space="preserve">   </w:t>
            </w:r>
            <w:r w:rsidRPr="40E7BF0B">
              <w:rPr>
                <w:sz w:val="20"/>
                <w:szCs w:val="20"/>
              </w:rPr>
              <w:t>4-6</w:t>
            </w:r>
          </w:p>
          <w:p w14:paraId="5FB08755" w14:textId="77777777" w:rsidR="00D90728" w:rsidRDefault="00B81431" w:rsidP="00BD2C81">
            <w:pPr>
              <w:pStyle w:val="TableParagraph"/>
              <w:spacing w:line="240" w:lineRule="exact"/>
              <w:ind w:right="175"/>
              <w:rPr>
                <w:sz w:val="20"/>
                <w:szCs w:val="20"/>
              </w:rPr>
            </w:pPr>
            <w:r>
              <w:rPr>
                <w:sz w:val="20"/>
              </w:rPr>
              <w:t xml:space="preserve"> </w:t>
            </w:r>
            <w:r w:rsidRPr="40E7BF0B">
              <w:rPr>
                <w:sz w:val="20"/>
                <w:szCs w:val="20"/>
              </w:rPr>
              <w:t xml:space="preserve"> </w:t>
            </w:r>
          </w:p>
          <w:p w14:paraId="1244AD56" w14:textId="77777777" w:rsidR="00B81431" w:rsidRDefault="00D90728" w:rsidP="00BD2C81">
            <w:pPr>
              <w:pStyle w:val="TableParagraph"/>
              <w:spacing w:line="240" w:lineRule="exact"/>
              <w:ind w:right="175"/>
              <w:rPr>
                <w:sz w:val="20"/>
                <w:szCs w:val="20"/>
              </w:rPr>
            </w:pPr>
            <w:r>
              <w:rPr>
                <w:sz w:val="20"/>
                <w:szCs w:val="20"/>
              </w:rPr>
              <w:t xml:space="preserve">  </w:t>
            </w:r>
            <w:r w:rsidR="00B81431" w:rsidRPr="40E7BF0B">
              <w:rPr>
                <w:sz w:val="20"/>
                <w:szCs w:val="20"/>
              </w:rPr>
              <w:t xml:space="preserve"> 7-9</w:t>
            </w:r>
          </w:p>
          <w:p w14:paraId="6FBA6D78" w14:textId="77777777" w:rsidR="00B81431" w:rsidRDefault="00B81431" w:rsidP="00BD2C81">
            <w:pPr>
              <w:pStyle w:val="TableParagraph"/>
              <w:spacing w:line="240" w:lineRule="exact"/>
              <w:rPr>
                <w:b/>
                <w:bCs/>
                <w:sz w:val="20"/>
                <w:szCs w:val="20"/>
              </w:rPr>
            </w:pPr>
            <w:r w:rsidRPr="35EA724C">
              <w:rPr>
                <w:b/>
                <w:bCs/>
                <w:sz w:val="20"/>
                <w:szCs w:val="20"/>
              </w:rPr>
              <w:t xml:space="preserve">  10-11</w:t>
            </w:r>
          </w:p>
          <w:p w14:paraId="5E067B65" w14:textId="77777777" w:rsidR="00B81431" w:rsidRDefault="00B81431" w:rsidP="00BD2C81">
            <w:pPr>
              <w:pStyle w:val="TableParagraph"/>
              <w:spacing w:line="240" w:lineRule="exact"/>
              <w:jc w:val="center"/>
              <w:rPr>
                <w:sz w:val="20"/>
                <w:szCs w:val="20"/>
              </w:rPr>
            </w:pPr>
            <w:r>
              <w:rPr>
                <w:sz w:val="20"/>
                <w:szCs w:val="20"/>
              </w:rPr>
              <w:t>12-14</w:t>
            </w:r>
          </w:p>
          <w:p w14:paraId="39B8B3A0" w14:textId="77777777" w:rsidR="00B81431" w:rsidRDefault="00B81431" w:rsidP="00BD2C81">
            <w:pPr>
              <w:pStyle w:val="TableParagraph"/>
              <w:spacing w:line="240" w:lineRule="exact"/>
              <w:ind w:right="178"/>
              <w:rPr>
                <w:sz w:val="20"/>
              </w:rPr>
            </w:pPr>
            <w:r>
              <w:rPr>
                <w:sz w:val="20"/>
              </w:rPr>
              <w:t xml:space="preserve">   </w:t>
            </w:r>
          </w:p>
          <w:p w14:paraId="7DCFC41C" w14:textId="77777777" w:rsidR="00B81431" w:rsidRDefault="00B81431" w:rsidP="00BD2C81">
            <w:pPr>
              <w:pStyle w:val="TableParagraph"/>
              <w:spacing w:line="240" w:lineRule="exact"/>
              <w:rPr>
                <w:sz w:val="20"/>
              </w:rPr>
            </w:pPr>
            <w:r>
              <w:rPr>
                <w:sz w:val="20"/>
              </w:rPr>
              <w:t xml:space="preserve">  15-16</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A34ED9" w14:textId="77777777" w:rsidR="00B81431" w:rsidRDefault="00B81431" w:rsidP="00BD2C81">
            <w:pPr>
              <w:pStyle w:val="TableParagraph"/>
              <w:rPr>
                <w:b/>
                <w:sz w:val="20"/>
              </w:rPr>
            </w:pPr>
          </w:p>
          <w:p w14:paraId="6214AB3A" w14:textId="77777777" w:rsidR="00B81431" w:rsidRDefault="00B81431" w:rsidP="00BD2C81">
            <w:pPr>
              <w:pStyle w:val="TableParagraph"/>
              <w:rPr>
                <w:b/>
                <w:sz w:val="20"/>
              </w:rPr>
            </w:pPr>
          </w:p>
          <w:p w14:paraId="4DF9CC73" w14:textId="77777777" w:rsidR="00B81431" w:rsidRDefault="00B81431" w:rsidP="00BD2C81">
            <w:pPr>
              <w:pStyle w:val="TableParagraph"/>
              <w:spacing w:before="8"/>
              <w:rPr>
                <w:b/>
                <w:sz w:val="29"/>
              </w:rPr>
            </w:pPr>
          </w:p>
          <w:p w14:paraId="032545B4" w14:textId="7ADD97DB" w:rsidR="00B81431" w:rsidRDefault="00590471" w:rsidP="00BD2C81">
            <w:pPr>
              <w:pStyle w:val="TableParagraph"/>
              <w:spacing w:line="20" w:lineRule="exact"/>
              <w:ind w:left="161"/>
            </w:pPr>
            <w:r>
              <w:rPr>
                <w:noProof/>
              </w:rPr>
              <mc:AlternateContent>
                <mc:Choice Requires="wps">
                  <w:drawing>
                    <wp:anchor distT="4294967295" distB="4294967295" distL="114300" distR="114300" simplePos="0" relativeHeight="251648000" behindDoc="0" locked="0" layoutInCell="1" allowOverlap="1" wp14:anchorId="52A643CC" wp14:editId="2F877699">
                      <wp:simplePos x="0" y="0"/>
                      <wp:positionH relativeFrom="column">
                        <wp:posOffset>0</wp:posOffset>
                      </wp:positionH>
                      <wp:positionV relativeFrom="paragraph">
                        <wp:posOffset>3174</wp:posOffset>
                      </wp:positionV>
                      <wp:extent cx="251460" cy="0"/>
                      <wp:effectExtent l="0" t="0" r="0" b="0"/>
                      <wp:wrapSquare wrapText="bothSides"/>
                      <wp:docPr id="672923753" name="Connettore 2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0AA6ED15" id="Connettore 2 6" o:spid="_x0000_s1026" type="#_x0000_t32" style="position:absolute;margin-left:0;margin-top:.25pt;width:19.8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" strokeweight=".18008mm">
                      <o:lock v:ext="edit" shapetype="f"/>
                      <w10:wrap type="square"/>
                    </v:shape>
                  </w:pict>
                </mc:Fallback>
              </mc:AlternateContent>
            </w:r>
          </w:p>
        </w:tc>
      </w:tr>
      <w:tr w:rsidR="00B81431" w14:paraId="3F084D81" w14:textId="77777777" w:rsidTr="00784B40">
        <w:trPr>
          <w:trHeight w:val="652"/>
          <w:jc w:val="center"/>
        </w:trPr>
        <w:tc>
          <w:tcPr>
            <w:tcW w:w="38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4302A1" w14:textId="77777777" w:rsidR="00B81431" w:rsidRDefault="00B81431" w:rsidP="00BD2C81">
            <w:pPr>
              <w:pStyle w:val="TableParagraph"/>
              <w:spacing w:before="108" w:line="242" w:lineRule="auto"/>
              <w:ind w:left="801" w:hanging="507"/>
              <w:rPr>
                <w:b/>
                <w:w w:val="95"/>
                <w:sz w:val="20"/>
              </w:rPr>
            </w:pPr>
          </w:p>
          <w:p w14:paraId="35C8B108" w14:textId="77777777" w:rsidR="00B81431" w:rsidRDefault="00B81431" w:rsidP="00B965E1">
            <w:pPr>
              <w:pStyle w:val="TableParagraph"/>
              <w:spacing w:before="108" w:line="242" w:lineRule="auto"/>
              <w:ind w:left="1264" w:hanging="507"/>
            </w:pPr>
            <w:r>
              <w:rPr>
                <w:b/>
                <w:w w:val="95"/>
                <w:sz w:val="20"/>
              </w:rPr>
              <w:t xml:space="preserve">Coesione e coerenza </w:t>
            </w:r>
            <w:r>
              <w:rPr>
                <w:b/>
                <w:sz w:val="20"/>
              </w:rPr>
              <w:t>testuale</w:t>
            </w:r>
          </w:p>
        </w:tc>
        <w:tc>
          <w:tcPr>
            <w:tcW w:w="5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3C51E0" w14:textId="77777777" w:rsidR="00B81431" w:rsidRDefault="00B81431">
            <w:pPr>
              <w:pStyle w:val="TableParagraph"/>
              <w:numPr>
                <w:ilvl w:val="0"/>
                <w:numId w:val="12"/>
              </w:numPr>
              <w:tabs>
                <w:tab w:val="left" w:pos="-645"/>
              </w:tabs>
              <w:suppressAutoHyphens/>
              <w:spacing w:line="240" w:lineRule="exact"/>
              <w:textAlignment w:val="baseline"/>
            </w:pPr>
            <w:r>
              <w:rPr>
                <w:sz w:val="20"/>
                <w:szCs w:val="20"/>
              </w:rPr>
              <w:t>Piano</w:t>
            </w:r>
            <w:r>
              <w:rPr>
                <w:spacing w:val="-13"/>
                <w:sz w:val="20"/>
                <w:szCs w:val="20"/>
              </w:rPr>
              <w:t xml:space="preserve"> </w:t>
            </w:r>
            <w:r>
              <w:rPr>
                <w:sz w:val="20"/>
                <w:szCs w:val="20"/>
              </w:rPr>
              <w:t>espositivo</w:t>
            </w:r>
            <w:r>
              <w:rPr>
                <w:spacing w:val="-13"/>
                <w:sz w:val="20"/>
                <w:szCs w:val="20"/>
              </w:rPr>
              <w:t xml:space="preserve"> </w:t>
            </w:r>
            <w:r>
              <w:rPr>
                <w:sz w:val="20"/>
                <w:szCs w:val="20"/>
              </w:rPr>
              <w:t>del tutto incoerente e nessi logici inadeguati</w:t>
            </w:r>
          </w:p>
          <w:p w14:paraId="781DF3A2" w14:textId="77777777" w:rsidR="00B81431" w:rsidRDefault="00B81431">
            <w:pPr>
              <w:pStyle w:val="TableParagraph"/>
              <w:numPr>
                <w:ilvl w:val="0"/>
                <w:numId w:val="12"/>
              </w:numPr>
              <w:tabs>
                <w:tab w:val="left" w:pos="-645"/>
              </w:tabs>
              <w:suppressAutoHyphens/>
              <w:spacing w:line="240" w:lineRule="exact"/>
              <w:textAlignment w:val="baseline"/>
            </w:pPr>
            <w:r>
              <w:rPr>
                <w:sz w:val="20"/>
              </w:rPr>
              <w:t>Piano</w:t>
            </w:r>
            <w:r>
              <w:rPr>
                <w:spacing w:val="-13"/>
                <w:sz w:val="20"/>
              </w:rPr>
              <w:t xml:space="preserve"> </w:t>
            </w:r>
            <w:r>
              <w:rPr>
                <w:sz w:val="20"/>
              </w:rPr>
              <w:t>espositivo</w:t>
            </w:r>
            <w:r>
              <w:rPr>
                <w:spacing w:val="-13"/>
                <w:sz w:val="20"/>
              </w:rPr>
              <w:t xml:space="preserve"> </w:t>
            </w:r>
            <w:r>
              <w:rPr>
                <w:sz w:val="20"/>
              </w:rPr>
              <w:t>non del tutto coerente,</w:t>
            </w:r>
            <w:r>
              <w:rPr>
                <w:spacing w:val="-12"/>
                <w:sz w:val="20"/>
              </w:rPr>
              <w:t xml:space="preserve"> </w:t>
            </w:r>
            <w:r>
              <w:rPr>
                <w:sz w:val="20"/>
              </w:rPr>
              <w:t>nessi logici</w:t>
            </w:r>
            <w:r>
              <w:rPr>
                <w:spacing w:val="-14"/>
                <w:sz w:val="20"/>
              </w:rPr>
              <w:t xml:space="preserve"> </w:t>
            </w:r>
            <w:r>
              <w:rPr>
                <w:sz w:val="20"/>
              </w:rPr>
              <w:t>non sempre adeguati</w:t>
            </w:r>
          </w:p>
          <w:p w14:paraId="30189865" w14:textId="77777777" w:rsidR="00B81431" w:rsidRDefault="00B81431">
            <w:pPr>
              <w:pStyle w:val="TableParagraph"/>
              <w:numPr>
                <w:ilvl w:val="0"/>
                <w:numId w:val="12"/>
              </w:numPr>
              <w:tabs>
                <w:tab w:val="left" w:pos="-645"/>
              </w:tabs>
              <w:suppressAutoHyphens/>
              <w:spacing w:line="240" w:lineRule="exact"/>
              <w:textAlignment w:val="baseline"/>
            </w:pPr>
            <w:r>
              <w:rPr>
                <w:sz w:val="20"/>
              </w:rPr>
              <w:t>Piano</w:t>
            </w:r>
            <w:r>
              <w:rPr>
                <w:spacing w:val="-24"/>
                <w:sz w:val="20"/>
              </w:rPr>
              <w:t xml:space="preserve"> </w:t>
            </w:r>
            <w:r>
              <w:rPr>
                <w:sz w:val="20"/>
              </w:rPr>
              <w:t>espositivo</w:t>
            </w:r>
            <w:r>
              <w:rPr>
                <w:spacing w:val="-24"/>
                <w:sz w:val="20"/>
              </w:rPr>
              <w:t xml:space="preserve"> </w:t>
            </w:r>
            <w:r>
              <w:rPr>
                <w:sz w:val="20"/>
              </w:rPr>
              <w:t>coerente,</w:t>
            </w:r>
            <w:r>
              <w:rPr>
                <w:spacing w:val="-25"/>
                <w:sz w:val="20"/>
              </w:rPr>
              <w:t xml:space="preserve"> </w:t>
            </w:r>
            <w:r>
              <w:rPr>
                <w:sz w:val="20"/>
              </w:rPr>
              <w:t>imprecisioni</w:t>
            </w:r>
            <w:r>
              <w:rPr>
                <w:spacing w:val="-24"/>
                <w:sz w:val="20"/>
              </w:rPr>
              <w:t xml:space="preserve"> </w:t>
            </w:r>
            <w:r>
              <w:rPr>
                <w:sz w:val="20"/>
              </w:rPr>
              <w:t>nell’utilizzo</w:t>
            </w:r>
            <w:r>
              <w:rPr>
                <w:spacing w:val="-23"/>
                <w:sz w:val="20"/>
              </w:rPr>
              <w:t xml:space="preserve"> </w:t>
            </w:r>
            <w:r>
              <w:rPr>
                <w:sz w:val="20"/>
              </w:rPr>
              <w:t>dei</w:t>
            </w:r>
            <w:r>
              <w:rPr>
                <w:spacing w:val="-24"/>
                <w:sz w:val="20"/>
              </w:rPr>
              <w:t xml:space="preserve"> </w:t>
            </w:r>
            <w:r>
              <w:rPr>
                <w:sz w:val="20"/>
              </w:rPr>
              <w:t>connettivi</w:t>
            </w:r>
            <w:r>
              <w:rPr>
                <w:spacing w:val="-25"/>
                <w:sz w:val="20"/>
              </w:rPr>
              <w:t xml:space="preserve"> </w:t>
            </w:r>
            <w:r>
              <w:rPr>
                <w:sz w:val="20"/>
              </w:rPr>
              <w:t>testuali</w:t>
            </w:r>
          </w:p>
          <w:p w14:paraId="3A9B2EFD" w14:textId="77777777" w:rsidR="00B81431" w:rsidRDefault="00B81431">
            <w:pPr>
              <w:pStyle w:val="TableParagraph"/>
              <w:numPr>
                <w:ilvl w:val="0"/>
                <w:numId w:val="12"/>
              </w:numPr>
              <w:tabs>
                <w:tab w:val="left" w:pos="-645"/>
              </w:tabs>
              <w:suppressAutoHyphens/>
              <w:spacing w:line="240" w:lineRule="exact"/>
              <w:textAlignment w:val="baseline"/>
            </w:pPr>
            <w:r>
              <w:rPr>
                <w:b/>
                <w:sz w:val="20"/>
              </w:rPr>
              <w:t>Piano</w:t>
            </w:r>
            <w:r>
              <w:rPr>
                <w:b/>
                <w:spacing w:val="-8"/>
                <w:sz w:val="20"/>
              </w:rPr>
              <w:t xml:space="preserve"> </w:t>
            </w:r>
            <w:r>
              <w:rPr>
                <w:b/>
                <w:sz w:val="20"/>
              </w:rPr>
              <w:t>espositivo</w:t>
            </w:r>
            <w:r>
              <w:rPr>
                <w:b/>
                <w:spacing w:val="-9"/>
                <w:sz w:val="20"/>
              </w:rPr>
              <w:t xml:space="preserve"> </w:t>
            </w:r>
            <w:r>
              <w:rPr>
                <w:b/>
                <w:sz w:val="20"/>
              </w:rPr>
              <w:t>coerente</w:t>
            </w:r>
            <w:r>
              <w:rPr>
                <w:b/>
                <w:spacing w:val="-11"/>
                <w:sz w:val="20"/>
              </w:rPr>
              <w:t xml:space="preserve"> </w:t>
            </w:r>
            <w:r>
              <w:rPr>
                <w:b/>
                <w:sz w:val="20"/>
              </w:rPr>
              <w:t>e</w:t>
            </w:r>
            <w:r>
              <w:rPr>
                <w:b/>
                <w:spacing w:val="-10"/>
                <w:sz w:val="20"/>
              </w:rPr>
              <w:t xml:space="preserve"> </w:t>
            </w:r>
            <w:r>
              <w:rPr>
                <w:b/>
                <w:sz w:val="20"/>
              </w:rPr>
              <w:t>coeso</w:t>
            </w:r>
            <w:r>
              <w:rPr>
                <w:b/>
                <w:spacing w:val="-9"/>
                <w:sz w:val="20"/>
              </w:rPr>
              <w:t xml:space="preserve"> </w:t>
            </w:r>
            <w:r>
              <w:rPr>
                <w:b/>
                <w:sz w:val="20"/>
              </w:rPr>
              <w:t>con</w:t>
            </w:r>
            <w:r>
              <w:rPr>
                <w:b/>
                <w:spacing w:val="-9"/>
                <w:sz w:val="20"/>
              </w:rPr>
              <w:t xml:space="preserve"> </w:t>
            </w:r>
            <w:r>
              <w:rPr>
                <w:b/>
                <w:sz w:val="20"/>
              </w:rPr>
              <w:t>utilizzo</w:t>
            </w:r>
            <w:r>
              <w:rPr>
                <w:b/>
                <w:spacing w:val="-9"/>
                <w:sz w:val="20"/>
              </w:rPr>
              <w:t xml:space="preserve"> </w:t>
            </w:r>
            <w:r>
              <w:rPr>
                <w:b/>
                <w:sz w:val="20"/>
              </w:rPr>
              <w:t>appropriato</w:t>
            </w:r>
            <w:r>
              <w:rPr>
                <w:b/>
                <w:spacing w:val="-8"/>
                <w:sz w:val="20"/>
              </w:rPr>
              <w:t xml:space="preserve"> </w:t>
            </w:r>
            <w:r>
              <w:rPr>
                <w:b/>
                <w:sz w:val="20"/>
              </w:rPr>
              <w:t>dei</w:t>
            </w:r>
            <w:r>
              <w:rPr>
                <w:b/>
                <w:spacing w:val="-9"/>
                <w:sz w:val="20"/>
              </w:rPr>
              <w:t xml:space="preserve"> </w:t>
            </w:r>
            <w:r>
              <w:rPr>
                <w:b/>
                <w:sz w:val="20"/>
              </w:rPr>
              <w:t>connettivi</w:t>
            </w:r>
          </w:p>
          <w:p w14:paraId="6E6660A5" w14:textId="77777777" w:rsidR="00B81431" w:rsidRDefault="00B81431">
            <w:pPr>
              <w:pStyle w:val="TableParagraph"/>
              <w:numPr>
                <w:ilvl w:val="0"/>
                <w:numId w:val="12"/>
              </w:numPr>
              <w:tabs>
                <w:tab w:val="left" w:pos="-645"/>
              </w:tabs>
              <w:suppressAutoHyphens/>
              <w:spacing w:line="240" w:lineRule="exact"/>
              <w:textAlignment w:val="baseline"/>
            </w:pPr>
            <w:r>
              <w:rPr>
                <w:sz w:val="20"/>
              </w:rPr>
              <w:t>Piano</w:t>
            </w:r>
            <w:r>
              <w:rPr>
                <w:spacing w:val="-18"/>
                <w:sz w:val="20"/>
              </w:rPr>
              <w:t xml:space="preserve"> </w:t>
            </w:r>
            <w:r>
              <w:rPr>
                <w:sz w:val="20"/>
              </w:rPr>
              <w:t>espositivo</w:t>
            </w:r>
            <w:r>
              <w:rPr>
                <w:spacing w:val="-19"/>
                <w:sz w:val="20"/>
              </w:rPr>
              <w:t xml:space="preserve"> </w:t>
            </w:r>
            <w:r>
              <w:rPr>
                <w:sz w:val="20"/>
              </w:rPr>
              <w:t>articolato,</w:t>
            </w:r>
            <w:r>
              <w:rPr>
                <w:spacing w:val="-19"/>
                <w:sz w:val="20"/>
              </w:rPr>
              <w:t xml:space="preserve"> </w:t>
            </w:r>
            <w:r>
              <w:rPr>
                <w:sz w:val="20"/>
              </w:rPr>
              <w:t>utilizzo</w:t>
            </w:r>
            <w:r>
              <w:rPr>
                <w:spacing w:val="-18"/>
                <w:sz w:val="20"/>
              </w:rPr>
              <w:t xml:space="preserve"> </w:t>
            </w:r>
            <w:r>
              <w:rPr>
                <w:sz w:val="20"/>
              </w:rPr>
              <w:t>efficace</w:t>
            </w:r>
            <w:r>
              <w:rPr>
                <w:spacing w:val="-17"/>
                <w:sz w:val="20"/>
              </w:rPr>
              <w:t xml:space="preserve"> </w:t>
            </w:r>
            <w:r>
              <w:rPr>
                <w:sz w:val="20"/>
              </w:rPr>
              <w:t>dei</w:t>
            </w:r>
            <w:r>
              <w:rPr>
                <w:spacing w:val="-21"/>
                <w:sz w:val="20"/>
              </w:rPr>
              <w:t xml:space="preserve"> </w:t>
            </w:r>
            <w:r>
              <w:rPr>
                <w:sz w:val="20"/>
              </w:rPr>
              <w:t>connettivi</w:t>
            </w:r>
          </w:p>
          <w:p w14:paraId="689697BE" w14:textId="77777777" w:rsidR="00B81431" w:rsidRDefault="00B81431">
            <w:pPr>
              <w:pStyle w:val="TableParagraph"/>
              <w:numPr>
                <w:ilvl w:val="0"/>
                <w:numId w:val="12"/>
              </w:numPr>
              <w:tabs>
                <w:tab w:val="left" w:pos="-645"/>
              </w:tabs>
              <w:suppressAutoHyphens/>
              <w:spacing w:line="240" w:lineRule="exact"/>
              <w:textAlignment w:val="baseline"/>
            </w:pPr>
            <w:r>
              <w:rPr>
                <w:sz w:val="20"/>
              </w:rPr>
              <w:lastRenderedPageBreak/>
              <w:t>Piano</w:t>
            </w:r>
            <w:r>
              <w:rPr>
                <w:spacing w:val="-18"/>
                <w:sz w:val="20"/>
              </w:rPr>
              <w:t xml:space="preserve"> </w:t>
            </w:r>
            <w:r>
              <w:rPr>
                <w:sz w:val="20"/>
              </w:rPr>
              <w:t>espositivo</w:t>
            </w:r>
            <w:r>
              <w:rPr>
                <w:spacing w:val="-19"/>
                <w:sz w:val="20"/>
              </w:rPr>
              <w:t xml:space="preserve"> </w:t>
            </w:r>
            <w:r>
              <w:rPr>
                <w:sz w:val="20"/>
              </w:rPr>
              <w:t>ben</w:t>
            </w:r>
            <w:r>
              <w:rPr>
                <w:spacing w:val="-20"/>
                <w:sz w:val="20"/>
              </w:rPr>
              <w:t xml:space="preserve"> </w:t>
            </w:r>
            <w:r>
              <w:rPr>
                <w:sz w:val="20"/>
              </w:rPr>
              <w:t>articolato,</w:t>
            </w:r>
            <w:r>
              <w:rPr>
                <w:spacing w:val="-19"/>
                <w:sz w:val="20"/>
              </w:rPr>
              <w:t xml:space="preserve"> </w:t>
            </w:r>
            <w:r>
              <w:rPr>
                <w:sz w:val="20"/>
              </w:rPr>
              <w:t>utilizzo</w:t>
            </w:r>
            <w:r>
              <w:rPr>
                <w:spacing w:val="-18"/>
                <w:sz w:val="20"/>
              </w:rPr>
              <w:t xml:space="preserve"> </w:t>
            </w:r>
            <w:r>
              <w:rPr>
                <w:sz w:val="20"/>
              </w:rPr>
              <w:t>efficace</w:t>
            </w:r>
            <w:r>
              <w:rPr>
                <w:spacing w:val="-17"/>
                <w:sz w:val="20"/>
              </w:rPr>
              <w:t xml:space="preserve"> </w:t>
            </w:r>
            <w:r>
              <w:rPr>
                <w:sz w:val="20"/>
              </w:rPr>
              <w:t>e</w:t>
            </w:r>
            <w:r>
              <w:rPr>
                <w:spacing w:val="-20"/>
                <w:sz w:val="20"/>
              </w:rPr>
              <w:t xml:space="preserve"> </w:t>
            </w:r>
            <w:r>
              <w:rPr>
                <w:sz w:val="20"/>
              </w:rPr>
              <w:t>vario</w:t>
            </w:r>
            <w:r>
              <w:rPr>
                <w:spacing w:val="-19"/>
                <w:sz w:val="20"/>
              </w:rPr>
              <w:t xml:space="preserve"> </w:t>
            </w:r>
            <w:r>
              <w:rPr>
                <w:sz w:val="20"/>
              </w:rPr>
              <w:t>dei</w:t>
            </w:r>
            <w:r>
              <w:rPr>
                <w:spacing w:val="-21"/>
                <w:sz w:val="20"/>
              </w:rPr>
              <w:t xml:space="preserve"> </w:t>
            </w:r>
            <w:r>
              <w:rPr>
                <w:sz w:val="20"/>
              </w:rPr>
              <w:t>connettivi</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485353" w14:textId="77777777" w:rsidR="00B81431" w:rsidRDefault="00B81431" w:rsidP="00BD2C81">
            <w:pPr>
              <w:pStyle w:val="TableParagraph"/>
              <w:spacing w:line="240" w:lineRule="exact"/>
              <w:jc w:val="center"/>
              <w:rPr>
                <w:sz w:val="20"/>
                <w:szCs w:val="20"/>
              </w:rPr>
            </w:pPr>
            <w:r w:rsidRPr="35EA724C">
              <w:rPr>
                <w:sz w:val="20"/>
                <w:szCs w:val="20"/>
              </w:rPr>
              <w:lastRenderedPageBreak/>
              <w:t>1-3</w:t>
            </w:r>
          </w:p>
          <w:p w14:paraId="15B1884C" w14:textId="77777777" w:rsidR="00B81431" w:rsidRDefault="00B81431" w:rsidP="00BD2C81">
            <w:pPr>
              <w:pStyle w:val="TableParagraph"/>
              <w:spacing w:line="240" w:lineRule="exact"/>
              <w:jc w:val="center"/>
              <w:rPr>
                <w:sz w:val="20"/>
              </w:rPr>
            </w:pPr>
            <w:r>
              <w:rPr>
                <w:sz w:val="20"/>
              </w:rPr>
              <w:t>4-5</w:t>
            </w:r>
          </w:p>
          <w:p w14:paraId="56C689E0" w14:textId="77777777" w:rsidR="00B81431" w:rsidRDefault="00B81431" w:rsidP="00BD2C81">
            <w:pPr>
              <w:pStyle w:val="TableParagraph"/>
              <w:spacing w:line="240" w:lineRule="exact"/>
              <w:jc w:val="center"/>
              <w:rPr>
                <w:sz w:val="20"/>
                <w:szCs w:val="20"/>
              </w:rPr>
            </w:pPr>
          </w:p>
          <w:p w14:paraId="19A42E0B" w14:textId="77777777" w:rsidR="00B81431" w:rsidRDefault="00B81431" w:rsidP="00BD2C81">
            <w:pPr>
              <w:pStyle w:val="TableParagraph"/>
              <w:spacing w:line="240" w:lineRule="exact"/>
              <w:rPr>
                <w:sz w:val="20"/>
                <w:szCs w:val="20"/>
              </w:rPr>
            </w:pPr>
            <w:r>
              <w:rPr>
                <w:sz w:val="20"/>
                <w:szCs w:val="20"/>
              </w:rPr>
              <w:t xml:space="preserve">    6-8</w:t>
            </w:r>
          </w:p>
          <w:p w14:paraId="4A872367" w14:textId="77777777" w:rsidR="00B81431" w:rsidRDefault="00B81431" w:rsidP="00BD2C81">
            <w:pPr>
              <w:pStyle w:val="TableParagraph"/>
              <w:spacing w:line="240" w:lineRule="exact"/>
              <w:jc w:val="center"/>
              <w:rPr>
                <w:b/>
                <w:bCs/>
                <w:sz w:val="20"/>
                <w:szCs w:val="20"/>
              </w:rPr>
            </w:pPr>
          </w:p>
          <w:p w14:paraId="3D66043B" w14:textId="77777777" w:rsidR="00B81431" w:rsidRDefault="00B81431" w:rsidP="00BD2C81">
            <w:pPr>
              <w:pStyle w:val="TableParagraph"/>
              <w:spacing w:line="240" w:lineRule="exact"/>
              <w:jc w:val="center"/>
              <w:rPr>
                <w:b/>
                <w:bCs/>
                <w:sz w:val="20"/>
                <w:szCs w:val="20"/>
              </w:rPr>
            </w:pPr>
            <w:r>
              <w:rPr>
                <w:b/>
                <w:bCs/>
                <w:sz w:val="20"/>
                <w:szCs w:val="20"/>
              </w:rPr>
              <w:t>9-11</w:t>
            </w:r>
          </w:p>
          <w:p w14:paraId="0DBD0ECC" w14:textId="77777777" w:rsidR="00B81431" w:rsidRDefault="00B81431" w:rsidP="00BD2C81">
            <w:pPr>
              <w:pStyle w:val="TableParagraph"/>
              <w:spacing w:line="240" w:lineRule="exact"/>
              <w:jc w:val="center"/>
              <w:rPr>
                <w:b/>
                <w:bCs/>
                <w:sz w:val="20"/>
                <w:szCs w:val="20"/>
              </w:rPr>
            </w:pPr>
          </w:p>
          <w:p w14:paraId="28ED66E7" w14:textId="77777777" w:rsidR="00B81431" w:rsidRDefault="00B81431" w:rsidP="00BD2C81">
            <w:pPr>
              <w:pStyle w:val="TableParagraph"/>
              <w:spacing w:line="240" w:lineRule="exact"/>
              <w:jc w:val="center"/>
              <w:rPr>
                <w:sz w:val="20"/>
                <w:szCs w:val="20"/>
              </w:rPr>
            </w:pPr>
            <w:r w:rsidRPr="40E7BF0B">
              <w:rPr>
                <w:sz w:val="20"/>
                <w:szCs w:val="20"/>
              </w:rPr>
              <w:t>12-14</w:t>
            </w:r>
          </w:p>
          <w:p w14:paraId="369167A3" w14:textId="77777777" w:rsidR="00B81431" w:rsidRDefault="00B81431" w:rsidP="00BD2C81">
            <w:pPr>
              <w:pStyle w:val="TableParagraph"/>
              <w:spacing w:line="240" w:lineRule="exact"/>
              <w:rPr>
                <w:sz w:val="20"/>
                <w:szCs w:val="20"/>
              </w:rPr>
            </w:pPr>
            <w:r w:rsidRPr="40E7BF0B">
              <w:rPr>
                <w:sz w:val="20"/>
                <w:szCs w:val="20"/>
              </w:rPr>
              <w:lastRenderedPageBreak/>
              <w:t xml:space="preserve">  15-16</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41A924" w14:textId="77777777" w:rsidR="00B81431" w:rsidRDefault="00B81431" w:rsidP="00BD2C81">
            <w:pPr>
              <w:pStyle w:val="TableParagraph"/>
              <w:rPr>
                <w:b/>
                <w:sz w:val="20"/>
              </w:rPr>
            </w:pPr>
          </w:p>
          <w:p w14:paraId="09028427" w14:textId="77777777" w:rsidR="00B81431" w:rsidRDefault="00B81431" w:rsidP="00BD2C81">
            <w:pPr>
              <w:pStyle w:val="TableParagraph"/>
              <w:rPr>
                <w:b/>
                <w:sz w:val="20"/>
              </w:rPr>
            </w:pPr>
          </w:p>
          <w:p w14:paraId="409476E1" w14:textId="77777777" w:rsidR="00B81431" w:rsidRDefault="00B81431" w:rsidP="00BD2C81">
            <w:pPr>
              <w:pStyle w:val="TableParagraph"/>
              <w:spacing w:before="6" w:after="1"/>
              <w:rPr>
                <w:b/>
                <w:sz w:val="29"/>
              </w:rPr>
            </w:pPr>
          </w:p>
          <w:p w14:paraId="1AA174BE" w14:textId="281E6FA9" w:rsidR="00B81431" w:rsidRDefault="00590471" w:rsidP="00BD2C81">
            <w:pPr>
              <w:pStyle w:val="TableParagraph"/>
              <w:spacing w:line="20" w:lineRule="exact"/>
              <w:ind w:left="206"/>
            </w:pPr>
            <w:r>
              <w:rPr>
                <w:noProof/>
              </w:rPr>
              <mc:AlternateContent>
                <mc:Choice Requires="wps">
                  <w:drawing>
                    <wp:anchor distT="4294967295" distB="4294967295" distL="114300" distR="114300" simplePos="0" relativeHeight="251649024" behindDoc="0" locked="0" layoutInCell="1" allowOverlap="1" wp14:anchorId="4F83CEF0" wp14:editId="0BF744FE">
                      <wp:simplePos x="0" y="0"/>
                      <wp:positionH relativeFrom="column">
                        <wp:posOffset>0</wp:posOffset>
                      </wp:positionH>
                      <wp:positionV relativeFrom="paragraph">
                        <wp:posOffset>3174</wp:posOffset>
                      </wp:positionV>
                      <wp:extent cx="188595" cy="0"/>
                      <wp:effectExtent l="0" t="0" r="0" b="0"/>
                      <wp:wrapSquare wrapText="bothSides"/>
                      <wp:docPr id="1983951323" name="Connettore 2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13A87F9B" id="Connettore 2 4" o:spid="_x0000_s1026" type="#_x0000_t32" style="position:absolute;margin-left:0;margin-top:.25pt;width:14.85pt;height:0;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" strokeweight=".18008mm">
                      <o:lock v:ext="edit" shapetype="f"/>
                      <w10:wrap type="square"/>
                    </v:shape>
                  </w:pict>
                </mc:Fallback>
              </mc:AlternateContent>
            </w:r>
          </w:p>
        </w:tc>
      </w:tr>
      <w:tr w:rsidR="00B81431" w14:paraId="6DA6E559" w14:textId="77777777" w:rsidTr="00D90728">
        <w:trPr>
          <w:trHeight w:val="1291"/>
          <w:jc w:val="center"/>
        </w:trPr>
        <w:tc>
          <w:tcPr>
            <w:tcW w:w="38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921558" w14:textId="77777777" w:rsidR="00B81431" w:rsidRDefault="00B81431" w:rsidP="00BD2C81">
            <w:pPr>
              <w:pStyle w:val="TableParagraph"/>
              <w:spacing w:before="108" w:line="242" w:lineRule="auto"/>
              <w:ind w:left="162" w:right="168" w:hanging="1"/>
              <w:jc w:val="center"/>
              <w:rPr>
                <w:b/>
                <w:w w:val="95"/>
                <w:sz w:val="20"/>
              </w:rPr>
            </w:pPr>
          </w:p>
          <w:p w14:paraId="4B49B5BF" w14:textId="77777777" w:rsidR="00B81431" w:rsidRDefault="00B81431" w:rsidP="00BD2C81">
            <w:pPr>
              <w:pStyle w:val="TableParagraph"/>
              <w:spacing w:before="108" w:line="242" w:lineRule="auto"/>
              <w:ind w:right="168"/>
              <w:jc w:val="center"/>
            </w:pPr>
            <w:r>
              <w:rPr>
                <w:b/>
                <w:w w:val="95"/>
                <w:sz w:val="20"/>
              </w:rPr>
              <w:t>Ricchezza e</w:t>
            </w:r>
            <w:r>
              <w:rPr>
                <w:b/>
                <w:spacing w:val="-17"/>
                <w:w w:val="95"/>
                <w:sz w:val="20"/>
              </w:rPr>
              <w:t xml:space="preserve"> </w:t>
            </w:r>
            <w:r>
              <w:rPr>
                <w:b/>
                <w:w w:val="95"/>
                <w:sz w:val="20"/>
              </w:rPr>
              <w:t xml:space="preserve">padronanza </w:t>
            </w:r>
            <w:r>
              <w:rPr>
                <w:b/>
                <w:sz w:val="20"/>
              </w:rPr>
              <w:t>lessicali</w:t>
            </w:r>
          </w:p>
        </w:tc>
        <w:tc>
          <w:tcPr>
            <w:tcW w:w="5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CE45FD" w14:textId="77777777" w:rsidR="00B81431" w:rsidRDefault="00B81431">
            <w:pPr>
              <w:pStyle w:val="TableParagraph"/>
              <w:numPr>
                <w:ilvl w:val="0"/>
                <w:numId w:val="13"/>
              </w:numPr>
              <w:tabs>
                <w:tab w:val="left" w:pos="-694"/>
              </w:tabs>
              <w:suppressAutoHyphens/>
              <w:spacing w:line="240" w:lineRule="exact"/>
              <w:ind w:left="397" w:hanging="283"/>
              <w:textAlignment w:val="baseline"/>
            </w:pPr>
            <w:r>
              <w:rPr>
                <w:spacing w:val="-17"/>
                <w:sz w:val="20"/>
                <w:szCs w:val="20"/>
              </w:rPr>
              <w:t>R</w:t>
            </w:r>
            <w:r>
              <w:rPr>
                <w:sz w:val="20"/>
                <w:szCs w:val="20"/>
              </w:rPr>
              <w:t>epertorio lessicale ripetitivo e incongruente</w:t>
            </w:r>
          </w:p>
          <w:p w14:paraId="355FE070" w14:textId="77777777" w:rsidR="00B81431" w:rsidRDefault="00B81431">
            <w:pPr>
              <w:pStyle w:val="TableParagraph"/>
              <w:numPr>
                <w:ilvl w:val="0"/>
                <w:numId w:val="13"/>
              </w:numPr>
              <w:tabs>
                <w:tab w:val="left" w:pos="-694"/>
              </w:tabs>
              <w:suppressAutoHyphens/>
              <w:spacing w:line="240" w:lineRule="exact"/>
              <w:ind w:left="397" w:hanging="283"/>
              <w:textAlignment w:val="baseline"/>
            </w:pPr>
            <w:r>
              <w:rPr>
                <w:spacing w:val="-25"/>
                <w:sz w:val="20"/>
                <w:szCs w:val="20"/>
              </w:rPr>
              <w:t>L</w:t>
            </w:r>
            <w:r>
              <w:rPr>
                <w:sz w:val="20"/>
                <w:szCs w:val="20"/>
              </w:rPr>
              <w:t>essico</w:t>
            </w:r>
            <w:r>
              <w:rPr>
                <w:spacing w:val="-24"/>
                <w:sz w:val="20"/>
                <w:szCs w:val="20"/>
              </w:rPr>
              <w:t xml:space="preserve"> </w:t>
            </w:r>
            <w:r>
              <w:rPr>
                <w:sz w:val="20"/>
                <w:szCs w:val="20"/>
              </w:rPr>
              <w:t>non</w:t>
            </w:r>
            <w:r>
              <w:rPr>
                <w:spacing w:val="-24"/>
                <w:sz w:val="20"/>
                <w:szCs w:val="20"/>
              </w:rPr>
              <w:t xml:space="preserve"> </w:t>
            </w:r>
            <w:r>
              <w:rPr>
                <w:sz w:val="20"/>
                <w:szCs w:val="20"/>
              </w:rPr>
              <w:t>sempre</w:t>
            </w:r>
            <w:r>
              <w:rPr>
                <w:spacing w:val="-24"/>
                <w:sz w:val="20"/>
                <w:szCs w:val="20"/>
              </w:rPr>
              <w:t xml:space="preserve"> </w:t>
            </w:r>
            <w:r>
              <w:rPr>
                <w:sz w:val="20"/>
                <w:szCs w:val="20"/>
              </w:rPr>
              <w:t>adeguato</w:t>
            </w:r>
          </w:p>
          <w:p w14:paraId="3A32073F" w14:textId="77777777" w:rsidR="00B81431" w:rsidRDefault="00B81431">
            <w:pPr>
              <w:pStyle w:val="TableParagraph"/>
              <w:numPr>
                <w:ilvl w:val="0"/>
                <w:numId w:val="13"/>
              </w:numPr>
              <w:tabs>
                <w:tab w:val="left" w:pos="-694"/>
              </w:tabs>
              <w:suppressAutoHyphens/>
              <w:spacing w:line="240" w:lineRule="exact"/>
              <w:ind w:left="397" w:hanging="283"/>
              <w:textAlignment w:val="baseline"/>
            </w:pPr>
            <w:r>
              <w:rPr>
                <w:b/>
                <w:bCs/>
                <w:sz w:val="20"/>
                <w:szCs w:val="20"/>
              </w:rPr>
              <w:t>Repertorio</w:t>
            </w:r>
            <w:r>
              <w:rPr>
                <w:b/>
                <w:bCs/>
                <w:spacing w:val="-10"/>
                <w:sz w:val="20"/>
                <w:szCs w:val="20"/>
              </w:rPr>
              <w:t xml:space="preserve"> </w:t>
            </w:r>
            <w:r>
              <w:rPr>
                <w:b/>
                <w:bCs/>
                <w:sz w:val="20"/>
                <w:szCs w:val="20"/>
              </w:rPr>
              <w:t>lessicale</w:t>
            </w:r>
            <w:r>
              <w:rPr>
                <w:b/>
                <w:bCs/>
                <w:spacing w:val="-13"/>
                <w:sz w:val="20"/>
                <w:szCs w:val="20"/>
              </w:rPr>
              <w:t xml:space="preserve"> </w:t>
            </w:r>
            <w:r>
              <w:rPr>
                <w:b/>
                <w:bCs/>
                <w:sz w:val="20"/>
                <w:szCs w:val="20"/>
              </w:rPr>
              <w:t>semplice,</w:t>
            </w:r>
            <w:r>
              <w:rPr>
                <w:b/>
                <w:bCs/>
                <w:spacing w:val="-9"/>
                <w:sz w:val="20"/>
                <w:szCs w:val="20"/>
              </w:rPr>
              <w:t xml:space="preserve"> ma nel complesso adeguato</w:t>
            </w:r>
          </w:p>
          <w:p w14:paraId="2C4CDE92" w14:textId="77777777" w:rsidR="00B81431" w:rsidRDefault="00B81431">
            <w:pPr>
              <w:pStyle w:val="TableParagraph"/>
              <w:numPr>
                <w:ilvl w:val="0"/>
                <w:numId w:val="13"/>
              </w:numPr>
              <w:tabs>
                <w:tab w:val="left" w:pos="-694"/>
              </w:tabs>
              <w:suppressAutoHyphens/>
              <w:spacing w:line="240" w:lineRule="exact"/>
              <w:ind w:left="397" w:hanging="283"/>
              <w:textAlignment w:val="baseline"/>
            </w:pPr>
            <w:r>
              <w:rPr>
                <w:spacing w:val="-22"/>
                <w:w w:val="95"/>
                <w:sz w:val="20"/>
                <w:szCs w:val="20"/>
              </w:rPr>
              <w:t xml:space="preserve"> </w:t>
            </w:r>
            <w:r>
              <w:rPr>
                <w:w w:val="95"/>
                <w:sz w:val="20"/>
                <w:szCs w:val="20"/>
              </w:rPr>
              <w:t>Buona</w:t>
            </w:r>
            <w:r>
              <w:rPr>
                <w:spacing w:val="-21"/>
                <w:w w:val="95"/>
                <w:sz w:val="20"/>
                <w:szCs w:val="20"/>
              </w:rPr>
              <w:t xml:space="preserve"> </w:t>
            </w:r>
            <w:r>
              <w:rPr>
                <w:w w:val="95"/>
                <w:sz w:val="20"/>
                <w:szCs w:val="20"/>
              </w:rPr>
              <w:t>proprietà</w:t>
            </w:r>
            <w:r>
              <w:rPr>
                <w:spacing w:val="-20"/>
                <w:w w:val="95"/>
                <w:sz w:val="20"/>
                <w:szCs w:val="20"/>
              </w:rPr>
              <w:t xml:space="preserve"> </w:t>
            </w:r>
            <w:r>
              <w:rPr>
                <w:w w:val="95"/>
                <w:sz w:val="20"/>
                <w:szCs w:val="20"/>
              </w:rPr>
              <w:t>di</w:t>
            </w:r>
            <w:r>
              <w:rPr>
                <w:spacing w:val="-22"/>
                <w:w w:val="95"/>
                <w:sz w:val="20"/>
                <w:szCs w:val="20"/>
              </w:rPr>
              <w:t xml:space="preserve"> </w:t>
            </w:r>
            <w:r>
              <w:rPr>
                <w:w w:val="95"/>
                <w:sz w:val="20"/>
                <w:szCs w:val="20"/>
              </w:rPr>
              <w:t>linguaggio e lessico</w:t>
            </w:r>
            <w:r>
              <w:rPr>
                <w:sz w:val="20"/>
                <w:szCs w:val="20"/>
              </w:rPr>
              <w:t xml:space="preserve"> efficace</w:t>
            </w:r>
          </w:p>
          <w:p w14:paraId="1C0342FC" w14:textId="77777777" w:rsidR="00B81431" w:rsidRDefault="00B81431">
            <w:pPr>
              <w:pStyle w:val="TableParagraph"/>
              <w:numPr>
                <w:ilvl w:val="0"/>
                <w:numId w:val="13"/>
              </w:numPr>
              <w:tabs>
                <w:tab w:val="left" w:pos="-694"/>
              </w:tabs>
              <w:suppressAutoHyphens/>
              <w:spacing w:line="240" w:lineRule="exact"/>
              <w:ind w:left="397" w:hanging="283"/>
              <w:textAlignment w:val="baseline"/>
              <w:rPr>
                <w:sz w:val="20"/>
                <w:szCs w:val="20"/>
              </w:rPr>
            </w:pPr>
            <w:r>
              <w:rPr>
                <w:sz w:val="20"/>
                <w:szCs w:val="20"/>
              </w:rPr>
              <w:t>Uso efficace e puntuale del lessico</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2D7D03" w14:textId="77777777" w:rsidR="00B81431" w:rsidRDefault="00B81431" w:rsidP="00D90728">
            <w:pPr>
              <w:pStyle w:val="TableParagraph"/>
              <w:spacing w:line="240" w:lineRule="exact"/>
              <w:jc w:val="center"/>
              <w:rPr>
                <w:sz w:val="20"/>
              </w:rPr>
            </w:pPr>
            <w:r>
              <w:rPr>
                <w:sz w:val="20"/>
              </w:rPr>
              <w:t>1-3</w:t>
            </w:r>
          </w:p>
          <w:p w14:paraId="2021B029" w14:textId="77777777" w:rsidR="00B81431" w:rsidRDefault="00B81431" w:rsidP="00D90728">
            <w:pPr>
              <w:pStyle w:val="TableParagraph"/>
              <w:spacing w:line="240" w:lineRule="exact"/>
              <w:jc w:val="center"/>
              <w:rPr>
                <w:sz w:val="20"/>
              </w:rPr>
            </w:pPr>
            <w:r>
              <w:rPr>
                <w:sz w:val="20"/>
              </w:rPr>
              <w:t>4-6</w:t>
            </w:r>
          </w:p>
          <w:p w14:paraId="476FE717" w14:textId="77777777" w:rsidR="00B81431" w:rsidRDefault="00B81431" w:rsidP="00D90728">
            <w:pPr>
              <w:pStyle w:val="TableParagraph"/>
              <w:spacing w:line="240" w:lineRule="exact"/>
              <w:jc w:val="center"/>
              <w:rPr>
                <w:b/>
                <w:sz w:val="20"/>
              </w:rPr>
            </w:pPr>
            <w:r>
              <w:rPr>
                <w:b/>
                <w:sz w:val="20"/>
              </w:rPr>
              <w:t>7-8</w:t>
            </w:r>
          </w:p>
          <w:p w14:paraId="2B014129" w14:textId="77777777" w:rsidR="00B81431" w:rsidRDefault="00B81431" w:rsidP="00D90728">
            <w:pPr>
              <w:pStyle w:val="TableParagraph"/>
              <w:tabs>
                <w:tab w:val="left" w:pos="421"/>
              </w:tabs>
              <w:spacing w:line="240" w:lineRule="exact"/>
              <w:jc w:val="center"/>
              <w:rPr>
                <w:sz w:val="20"/>
              </w:rPr>
            </w:pPr>
            <w:r>
              <w:rPr>
                <w:sz w:val="20"/>
              </w:rPr>
              <w:t>9-10</w:t>
            </w:r>
          </w:p>
          <w:p w14:paraId="6A2D99A2" w14:textId="77777777" w:rsidR="00B81431" w:rsidRDefault="00B81431" w:rsidP="00D90728">
            <w:pPr>
              <w:pStyle w:val="TableParagraph"/>
              <w:spacing w:line="240" w:lineRule="exact"/>
              <w:jc w:val="center"/>
              <w:rPr>
                <w:sz w:val="20"/>
                <w:szCs w:val="20"/>
              </w:rPr>
            </w:pPr>
            <w:r w:rsidRPr="40E7BF0B">
              <w:rPr>
                <w:sz w:val="20"/>
                <w:szCs w:val="20"/>
              </w:rPr>
              <w:t>11-12</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6BD096" w14:textId="77777777" w:rsidR="00B81431" w:rsidRDefault="00B81431" w:rsidP="00BD2C81">
            <w:pPr>
              <w:pStyle w:val="TableParagraph"/>
              <w:rPr>
                <w:b/>
                <w:sz w:val="20"/>
              </w:rPr>
            </w:pPr>
          </w:p>
          <w:p w14:paraId="2D2E0A8C" w14:textId="77777777" w:rsidR="00B81431" w:rsidRDefault="00B81431" w:rsidP="00BD2C81">
            <w:pPr>
              <w:pStyle w:val="TableParagraph"/>
              <w:rPr>
                <w:b/>
                <w:sz w:val="20"/>
              </w:rPr>
            </w:pPr>
          </w:p>
          <w:p w14:paraId="5A5760AB" w14:textId="77777777" w:rsidR="00B81431" w:rsidRDefault="00B81431" w:rsidP="00BD2C81">
            <w:pPr>
              <w:pStyle w:val="TableParagraph"/>
              <w:rPr>
                <w:b/>
                <w:sz w:val="20"/>
              </w:rPr>
            </w:pPr>
          </w:p>
          <w:p w14:paraId="652468B8" w14:textId="77777777" w:rsidR="00B81431" w:rsidRDefault="00B81431" w:rsidP="00BD2C81">
            <w:pPr>
              <w:pStyle w:val="TableParagraph"/>
              <w:rPr>
                <w:b/>
                <w:sz w:val="20"/>
              </w:rPr>
            </w:pPr>
          </w:p>
          <w:p w14:paraId="40D24A90" w14:textId="77777777" w:rsidR="00B81431" w:rsidRDefault="00B81431" w:rsidP="00BD2C81">
            <w:pPr>
              <w:pStyle w:val="TableParagraph"/>
              <w:spacing w:before="3" w:after="1"/>
              <w:rPr>
                <w:b/>
                <w:sz w:val="10"/>
              </w:rPr>
            </w:pPr>
          </w:p>
          <w:p w14:paraId="5E83497B" w14:textId="1146CA73" w:rsidR="00B81431" w:rsidRDefault="00590471" w:rsidP="00BD2C81">
            <w:pPr>
              <w:pStyle w:val="TableParagraph"/>
              <w:spacing w:line="20" w:lineRule="exact"/>
              <w:ind w:left="206"/>
            </w:pPr>
            <w:r>
              <w:rPr>
                <w:noProof/>
              </w:rPr>
              <mc:AlternateContent>
                <mc:Choice Requires="wps">
                  <w:drawing>
                    <wp:anchor distT="4294967295" distB="4294967295" distL="114300" distR="114300" simplePos="0" relativeHeight="251650048" behindDoc="0" locked="0" layoutInCell="1" allowOverlap="1" wp14:anchorId="0EA6A143" wp14:editId="2109D540">
                      <wp:simplePos x="0" y="0"/>
                      <wp:positionH relativeFrom="column">
                        <wp:posOffset>0</wp:posOffset>
                      </wp:positionH>
                      <wp:positionV relativeFrom="paragraph">
                        <wp:posOffset>3174</wp:posOffset>
                      </wp:positionV>
                      <wp:extent cx="188595" cy="0"/>
                      <wp:effectExtent l="0" t="0" r="0" b="0"/>
                      <wp:wrapSquare wrapText="bothSides"/>
                      <wp:docPr id="564707382" name="Connettore 2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2D87B6ED" id="Connettore 2 2" o:spid="_x0000_s1026" type="#_x0000_t32" style="position:absolute;margin-left:0;margin-top:.25pt;width:14.8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" strokeweight=".18008mm">
                      <o:lock v:ext="edit" shapetype="f"/>
                      <w10:wrap type="square"/>
                    </v:shape>
                  </w:pict>
                </mc:Fallback>
              </mc:AlternateContent>
            </w:r>
          </w:p>
        </w:tc>
      </w:tr>
      <w:tr w:rsidR="00B81431" w14:paraId="7E4A2E49" w14:textId="77777777" w:rsidTr="00D90728">
        <w:trPr>
          <w:trHeight w:val="1291"/>
          <w:jc w:val="center"/>
        </w:trPr>
        <w:tc>
          <w:tcPr>
            <w:tcW w:w="38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B9763A" w14:textId="77777777" w:rsidR="00B81431" w:rsidRPr="0016711B" w:rsidRDefault="00B81431" w:rsidP="00BD2C81">
            <w:pPr>
              <w:spacing w:after="160" w:line="259" w:lineRule="auto"/>
              <w:jc w:val="center"/>
              <w:rPr>
                <w:b/>
              </w:rPr>
            </w:pPr>
            <w:r w:rsidRPr="0016711B">
              <w:rPr>
                <w:b/>
              </w:rPr>
              <w:t>Ampiezza delle conoscenze e dei  riferimenti culturali</w:t>
            </w:r>
          </w:p>
          <w:p w14:paraId="03F96252" w14:textId="77777777" w:rsidR="00B81431" w:rsidRDefault="00B81431" w:rsidP="00BD2C81">
            <w:pPr>
              <w:pStyle w:val="TableParagraph"/>
              <w:spacing w:before="108" w:line="242" w:lineRule="auto"/>
              <w:ind w:left="162" w:right="168" w:hanging="1"/>
              <w:jc w:val="center"/>
              <w:rPr>
                <w:b/>
                <w:w w:val="95"/>
                <w:sz w:val="20"/>
              </w:rPr>
            </w:pPr>
          </w:p>
        </w:tc>
        <w:tc>
          <w:tcPr>
            <w:tcW w:w="5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3D8FB3" w14:textId="77777777" w:rsidR="00B81431" w:rsidRPr="0016711B" w:rsidRDefault="00B81431" w:rsidP="00BD2C81">
            <w:pPr>
              <w:pStyle w:val="TableParagraph"/>
              <w:tabs>
                <w:tab w:val="left" w:pos="432"/>
              </w:tabs>
              <w:spacing w:line="240" w:lineRule="exact"/>
              <w:ind w:right="836"/>
              <w:rPr>
                <w:sz w:val="20"/>
                <w:szCs w:val="20"/>
              </w:rPr>
            </w:pPr>
            <w:r>
              <w:rPr>
                <w:bCs/>
                <w:sz w:val="20"/>
                <w:szCs w:val="20"/>
              </w:rPr>
              <w:t>a)</w:t>
            </w:r>
            <w:r w:rsidRPr="0016711B">
              <w:rPr>
                <w:bCs/>
                <w:sz w:val="20"/>
                <w:szCs w:val="20"/>
              </w:rPr>
              <w:t>Conoscenze e riferimenti culturali inesistenti, informazioni scarse e/o imprecise</w:t>
            </w:r>
          </w:p>
          <w:p w14:paraId="01BE8A71" w14:textId="77777777" w:rsidR="00B81431" w:rsidRPr="0016711B" w:rsidRDefault="00B81431" w:rsidP="00BD2C81">
            <w:pPr>
              <w:pStyle w:val="TableParagraph"/>
              <w:tabs>
                <w:tab w:val="left" w:pos="432"/>
              </w:tabs>
              <w:spacing w:line="240" w:lineRule="exact"/>
              <w:ind w:right="836"/>
              <w:rPr>
                <w:sz w:val="20"/>
                <w:szCs w:val="20"/>
              </w:rPr>
            </w:pPr>
            <w:r>
              <w:rPr>
                <w:sz w:val="20"/>
                <w:szCs w:val="20"/>
                <w:lang w:bidi="ar-SA"/>
              </w:rPr>
              <w:t>b)</w:t>
            </w:r>
            <w:r w:rsidRPr="0016711B">
              <w:rPr>
                <w:sz w:val="20"/>
                <w:szCs w:val="20"/>
                <w:lang w:bidi="ar-SA"/>
              </w:rPr>
              <w:t>Conoscenze e riferimenti culturali modesti, informazioni superficiali</w:t>
            </w:r>
          </w:p>
          <w:p w14:paraId="05D1BE50" w14:textId="77777777" w:rsidR="00B81431" w:rsidRPr="0016711B" w:rsidRDefault="00B81431" w:rsidP="00BD2C81">
            <w:pPr>
              <w:pStyle w:val="TableParagraph"/>
              <w:tabs>
                <w:tab w:val="left" w:pos="432"/>
              </w:tabs>
              <w:spacing w:line="240" w:lineRule="exact"/>
              <w:ind w:right="836"/>
              <w:rPr>
                <w:sz w:val="20"/>
                <w:szCs w:val="20"/>
              </w:rPr>
            </w:pPr>
            <w:r>
              <w:rPr>
                <w:b/>
                <w:sz w:val="20"/>
                <w:szCs w:val="20"/>
                <w:lang w:bidi="ar-SA"/>
              </w:rPr>
              <w:t>c)</w:t>
            </w:r>
            <w:r w:rsidRPr="0016711B">
              <w:rPr>
                <w:b/>
                <w:sz w:val="20"/>
                <w:szCs w:val="20"/>
                <w:lang w:bidi="ar-SA"/>
              </w:rPr>
              <w:t>Conoscenze e riferimenti culturali essenziali</w:t>
            </w:r>
          </w:p>
          <w:p w14:paraId="5A7EAB73" w14:textId="77777777" w:rsidR="00B81431" w:rsidRDefault="00B81431" w:rsidP="00BD2C81">
            <w:pPr>
              <w:pStyle w:val="TableParagraph"/>
              <w:tabs>
                <w:tab w:val="left" w:pos="432"/>
              </w:tabs>
              <w:spacing w:line="240" w:lineRule="exact"/>
              <w:ind w:right="836"/>
              <w:rPr>
                <w:sz w:val="20"/>
                <w:szCs w:val="20"/>
                <w:lang w:bidi="ar-SA"/>
              </w:rPr>
            </w:pPr>
            <w:r>
              <w:rPr>
                <w:sz w:val="20"/>
                <w:szCs w:val="20"/>
                <w:lang w:bidi="ar-SA"/>
              </w:rPr>
              <w:t>d)</w:t>
            </w:r>
            <w:r w:rsidRPr="0016711B">
              <w:rPr>
                <w:sz w:val="20"/>
                <w:szCs w:val="20"/>
                <w:lang w:bidi="ar-SA"/>
              </w:rPr>
              <w:t>Conoscenze approfondite, riferimenti culturali significativi</w:t>
            </w:r>
          </w:p>
          <w:p w14:paraId="488447F0" w14:textId="77777777" w:rsidR="00B81431" w:rsidRPr="0016711B" w:rsidRDefault="00B81431" w:rsidP="00BD2C81">
            <w:pPr>
              <w:spacing w:line="240" w:lineRule="exact"/>
            </w:pPr>
            <w:r>
              <w:t>e)</w:t>
            </w:r>
            <w:r w:rsidRPr="0016711B">
              <w:t>Conoscenze approfondite, riferimenti culturali ricchi e</w:t>
            </w:r>
          </w:p>
          <w:p w14:paraId="15C8A5B2" w14:textId="77777777" w:rsidR="00B81431" w:rsidRPr="0016711B" w:rsidRDefault="00B81431" w:rsidP="00BD2C81">
            <w:pPr>
              <w:pStyle w:val="TableParagraph"/>
              <w:tabs>
                <w:tab w:val="left" w:pos="432"/>
              </w:tabs>
              <w:spacing w:line="240" w:lineRule="exact"/>
              <w:ind w:right="836"/>
              <w:rPr>
                <w:sz w:val="20"/>
                <w:szCs w:val="20"/>
              </w:rPr>
            </w:pPr>
            <w:r w:rsidRPr="0016711B">
              <w:rPr>
                <w:sz w:val="20"/>
                <w:szCs w:val="20"/>
                <w:lang w:bidi="ar-SA"/>
              </w:rPr>
              <w:t>significativi</w:t>
            </w:r>
          </w:p>
          <w:p w14:paraId="4D895988" w14:textId="77777777" w:rsidR="00B81431" w:rsidRDefault="00B81431" w:rsidP="00BD2C81">
            <w:pPr>
              <w:pStyle w:val="TableParagraph"/>
              <w:tabs>
                <w:tab w:val="left" w:pos="-694"/>
              </w:tabs>
              <w:spacing w:line="240" w:lineRule="exact"/>
              <w:ind w:left="360"/>
              <w:rPr>
                <w:spacing w:val="-17"/>
                <w:sz w:val="20"/>
                <w:szCs w:val="20"/>
              </w:rPr>
            </w:pP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3C9544" w14:textId="77777777" w:rsidR="00B81431" w:rsidRPr="0016711B" w:rsidRDefault="00B81431" w:rsidP="00D90728">
            <w:pPr>
              <w:pStyle w:val="TableParagraph"/>
              <w:spacing w:line="240" w:lineRule="exact"/>
              <w:jc w:val="center"/>
              <w:rPr>
                <w:sz w:val="20"/>
                <w:szCs w:val="20"/>
              </w:rPr>
            </w:pPr>
            <w:r w:rsidRPr="0016711B">
              <w:rPr>
                <w:sz w:val="20"/>
                <w:szCs w:val="20"/>
              </w:rPr>
              <w:t>1-2</w:t>
            </w:r>
          </w:p>
          <w:p w14:paraId="143729E6" w14:textId="77777777" w:rsidR="00B81431" w:rsidRDefault="00B81431" w:rsidP="00D90728">
            <w:pPr>
              <w:pStyle w:val="TableParagraph"/>
              <w:spacing w:line="240" w:lineRule="exact"/>
              <w:jc w:val="center"/>
              <w:rPr>
                <w:sz w:val="20"/>
                <w:szCs w:val="20"/>
              </w:rPr>
            </w:pPr>
          </w:p>
          <w:p w14:paraId="234F0804" w14:textId="77777777" w:rsidR="00B81431" w:rsidRPr="0016711B" w:rsidRDefault="00B81431" w:rsidP="00D90728">
            <w:pPr>
              <w:pStyle w:val="TableParagraph"/>
              <w:spacing w:line="240" w:lineRule="exact"/>
              <w:jc w:val="center"/>
              <w:rPr>
                <w:sz w:val="20"/>
                <w:szCs w:val="20"/>
              </w:rPr>
            </w:pPr>
            <w:r w:rsidRPr="0016711B">
              <w:rPr>
                <w:sz w:val="20"/>
                <w:szCs w:val="20"/>
              </w:rPr>
              <w:t>3-4</w:t>
            </w:r>
          </w:p>
          <w:p w14:paraId="29F3426B" w14:textId="77777777" w:rsidR="00B81431" w:rsidRDefault="00B81431" w:rsidP="00D90728">
            <w:pPr>
              <w:pStyle w:val="TableParagraph"/>
              <w:spacing w:line="240" w:lineRule="exact"/>
              <w:jc w:val="center"/>
              <w:rPr>
                <w:b/>
                <w:bCs/>
                <w:sz w:val="20"/>
                <w:szCs w:val="20"/>
              </w:rPr>
            </w:pPr>
          </w:p>
          <w:p w14:paraId="7447C8DA" w14:textId="77777777" w:rsidR="00B81431" w:rsidRPr="0016711B" w:rsidRDefault="00B81431" w:rsidP="00D90728">
            <w:pPr>
              <w:pStyle w:val="TableParagraph"/>
              <w:spacing w:line="240" w:lineRule="exact"/>
              <w:jc w:val="center"/>
              <w:rPr>
                <w:b/>
                <w:bCs/>
                <w:sz w:val="20"/>
                <w:szCs w:val="20"/>
              </w:rPr>
            </w:pPr>
            <w:r w:rsidRPr="0016711B">
              <w:rPr>
                <w:b/>
                <w:bCs/>
                <w:sz w:val="20"/>
                <w:szCs w:val="20"/>
              </w:rPr>
              <w:t>5</w:t>
            </w:r>
          </w:p>
          <w:p w14:paraId="00F14611" w14:textId="77777777" w:rsidR="00B81431" w:rsidRPr="0016711B" w:rsidRDefault="00B81431" w:rsidP="00D90728">
            <w:pPr>
              <w:pStyle w:val="TableParagraph"/>
              <w:spacing w:line="240" w:lineRule="exact"/>
              <w:jc w:val="center"/>
              <w:rPr>
                <w:sz w:val="20"/>
                <w:szCs w:val="20"/>
              </w:rPr>
            </w:pPr>
            <w:r w:rsidRPr="0016711B">
              <w:rPr>
                <w:sz w:val="20"/>
                <w:szCs w:val="20"/>
              </w:rPr>
              <w:t>6-7</w:t>
            </w:r>
          </w:p>
          <w:p w14:paraId="431998D2" w14:textId="77777777" w:rsidR="00B81431" w:rsidRDefault="00B81431" w:rsidP="00D90728">
            <w:pPr>
              <w:pStyle w:val="TableParagraph"/>
              <w:spacing w:line="240" w:lineRule="exact"/>
              <w:jc w:val="center"/>
              <w:rPr>
                <w:sz w:val="20"/>
                <w:szCs w:val="20"/>
              </w:rPr>
            </w:pPr>
          </w:p>
          <w:p w14:paraId="4808954B" w14:textId="77777777" w:rsidR="00B81431" w:rsidRDefault="00B81431" w:rsidP="00D90728">
            <w:pPr>
              <w:pStyle w:val="TableParagraph"/>
              <w:spacing w:line="240" w:lineRule="exact"/>
              <w:jc w:val="center"/>
              <w:rPr>
                <w:sz w:val="20"/>
              </w:rPr>
            </w:pPr>
            <w:r w:rsidRPr="0016711B">
              <w:rPr>
                <w:sz w:val="20"/>
                <w:szCs w:val="20"/>
              </w:rPr>
              <w:t>8</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543DDC" w14:textId="77777777" w:rsidR="00B81431" w:rsidRDefault="00D90728" w:rsidP="00BD2C81">
            <w:pPr>
              <w:pStyle w:val="TableParagraph"/>
              <w:rPr>
                <w:b/>
                <w:sz w:val="20"/>
              </w:rPr>
            </w:pPr>
            <w:r>
              <w:rPr>
                <w:b/>
                <w:sz w:val="20"/>
              </w:rPr>
              <w:t xml:space="preserve"> </w:t>
            </w:r>
          </w:p>
          <w:p w14:paraId="16D5CBB5" w14:textId="77777777" w:rsidR="00D90728" w:rsidRDefault="00D90728" w:rsidP="00BD2C81">
            <w:pPr>
              <w:pStyle w:val="TableParagraph"/>
              <w:rPr>
                <w:b/>
                <w:sz w:val="20"/>
              </w:rPr>
            </w:pPr>
          </w:p>
          <w:p w14:paraId="22F4ADBB" w14:textId="77777777" w:rsidR="00D90728" w:rsidRDefault="00D90728" w:rsidP="00BD2C81">
            <w:pPr>
              <w:pStyle w:val="TableParagraph"/>
              <w:rPr>
                <w:b/>
                <w:sz w:val="20"/>
              </w:rPr>
            </w:pPr>
          </w:p>
          <w:p w14:paraId="1FB9A3A5" w14:textId="77777777" w:rsidR="00D90728" w:rsidRDefault="00D90728" w:rsidP="00BD2C81">
            <w:pPr>
              <w:pStyle w:val="TableParagraph"/>
              <w:rPr>
                <w:b/>
                <w:sz w:val="20"/>
              </w:rPr>
            </w:pPr>
          </w:p>
          <w:p w14:paraId="2FC7BA13" w14:textId="77777777" w:rsidR="00D90728" w:rsidRDefault="00D90728" w:rsidP="00BD2C81">
            <w:pPr>
              <w:pStyle w:val="TableParagraph"/>
              <w:rPr>
                <w:b/>
                <w:sz w:val="20"/>
              </w:rPr>
            </w:pPr>
            <w:r>
              <w:rPr>
                <w:b/>
                <w:sz w:val="20"/>
              </w:rPr>
              <w:t xml:space="preserve">  </w:t>
            </w:r>
          </w:p>
          <w:p w14:paraId="1C3A292C" w14:textId="77777777" w:rsidR="00D90728" w:rsidRDefault="00D90728" w:rsidP="00BD2C81">
            <w:pPr>
              <w:pStyle w:val="TableParagraph"/>
              <w:rPr>
                <w:b/>
                <w:sz w:val="20"/>
              </w:rPr>
            </w:pPr>
            <w:r>
              <w:rPr>
                <w:b/>
                <w:sz w:val="20"/>
              </w:rPr>
              <w:t xml:space="preserve">  ______</w:t>
            </w:r>
          </w:p>
        </w:tc>
      </w:tr>
      <w:tr w:rsidR="00B81431" w14:paraId="3A0AC815" w14:textId="77777777" w:rsidTr="00D90728">
        <w:trPr>
          <w:trHeight w:val="1291"/>
          <w:jc w:val="center"/>
        </w:trPr>
        <w:tc>
          <w:tcPr>
            <w:tcW w:w="38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DE9449" w14:textId="77777777" w:rsidR="00B81431" w:rsidRPr="0016711B" w:rsidRDefault="00B81431" w:rsidP="00BD2C81">
            <w:pPr>
              <w:pStyle w:val="TableParagraph"/>
              <w:tabs>
                <w:tab w:val="left" w:pos="3281"/>
              </w:tabs>
              <w:spacing w:before="1" w:line="247" w:lineRule="auto"/>
              <w:ind w:left="119" w:right="109"/>
              <w:jc w:val="center"/>
              <w:rPr>
                <w:b/>
                <w:sz w:val="20"/>
                <w:szCs w:val="20"/>
              </w:rPr>
            </w:pPr>
            <w:r w:rsidRPr="0016711B">
              <w:rPr>
                <w:b/>
                <w:sz w:val="20"/>
                <w:szCs w:val="20"/>
              </w:rPr>
              <w:t>Espressione di giudizi critici</w:t>
            </w:r>
          </w:p>
          <w:p w14:paraId="3BEBB8C5" w14:textId="77777777" w:rsidR="00B81431" w:rsidRPr="0016711B" w:rsidRDefault="00B81431" w:rsidP="00BD2C81">
            <w:pPr>
              <w:spacing w:after="160" w:line="259" w:lineRule="auto"/>
              <w:jc w:val="center"/>
              <w:rPr>
                <w:b/>
              </w:rPr>
            </w:pPr>
            <w:r w:rsidRPr="0016711B">
              <w:rPr>
                <w:b/>
              </w:rPr>
              <w:t>e valutazioni personali</w:t>
            </w:r>
          </w:p>
        </w:tc>
        <w:tc>
          <w:tcPr>
            <w:tcW w:w="5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1C27F8" w14:textId="77777777" w:rsidR="00B81431" w:rsidRPr="0016711B" w:rsidRDefault="00B81431" w:rsidP="00BD2C81">
            <w:r>
              <w:t>a)</w:t>
            </w:r>
            <w:r w:rsidRPr="0016711B">
              <w:t xml:space="preserve">Assenza </w:t>
            </w:r>
            <w:r>
              <w:t xml:space="preserve">e/o </w:t>
            </w:r>
            <w:r w:rsidRPr="0016711B">
              <w:t>incoerenza di giudizi critici e valutazioni personali</w:t>
            </w:r>
          </w:p>
          <w:p w14:paraId="1C363D19" w14:textId="77777777" w:rsidR="00B81431" w:rsidRPr="0016711B" w:rsidRDefault="00B81431" w:rsidP="00BD2C81">
            <w:r>
              <w:t>b)</w:t>
            </w:r>
            <w:r w:rsidRPr="0016711B">
              <w:t>Giudizi critici e valutazioni personali scarsi e /o poco coerenti</w:t>
            </w:r>
          </w:p>
          <w:p w14:paraId="67D2A00D" w14:textId="77777777" w:rsidR="00B81431" w:rsidRPr="0016711B" w:rsidRDefault="00B81431" w:rsidP="00BD2C81">
            <w:r>
              <w:rPr>
                <w:b/>
              </w:rPr>
              <w:t>c)</w:t>
            </w:r>
            <w:r w:rsidRPr="0016711B">
              <w:rPr>
                <w:b/>
              </w:rPr>
              <w:t>Adeguata formulazione di giudizi critici e valutazioni personali</w:t>
            </w:r>
          </w:p>
          <w:p w14:paraId="165306DD" w14:textId="77777777" w:rsidR="00B81431" w:rsidRPr="0016711B" w:rsidRDefault="00B81431" w:rsidP="00BD2C81">
            <w:r>
              <w:t>d)</w:t>
            </w:r>
            <w:r w:rsidRPr="0016711B">
              <w:t>Efficace e personale formulazione di giudizi</w:t>
            </w:r>
            <w:r>
              <w:t xml:space="preserve"> c</w:t>
            </w:r>
            <w:r w:rsidRPr="0016711B">
              <w:t>ritici e valutazioni personali</w:t>
            </w:r>
          </w:p>
          <w:p w14:paraId="0A3B1498" w14:textId="77777777" w:rsidR="00B81431" w:rsidRDefault="00B81431" w:rsidP="00BD2C81">
            <w:pPr>
              <w:pStyle w:val="TableParagraph"/>
              <w:tabs>
                <w:tab w:val="left" w:pos="432"/>
              </w:tabs>
              <w:spacing w:line="240" w:lineRule="exact"/>
              <w:ind w:right="836"/>
              <w:rPr>
                <w:bCs/>
                <w:sz w:val="20"/>
                <w:szCs w:val="20"/>
              </w:rPr>
            </w:pPr>
            <w:r>
              <w:rPr>
                <w:sz w:val="20"/>
                <w:szCs w:val="20"/>
                <w:lang w:bidi="ar-SA"/>
              </w:rPr>
              <w:t>e)</w:t>
            </w:r>
            <w:r w:rsidRPr="0016711B">
              <w:rPr>
                <w:sz w:val="20"/>
                <w:szCs w:val="20"/>
                <w:lang w:bidi="ar-SA"/>
              </w:rPr>
              <w:t>Giudizi critici articolati, valutazioni personali che denotano maturità</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91C990" w14:textId="77777777" w:rsidR="00B81431" w:rsidRPr="0016711B" w:rsidRDefault="00B81431" w:rsidP="00D90728">
            <w:pPr>
              <w:pStyle w:val="TableParagraph"/>
              <w:jc w:val="center"/>
              <w:rPr>
                <w:sz w:val="20"/>
                <w:szCs w:val="20"/>
              </w:rPr>
            </w:pPr>
            <w:r w:rsidRPr="0016711B">
              <w:rPr>
                <w:sz w:val="20"/>
                <w:szCs w:val="20"/>
              </w:rPr>
              <w:t>1-2</w:t>
            </w:r>
          </w:p>
          <w:p w14:paraId="4EEE5195" w14:textId="77777777" w:rsidR="00B81431" w:rsidRPr="0016711B" w:rsidRDefault="00B81431" w:rsidP="00D90728">
            <w:pPr>
              <w:pStyle w:val="TableParagraph"/>
              <w:jc w:val="center"/>
              <w:rPr>
                <w:sz w:val="20"/>
                <w:szCs w:val="20"/>
              </w:rPr>
            </w:pPr>
            <w:r w:rsidRPr="0016711B">
              <w:rPr>
                <w:sz w:val="20"/>
                <w:szCs w:val="20"/>
              </w:rPr>
              <w:t>3-4</w:t>
            </w:r>
          </w:p>
          <w:p w14:paraId="27BCAAC8" w14:textId="77777777" w:rsidR="00B81431" w:rsidRPr="0016711B" w:rsidRDefault="00B81431" w:rsidP="00D90728">
            <w:pPr>
              <w:pStyle w:val="TableParagraph"/>
              <w:jc w:val="center"/>
              <w:rPr>
                <w:b/>
                <w:bCs/>
                <w:sz w:val="20"/>
                <w:szCs w:val="20"/>
              </w:rPr>
            </w:pPr>
            <w:r>
              <w:rPr>
                <w:b/>
                <w:bCs/>
                <w:sz w:val="20"/>
                <w:szCs w:val="20"/>
              </w:rPr>
              <w:t>5</w:t>
            </w:r>
          </w:p>
          <w:p w14:paraId="0BF0727B" w14:textId="77777777" w:rsidR="00D90728" w:rsidRDefault="00D90728" w:rsidP="00D90728">
            <w:pPr>
              <w:pStyle w:val="TableParagraph"/>
              <w:jc w:val="center"/>
              <w:rPr>
                <w:sz w:val="20"/>
                <w:szCs w:val="20"/>
              </w:rPr>
            </w:pPr>
          </w:p>
          <w:p w14:paraId="22649886" w14:textId="77777777" w:rsidR="00B81431" w:rsidRPr="0016711B" w:rsidRDefault="00B81431" w:rsidP="00D90728">
            <w:pPr>
              <w:pStyle w:val="TableParagraph"/>
              <w:jc w:val="center"/>
              <w:rPr>
                <w:sz w:val="20"/>
                <w:szCs w:val="20"/>
              </w:rPr>
            </w:pPr>
            <w:r>
              <w:rPr>
                <w:sz w:val="20"/>
                <w:szCs w:val="20"/>
              </w:rPr>
              <w:t>6-7</w:t>
            </w:r>
          </w:p>
          <w:p w14:paraId="083C1D3B" w14:textId="77777777" w:rsidR="00B81431" w:rsidRDefault="00B81431" w:rsidP="00D90728">
            <w:pPr>
              <w:pStyle w:val="TableParagraph"/>
              <w:jc w:val="center"/>
              <w:rPr>
                <w:sz w:val="20"/>
              </w:rPr>
            </w:pPr>
          </w:p>
          <w:p w14:paraId="053A1E07" w14:textId="77777777" w:rsidR="00B81431" w:rsidRPr="0016711B" w:rsidRDefault="00B81431" w:rsidP="00D90728">
            <w:pPr>
              <w:pStyle w:val="TableParagraph"/>
              <w:spacing w:line="240" w:lineRule="exact"/>
              <w:jc w:val="center"/>
              <w:rPr>
                <w:sz w:val="20"/>
                <w:szCs w:val="20"/>
              </w:rPr>
            </w:pPr>
            <w:r>
              <w:rPr>
                <w:sz w:val="20"/>
              </w:rPr>
              <w:t>8</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9EB1DC" w14:textId="77777777" w:rsidR="00B81431" w:rsidRDefault="00B81431" w:rsidP="00BD2C81">
            <w:pPr>
              <w:pStyle w:val="TableParagraph"/>
              <w:rPr>
                <w:b/>
                <w:sz w:val="20"/>
              </w:rPr>
            </w:pPr>
          </w:p>
          <w:p w14:paraId="601A0B0E" w14:textId="77777777" w:rsidR="00D90728" w:rsidRDefault="00D90728" w:rsidP="00BD2C81">
            <w:pPr>
              <w:pStyle w:val="TableParagraph"/>
              <w:rPr>
                <w:b/>
                <w:sz w:val="20"/>
              </w:rPr>
            </w:pPr>
          </w:p>
          <w:p w14:paraId="6226F286" w14:textId="77777777" w:rsidR="00D90728" w:rsidRDefault="00D90728" w:rsidP="00BD2C81">
            <w:pPr>
              <w:pStyle w:val="TableParagraph"/>
              <w:rPr>
                <w:b/>
                <w:sz w:val="20"/>
              </w:rPr>
            </w:pPr>
          </w:p>
          <w:p w14:paraId="0B32E1BD" w14:textId="77777777" w:rsidR="00D90728" w:rsidRDefault="00D90728" w:rsidP="00BD2C81">
            <w:pPr>
              <w:pStyle w:val="TableParagraph"/>
              <w:rPr>
                <w:b/>
                <w:sz w:val="20"/>
              </w:rPr>
            </w:pPr>
            <w:r>
              <w:rPr>
                <w:b/>
                <w:sz w:val="20"/>
              </w:rPr>
              <w:t xml:space="preserve">   ______</w:t>
            </w:r>
          </w:p>
        </w:tc>
      </w:tr>
      <w:tr w:rsidR="00D90728" w14:paraId="4AF839A0" w14:textId="77777777" w:rsidTr="00BD2C81">
        <w:trPr>
          <w:trHeight w:val="598"/>
          <w:jc w:val="center"/>
        </w:trPr>
        <w:tc>
          <w:tcPr>
            <w:tcW w:w="9197" w:type="dxa"/>
            <w:gridSpan w:val="2"/>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4AAA9EDA" w14:textId="4B950E99" w:rsidR="00D90728" w:rsidRDefault="00590471" w:rsidP="00BD2C81">
            <w:r w:rsidRPr="003E5F0B">
              <w:rPr>
                <w:noProof/>
              </w:rPr>
              <w:drawing>
                <wp:inline distT="0" distB="0" distL="0" distR="0" wp14:anchorId="3B14C178" wp14:editId="15A08EDA">
                  <wp:extent cx="5836920" cy="784860"/>
                  <wp:effectExtent l="0" t="0" r="0" b="0"/>
                  <wp:docPr id="1276535325" name="Immagine 126519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651908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6920" cy="784860"/>
                          </a:xfrm>
                          <a:prstGeom prst="rect">
                            <a:avLst/>
                          </a:prstGeom>
                          <a:noFill/>
                          <a:ln>
                            <a:noFill/>
                          </a:ln>
                        </pic:spPr>
                      </pic:pic>
                    </a:graphicData>
                  </a:graphic>
                </wp:inline>
              </w:drawing>
            </w:r>
          </w:p>
        </w:tc>
        <w:tc>
          <w:tcPr>
            <w:tcW w:w="170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9CE724" w14:textId="77777777" w:rsidR="00D90728" w:rsidRDefault="00D90728" w:rsidP="00BD2C81">
            <w:pPr>
              <w:pStyle w:val="TableParagraph"/>
              <w:rPr>
                <w:b/>
                <w:sz w:val="20"/>
              </w:rPr>
            </w:pPr>
          </w:p>
          <w:p w14:paraId="345C10AB" w14:textId="77777777" w:rsidR="00D90728" w:rsidRPr="00D90728" w:rsidRDefault="00D90728" w:rsidP="00BD2C81">
            <w:pPr>
              <w:pStyle w:val="TableParagraph"/>
              <w:rPr>
                <w:bCs/>
                <w:sz w:val="20"/>
              </w:rPr>
            </w:pPr>
            <w:r>
              <w:rPr>
                <w:b/>
                <w:sz w:val="20"/>
              </w:rPr>
              <w:t xml:space="preserve">    </w:t>
            </w:r>
            <w:r w:rsidRPr="00D90728">
              <w:rPr>
                <w:bCs/>
                <w:sz w:val="20"/>
              </w:rPr>
              <w:t>_______/60</w:t>
            </w:r>
          </w:p>
        </w:tc>
      </w:tr>
      <w:tr w:rsidR="00D90728" w14:paraId="5F934417" w14:textId="77777777" w:rsidTr="00BD2C81">
        <w:trPr>
          <w:trHeight w:val="598"/>
          <w:jc w:val="center"/>
        </w:trPr>
        <w:tc>
          <w:tcPr>
            <w:tcW w:w="9197" w:type="dxa"/>
            <w:gridSpan w:val="2"/>
            <w:vMerge/>
            <w:tcBorders>
              <w:left w:val="single" w:sz="6" w:space="0" w:color="000000"/>
              <w:bottom w:val="single" w:sz="6" w:space="0" w:color="000000"/>
              <w:right w:val="single" w:sz="6" w:space="0" w:color="000000"/>
            </w:tcBorders>
            <w:tcMar>
              <w:top w:w="0" w:type="dxa"/>
              <w:left w:w="0" w:type="dxa"/>
              <w:bottom w:w="0" w:type="dxa"/>
              <w:right w:w="0" w:type="dxa"/>
            </w:tcMar>
          </w:tcPr>
          <w:p w14:paraId="2FC7903C" w14:textId="77777777" w:rsidR="00D90728" w:rsidRPr="003E5F0B" w:rsidRDefault="00D90728" w:rsidP="00BD2C81">
            <w:pPr>
              <w:rPr>
                <w:noProof/>
              </w:rPr>
            </w:pPr>
          </w:p>
        </w:tc>
        <w:tc>
          <w:tcPr>
            <w:tcW w:w="170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F510DC" w14:textId="77777777" w:rsidR="00D90728" w:rsidRDefault="00D90728" w:rsidP="00BD2C81">
            <w:pPr>
              <w:pStyle w:val="TableParagraph"/>
              <w:rPr>
                <w:b/>
                <w:sz w:val="20"/>
              </w:rPr>
            </w:pPr>
          </w:p>
          <w:p w14:paraId="75949133" w14:textId="77777777" w:rsidR="00D90728" w:rsidRPr="00D90728" w:rsidRDefault="00D90728" w:rsidP="00BD2C81">
            <w:pPr>
              <w:pStyle w:val="TableParagraph"/>
              <w:rPr>
                <w:bCs/>
                <w:sz w:val="20"/>
              </w:rPr>
            </w:pPr>
            <w:r w:rsidRPr="00D90728">
              <w:rPr>
                <w:bCs/>
                <w:sz w:val="20"/>
              </w:rPr>
              <w:t>TOT=______/100</w:t>
            </w:r>
          </w:p>
        </w:tc>
      </w:tr>
    </w:tbl>
    <w:p w14:paraId="2FA81C38" w14:textId="77777777" w:rsidR="00BB2FD6" w:rsidRDefault="00BB2FD6" w:rsidP="00C626C9">
      <w:pPr>
        <w:autoSpaceDE w:val="0"/>
        <w:autoSpaceDN w:val="0"/>
        <w:adjustRightInd w:val="0"/>
        <w:rPr>
          <w:rFonts w:ascii="Calibri" w:eastAsia="PMingLiU" w:hAnsi="Calibri"/>
          <w:b/>
          <w:bCs/>
          <w:sz w:val="28"/>
          <w:szCs w:val="28"/>
        </w:rPr>
      </w:pPr>
    </w:p>
    <w:p w14:paraId="5F4F5F77" w14:textId="77777777" w:rsidR="00BB2FD6" w:rsidRDefault="00BB2FD6" w:rsidP="00C626C9">
      <w:pPr>
        <w:autoSpaceDE w:val="0"/>
        <w:autoSpaceDN w:val="0"/>
        <w:adjustRightInd w:val="0"/>
        <w:rPr>
          <w:rFonts w:ascii="Calibri" w:eastAsia="PMingLiU" w:hAnsi="Calibri"/>
          <w:b/>
          <w:bCs/>
          <w:sz w:val="28"/>
          <w:szCs w:val="28"/>
        </w:rPr>
      </w:pPr>
    </w:p>
    <w:p w14:paraId="030E513E" w14:textId="77777777" w:rsidR="00BB2FD6" w:rsidRDefault="00BB2FD6" w:rsidP="00C626C9">
      <w:pPr>
        <w:autoSpaceDE w:val="0"/>
        <w:autoSpaceDN w:val="0"/>
        <w:adjustRightInd w:val="0"/>
        <w:rPr>
          <w:rFonts w:ascii="Calibri" w:eastAsia="PMingLiU" w:hAnsi="Calibri"/>
          <w:b/>
          <w:bCs/>
          <w:sz w:val="28"/>
          <w:szCs w:val="28"/>
        </w:rPr>
      </w:pPr>
    </w:p>
    <w:p w14:paraId="574F7869" w14:textId="77777777" w:rsidR="00BB2FD6" w:rsidRDefault="00BB2FD6" w:rsidP="00C626C9">
      <w:pPr>
        <w:autoSpaceDE w:val="0"/>
        <w:autoSpaceDN w:val="0"/>
        <w:adjustRightInd w:val="0"/>
        <w:rPr>
          <w:rFonts w:ascii="Calibri" w:eastAsia="PMingLiU" w:hAnsi="Calibri"/>
          <w:b/>
          <w:bCs/>
          <w:sz w:val="28"/>
          <w:szCs w:val="28"/>
        </w:rPr>
      </w:pPr>
    </w:p>
    <w:p w14:paraId="1ECB3987" w14:textId="77777777" w:rsidR="00BB2FD6" w:rsidRDefault="00BB2FD6" w:rsidP="00C626C9">
      <w:pPr>
        <w:autoSpaceDE w:val="0"/>
        <w:autoSpaceDN w:val="0"/>
        <w:adjustRightInd w:val="0"/>
        <w:rPr>
          <w:rFonts w:ascii="Calibri" w:eastAsia="PMingLiU" w:hAnsi="Calibri"/>
          <w:b/>
          <w:bCs/>
          <w:sz w:val="28"/>
          <w:szCs w:val="28"/>
        </w:rPr>
      </w:pPr>
    </w:p>
    <w:p w14:paraId="756AB14D" w14:textId="77777777" w:rsidR="00BB2FD6" w:rsidRDefault="00BB2FD6" w:rsidP="00C626C9">
      <w:pPr>
        <w:autoSpaceDE w:val="0"/>
        <w:autoSpaceDN w:val="0"/>
        <w:adjustRightInd w:val="0"/>
        <w:rPr>
          <w:rFonts w:ascii="Calibri" w:eastAsia="PMingLiU" w:hAnsi="Calibri"/>
          <w:b/>
          <w:bCs/>
          <w:sz w:val="28"/>
          <w:szCs w:val="28"/>
        </w:rPr>
      </w:pPr>
    </w:p>
    <w:p w14:paraId="2D3063B4" w14:textId="77777777" w:rsidR="00784B40" w:rsidRDefault="00784B40" w:rsidP="00C626C9">
      <w:pPr>
        <w:autoSpaceDE w:val="0"/>
        <w:autoSpaceDN w:val="0"/>
        <w:adjustRightInd w:val="0"/>
        <w:rPr>
          <w:rFonts w:ascii="Calibri" w:eastAsia="PMingLiU" w:hAnsi="Calibri"/>
          <w:b/>
          <w:bCs/>
          <w:sz w:val="28"/>
          <w:szCs w:val="28"/>
        </w:rPr>
      </w:pPr>
    </w:p>
    <w:p w14:paraId="6E707F18" w14:textId="77777777" w:rsidR="00784B40" w:rsidRDefault="00784B40" w:rsidP="00C626C9">
      <w:pPr>
        <w:autoSpaceDE w:val="0"/>
        <w:autoSpaceDN w:val="0"/>
        <w:adjustRightInd w:val="0"/>
        <w:rPr>
          <w:rFonts w:ascii="Calibri" w:eastAsia="PMingLiU" w:hAnsi="Calibri"/>
          <w:b/>
          <w:bCs/>
          <w:sz w:val="28"/>
          <w:szCs w:val="28"/>
        </w:rPr>
      </w:pPr>
    </w:p>
    <w:p w14:paraId="671B5550" w14:textId="77777777" w:rsidR="00784B40" w:rsidRDefault="00784B40" w:rsidP="00C626C9">
      <w:pPr>
        <w:autoSpaceDE w:val="0"/>
        <w:autoSpaceDN w:val="0"/>
        <w:adjustRightInd w:val="0"/>
        <w:rPr>
          <w:rFonts w:ascii="Calibri" w:eastAsia="PMingLiU" w:hAnsi="Calibri"/>
          <w:b/>
          <w:bCs/>
          <w:sz w:val="28"/>
          <w:szCs w:val="28"/>
        </w:rPr>
      </w:pPr>
    </w:p>
    <w:p w14:paraId="1920DF32" w14:textId="77777777" w:rsidR="00BB2FD6" w:rsidRDefault="00BB2FD6" w:rsidP="00C626C9">
      <w:pPr>
        <w:autoSpaceDE w:val="0"/>
        <w:autoSpaceDN w:val="0"/>
        <w:adjustRightInd w:val="0"/>
        <w:rPr>
          <w:rFonts w:ascii="Calibri" w:eastAsia="PMingLiU" w:hAnsi="Calibri"/>
          <w:b/>
          <w:bCs/>
          <w:sz w:val="28"/>
          <w:szCs w:val="28"/>
        </w:rPr>
      </w:pPr>
    </w:p>
    <w:p w14:paraId="1D1F3D55" w14:textId="77777777" w:rsidR="00BB2FD6" w:rsidRDefault="00BB2FD6" w:rsidP="00C626C9">
      <w:pPr>
        <w:autoSpaceDE w:val="0"/>
        <w:autoSpaceDN w:val="0"/>
        <w:adjustRightInd w:val="0"/>
        <w:rPr>
          <w:rFonts w:ascii="Calibri" w:eastAsia="PMingLiU" w:hAnsi="Calibri"/>
          <w:b/>
          <w:bCs/>
          <w:sz w:val="28"/>
          <w:szCs w:val="28"/>
        </w:rPr>
      </w:pPr>
    </w:p>
    <w:p w14:paraId="5280BA3F" w14:textId="77777777" w:rsidR="00BB2FD6" w:rsidRDefault="00BB2FD6" w:rsidP="00C626C9">
      <w:pPr>
        <w:autoSpaceDE w:val="0"/>
        <w:autoSpaceDN w:val="0"/>
        <w:adjustRightInd w:val="0"/>
        <w:rPr>
          <w:rFonts w:ascii="Calibri" w:eastAsia="PMingLiU" w:hAnsi="Calibri"/>
          <w:b/>
          <w:bCs/>
          <w:sz w:val="28"/>
          <w:szCs w:val="28"/>
        </w:rPr>
      </w:pPr>
    </w:p>
    <w:p w14:paraId="2F75F0F5" w14:textId="77777777" w:rsidR="00BB2FD6" w:rsidRDefault="00BB2FD6" w:rsidP="00C626C9">
      <w:pPr>
        <w:autoSpaceDE w:val="0"/>
        <w:autoSpaceDN w:val="0"/>
        <w:adjustRightInd w:val="0"/>
        <w:rPr>
          <w:rFonts w:ascii="Calibri" w:eastAsia="PMingLiU" w:hAnsi="Calibri"/>
          <w:b/>
          <w:bCs/>
          <w:sz w:val="28"/>
          <w:szCs w:val="28"/>
        </w:rPr>
      </w:pPr>
    </w:p>
    <w:p w14:paraId="5AA9BA53" w14:textId="77777777" w:rsidR="00BB2FD6" w:rsidRDefault="00BB2FD6" w:rsidP="00C626C9">
      <w:pPr>
        <w:autoSpaceDE w:val="0"/>
        <w:autoSpaceDN w:val="0"/>
        <w:adjustRightInd w:val="0"/>
        <w:rPr>
          <w:rFonts w:ascii="Calibri" w:eastAsia="PMingLiU" w:hAnsi="Calibri"/>
          <w:b/>
          <w:bCs/>
          <w:sz w:val="28"/>
          <w:szCs w:val="28"/>
        </w:rPr>
      </w:pPr>
    </w:p>
    <w:p w14:paraId="3C5DDB64" w14:textId="77777777" w:rsidR="00BB2FD6" w:rsidRDefault="00BB2FD6" w:rsidP="00C626C9">
      <w:pPr>
        <w:autoSpaceDE w:val="0"/>
        <w:autoSpaceDN w:val="0"/>
        <w:adjustRightInd w:val="0"/>
        <w:rPr>
          <w:rFonts w:ascii="Calibri" w:eastAsia="PMingLiU" w:hAnsi="Calibri"/>
          <w:b/>
          <w:bCs/>
          <w:sz w:val="28"/>
          <w:szCs w:val="28"/>
        </w:rPr>
      </w:pPr>
    </w:p>
    <w:p w14:paraId="77B671FA" w14:textId="77777777" w:rsidR="000B09DB" w:rsidRDefault="000B09DB" w:rsidP="00DE63B5">
      <w:pPr>
        <w:autoSpaceDE w:val="0"/>
        <w:autoSpaceDN w:val="0"/>
        <w:adjustRightInd w:val="0"/>
        <w:rPr>
          <w:rFonts w:ascii="Calibri" w:eastAsia="PMingLiU" w:hAnsi="Calibri"/>
          <w:b/>
          <w:bCs/>
          <w:sz w:val="32"/>
          <w:szCs w:val="32"/>
        </w:rPr>
      </w:pPr>
      <w:r w:rsidRPr="00CB0496">
        <w:rPr>
          <w:rFonts w:ascii="Calibri" w:eastAsia="PMingLiU" w:hAnsi="Calibri"/>
          <w:b/>
          <w:bCs/>
          <w:sz w:val="32"/>
          <w:szCs w:val="32"/>
        </w:rPr>
        <w:lastRenderedPageBreak/>
        <w:t xml:space="preserve">6.5- GRIGLIE DI VALUTAZIONE II PROVA SCRITTA </w:t>
      </w:r>
    </w:p>
    <w:p w14:paraId="2D3F7E2E" w14:textId="77777777" w:rsidR="00C129F8" w:rsidRDefault="00C129F8" w:rsidP="00C129F8">
      <w:pPr>
        <w:widowControl w:val="0"/>
        <w:autoSpaceDE w:val="0"/>
        <w:autoSpaceDN w:val="0"/>
        <w:adjustRightInd w:val="0"/>
        <w:rPr>
          <w:rFonts w:ascii="Calibri" w:eastAsia="PMingLiU" w:hAnsi="Calibri"/>
          <w:b/>
          <w:bCs/>
          <w:sz w:val="28"/>
          <w:szCs w:val="28"/>
          <w:lang w:bidi="it-IT"/>
        </w:rPr>
      </w:pPr>
    </w:p>
    <w:p w14:paraId="77D87603" w14:textId="77777777" w:rsidR="00C129F8" w:rsidRPr="00C129F8" w:rsidRDefault="00C129F8" w:rsidP="00C129F8">
      <w:pPr>
        <w:autoSpaceDE w:val="0"/>
        <w:autoSpaceDN w:val="0"/>
        <w:adjustRightInd w:val="0"/>
        <w:rPr>
          <w:rFonts w:ascii="Calibri" w:eastAsia="PMingLiU" w:hAnsi="Calibri"/>
          <w:b/>
          <w:bCs/>
          <w:sz w:val="32"/>
          <w:szCs w:val="32"/>
        </w:rPr>
      </w:pPr>
      <w:r w:rsidRPr="00C129F8">
        <w:rPr>
          <w:rFonts w:ascii="Calibri" w:eastAsia="PMingLiU" w:hAnsi="Calibri"/>
          <w:b/>
          <w:bCs/>
          <w:sz w:val="32"/>
          <w:szCs w:val="32"/>
        </w:rPr>
        <w:t>LICEO CLASSICO</w:t>
      </w:r>
      <w:r w:rsidR="00B965E1">
        <w:rPr>
          <w:rFonts w:ascii="Calibri" w:eastAsia="PMingLiU" w:hAnsi="Calibri"/>
          <w:b/>
          <w:bCs/>
          <w:sz w:val="32"/>
          <w:szCs w:val="32"/>
        </w:rPr>
        <w:t xml:space="preserve"> (LATINO)</w:t>
      </w:r>
    </w:p>
    <w:p w14:paraId="46343FFC" w14:textId="77777777" w:rsidR="00C129F8" w:rsidRPr="00C129F8" w:rsidRDefault="00C129F8" w:rsidP="00C129F8">
      <w:pPr>
        <w:widowControl w:val="0"/>
        <w:autoSpaceDE w:val="0"/>
        <w:autoSpaceDN w:val="0"/>
        <w:spacing w:before="10"/>
        <w:jc w:val="center"/>
        <w:rPr>
          <w:b/>
          <w:sz w:val="18"/>
          <w:lang w:bidi="it-IT"/>
        </w:rPr>
      </w:pPr>
    </w:p>
    <w:p w14:paraId="215B39B1" w14:textId="77777777" w:rsidR="00C129F8" w:rsidRDefault="00C129F8" w:rsidP="00C129F8">
      <w:pPr>
        <w:widowControl w:val="0"/>
        <w:autoSpaceDE w:val="0"/>
        <w:autoSpaceDN w:val="0"/>
        <w:rPr>
          <w:rFonts w:ascii="Calibri" w:hAnsi="Calibri" w:cs="Calibri"/>
          <w:sz w:val="18"/>
          <w:szCs w:val="18"/>
          <w:lang w:bidi="it-IT"/>
        </w:rPr>
      </w:pPr>
    </w:p>
    <w:tbl>
      <w:tblPr>
        <w:tblW w:w="10065"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7"/>
        <w:gridCol w:w="6520"/>
        <w:gridCol w:w="567"/>
        <w:gridCol w:w="851"/>
      </w:tblGrid>
      <w:tr w:rsidR="00784B40" w:rsidRPr="0046322B" w14:paraId="2B6F9CEB" w14:textId="77777777" w:rsidTr="000E15BE">
        <w:trPr>
          <w:trHeight w:val="429"/>
        </w:trPr>
        <w:tc>
          <w:tcPr>
            <w:tcW w:w="2127" w:type="dxa"/>
            <w:tcBorders>
              <w:top w:val="single" w:sz="6" w:space="0" w:color="000000"/>
              <w:left w:val="single" w:sz="6" w:space="0" w:color="000000"/>
              <w:bottom w:val="single" w:sz="6" w:space="0" w:color="000000"/>
              <w:right w:val="single" w:sz="6" w:space="0" w:color="000000"/>
            </w:tcBorders>
            <w:hideMark/>
          </w:tcPr>
          <w:p w14:paraId="1644C477" w14:textId="77777777" w:rsidR="00784B40" w:rsidRPr="00C129F8" w:rsidRDefault="00784B40" w:rsidP="000E15BE">
            <w:pPr>
              <w:widowControl w:val="0"/>
              <w:autoSpaceDE w:val="0"/>
              <w:autoSpaceDN w:val="0"/>
              <w:spacing w:before="110"/>
              <w:ind w:left="21"/>
              <w:jc w:val="center"/>
              <w:rPr>
                <w:rFonts w:ascii="Calibri" w:eastAsia="Calibri" w:hAnsi="Calibri" w:cs="Calibri"/>
                <w:b/>
                <w:sz w:val="22"/>
                <w:szCs w:val="22"/>
                <w:lang w:val="en-US" w:eastAsia="en-US" w:bidi="it-IT"/>
              </w:rPr>
            </w:pPr>
            <w:r w:rsidRPr="00C129F8">
              <w:rPr>
                <w:rFonts w:ascii="Calibri" w:eastAsia="Calibri" w:hAnsi="Calibri" w:cs="Calibri"/>
                <w:b/>
                <w:sz w:val="22"/>
                <w:szCs w:val="22"/>
                <w:lang w:val="en-US" w:eastAsia="en-US" w:bidi="it-IT"/>
              </w:rPr>
              <w:t>INDICATORI</w:t>
            </w:r>
          </w:p>
        </w:tc>
        <w:tc>
          <w:tcPr>
            <w:tcW w:w="6520" w:type="dxa"/>
            <w:tcBorders>
              <w:top w:val="single" w:sz="6" w:space="0" w:color="000000"/>
              <w:left w:val="single" w:sz="6" w:space="0" w:color="000000"/>
              <w:bottom w:val="single" w:sz="6" w:space="0" w:color="000000"/>
              <w:right w:val="single" w:sz="6" w:space="0" w:color="000000"/>
            </w:tcBorders>
            <w:hideMark/>
          </w:tcPr>
          <w:p w14:paraId="6731D7D4" w14:textId="77777777" w:rsidR="00784B40" w:rsidRPr="00C129F8" w:rsidRDefault="00784B40" w:rsidP="000E15BE">
            <w:pPr>
              <w:widowControl w:val="0"/>
              <w:autoSpaceDE w:val="0"/>
              <w:autoSpaceDN w:val="0"/>
              <w:spacing w:before="110"/>
              <w:ind w:left="-1"/>
              <w:jc w:val="center"/>
              <w:rPr>
                <w:rFonts w:ascii="Calibri" w:eastAsia="Calibri" w:hAnsi="Calibri" w:cs="Calibri"/>
                <w:b/>
                <w:sz w:val="22"/>
                <w:szCs w:val="22"/>
                <w:lang w:val="en-US" w:eastAsia="en-US" w:bidi="it-IT"/>
              </w:rPr>
            </w:pPr>
            <w:r w:rsidRPr="00C129F8">
              <w:rPr>
                <w:rFonts w:ascii="Calibri" w:eastAsia="Calibri" w:hAnsi="Calibri" w:cs="Calibri"/>
                <w:b/>
                <w:sz w:val="22"/>
                <w:szCs w:val="22"/>
                <w:lang w:val="en-US" w:eastAsia="en-US" w:bidi="it-IT"/>
              </w:rPr>
              <w:t>DESCRITTORI GENERALI DI PRIMA PROVA</w:t>
            </w:r>
          </w:p>
        </w:tc>
        <w:tc>
          <w:tcPr>
            <w:tcW w:w="567" w:type="dxa"/>
            <w:tcBorders>
              <w:top w:val="single" w:sz="6" w:space="0" w:color="000000"/>
              <w:left w:val="single" w:sz="6" w:space="0" w:color="000000"/>
              <w:bottom w:val="single" w:sz="6" w:space="0" w:color="000000"/>
              <w:right w:val="single" w:sz="6" w:space="0" w:color="000000"/>
            </w:tcBorders>
            <w:hideMark/>
          </w:tcPr>
          <w:p w14:paraId="7E31CE9B" w14:textId="77777777" w:rsidR="00784B40" w:rsidRPr="00C129F8" w:rsidRDefault="00784B40" w:rsidP="000E15BE">
            <w:pPr>
              <w:widowControl w:val="0"/>
              <w:autoSpaceDE w:val="0"/>
              <w:autoSpaceDN w:val="0"/>
              <w:spacing w:before="100"/>
              <w:rPr>
                <w:rFonts w:ascii="Calibri" w:eastAsia="Calibri" w:hAnsi="Calibri" w:cs="Calibri"/>
                <w:b/>
                <w:sz w:val="16"/>
                <w:szCs w:val="22"/>
                <w:lang w:val="en-US" w:eastAsia="en-US" w:bidi="it-IT"/>
              </w:rPr>
            </w:pPr>
            <w:r w:rsidRPr="00C129F8">
              <w:rPr>
                <w:rFonts w:ascii="Calibri" w:eastAsia="Calibri" w:hAnsi="Calibri" w:cs="Calibri"/>
                <w:b/>
                <w:sz w:val="16"/>
                <w:szCs w:val="22"/>
                <w:lang w:val="en-US" w:eastAsia="en-US" w:bidi="it-IT"/>
              </w:rPr>
              <w:t>PUNTI</w:t>
            </w:r>
          </w:p>
        </w:tc>
        <w:tc>
          <w:tcPr>
            <w:tcW w:w="851" w:type="dxa"/>
            <w:tcBorders>
              <w:top w:val="single" w:sz="6" w:space="0" w:color="000000"/>
              <w:left w:val="single" w:sz="6" w:space="0" w:color="000000"/>
              <w:bottom w:val="single" w:sz="6" w:space="0" w:color="000000"/>
              <w:right w:val="single" w:sz="6" w:space="0" w:color="000000"/>
            </w:tcBorders>
            <w:hideMark/>
          </w:tcPr>
          <w:p w14:paraId="57D01468" w14:textId="77777777" w:rsidR="00784B40" w:rsidRPr="00C129F8" w:rsidRDefault="00784B40" w:rsidP="000E15BE">
            <w:pPr>
              <w:widowControl w:val="0"/>
              <w:autoSpaceDE w:val="0"/>
              <w:autoSpaceDN w:val="0"/>
              <w:rPr>
                <w:rFonts w:ascii="Calibri" w:eastAsia="Calibri" w:hAnsi="Calibri" w:cs="Calibri"/>
                <w:b/>
                <w:sz w:val="16"/>
                <w:szCs w:val="22"/>
                <w:lang w:val="en-US" w:eastAsia="en-US" w:bidi="it-IT"/>
              </w:rPr>
            </w:pPr>
            <w:r w:rsidRPr="00C129F8">
              <w:rPr>
                <w:rFonts w:ascii="Calibri" w:eastAsia="Calibri" w:hAnsi="Calibri" w:cs="Calibri"/>
                <w:b/>
                <w:sz w:val="16"/>
                <w:szCs w:val="22"/>
                <w:lang w:val="en-US" w:eastAsia="en-US" w:bidi="it-IT"/>
              </w:rPr>
              <w:t>PUNTI</w:t>
            </w:r>
          </w:p>
          <w:p w14:paraId="64ABBC9C" w14:textId="77777777" w:rsidR="00784B40" w:rsidRPr="00C129F8" w:rsidRDefault="00784B40" w:rsidP="000E15BE">
            <w:pPr>
              <w:widowControl w:val="0"/>
              <w:autoSpaceDE w:val="0"/>
              <w:autoSpaceDN w:val="0"/>
              <w:ind w:left="-2"/>
              <w:rPr>
                <w:rFonts w:ascii="Calibri" w:eastAsia="Calibri" w:hAnsi="Calibri" w:cs="Calibri"/>
                <w:b/>
                <w:sz w:val="16"/>
                <w:szCs w:val="22"/>
                <w:lang w:val="en-US" w:eastAsia="en-US" w:bidi="it-IT"/>
              </w:rPr>
            </w:pPr>
            <w:r w:rsidRPr="00C129F8">
              <w:rPr>
                <w:rFonts w:ascii="Calibri" w:eastAsia="Calibri" w:hAnsi="Calibri" w:cs="Calibri"/>
                <w:b/>
                <w:sz w:val="16"/>
                <w:szCs w:val="22"/>
                <w:lang w:val="en-US" w:eastAsia="en-US" w:bidi="it-IT"/>
              </w:rPr>
              <w:t>ATTRIBUITI</w:t>
            </w:r>
          </w:p>
        </w:tc>
      </w:tr>
      <w:tr w:rsidR="00784B40" w:rsidRPr="0046322B" w14:paraId="5EF252A2" w14:textId="77777777" w:rsidTr="000E15BE">
        <w:trPr>
          <w:trHeight w:val="1355"/>
        </w:trPr>
        <w:tc>
          <w:tcPr>
            <w:tcW w:w="2127" w:type="dxa"/>
            <w:tcBorders>
              <w:top w:val="single" w:sz="6" w:space="0" w:color="000000"/>
              <w:left w:val="single" w:sz="6" w:space="0" w:color="000000"/>
              <w:bottom w:val="single" w:sz="6" w:space="0" w:color="000000"/>
              <w:right w:val="single" w:sz="6" w:space="0" w:color="000000"/>
            </w:tcBorders>
            <w:hideMark/>
          </w:tcPr>
          <w:p w14:paraId="73E39A97" w14:textId="77777777" w:rsidR="00784B40" w:rsidRPr="00C129F8" w:rsidRDefault="00784B40" w:rsidP="000E15BE">
            <w:pPr>
              <w:widowControl w:val="0"/>
              <w:autoSpaceDE w:val="0"/>
              <w:autoSpaceDN w:val="0"/>
              <w:spacing w:line="244" w:lineRule="auto"/>
              <w:ind w:left="21" w:right="202"/>
              <w:jc w:val="center"/>
              <w:rPr>
                <w:rFonts w:ascii="Calibri" w:eastAsia="Calibri" w:hAnsi="Calibri" w:cs="Calibri"/>
                <w:b/>
                <w:sz w:val="18"/>
                <w:szCs w:val="18"/>
                <w:lang w:val="en-US" w:eastAsia="en-US" w:bidi="it-IT"/>
              </w:rPr>
            </w:pPr>
            <w:r w:rsidRPr="00C129F8">
              <w:rPr>
                <w:rFonts w:ascii="Calibri" w:eastAsia="Calibri" w:hAnsi="Calibri" w:cs="Calibri"/>
                <w:sz w:val="18"/>
                <w:szCs w:val="18"/>
                <w:lang w:val="en-US" w:eastAsia="en-US" w:bidi="it-IT"/>
              </w:rPr>
              <w:t>COMPRENSIONE DEL SIGNIFICATO GLOBALE DEL TESTO</w:t>
            </w:r>
          </w:p>
        </w:tc>
        <w:tc>
          <w:tcPr>
            <w:tcW w:w="6520" w:type="dxa"/>
            <w:tcBorders>
              <w:top w:val="single" w:sz="6" w:space="0" w:color="000000"/>
              <w:left w:val="single" w:sz="6" w:space="0" w:color="000000"/>
              <w:bottom w:val="single" w:sz="6" w:space="0" w:color="000000"/>
              <w:right w:val="single" w:sz="6" w:space="0" w:color="000000"/>
            </w:tcBorders>
            <w:hideMark/>
          </w:tcPr>
          <w:p w14:paraId="7DAE8E09"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bCs/>
                <w:sz w:val="18"/>
                <w:szCs w:val="18"/>
                <w:lang w:eastAsia="en-US" w:bidi="it-IT"/>
              </w:rPr>
              <w:t>C</w:t>
            </w:r>
            <w:r w:rsidRPr="00C129F8">
              <w:rPr>
                <w:rFonts w:ascii="Calibri" w:eastAsia="Calibri" w:hAnsi="Calibri" w:cs="Calibri"/>
                <w:sz w:val="18"/>
                <w:szCs w:val="18"/>
                <w:lang w:eastAsia="en-US" w:bidi="it-IT"/>
              </w:rPr>
              <w:t>omprensione del testo sicura e puntuale.</w:t>
            </w:r>
          </w:p>
          <w:p w14:paraId="2C8BE0CA"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b/>
                <w:sz w:val="18"/>
                <w:szCs w:val="18"/>
                <w:lang w:eastAsia="en-US" w:bidi="it-IT"/>
              </w:rPr>
              <w:t>I</w:t>
            </w:r>
            <w:r w:rsidRPr="00C129F8">
              <w:rPr>
                <w:rFonts w:ascii="Calibri" w:eastAsia="Calibri" w:hAnsi="Calibri" w:cs="Calibri"/>
                <w:sz w:val="18"/>
                <w:szCs w:val="18"/>
                <w:lang w:eastAsia="en-US" w:bidi="it-IT"/>
              </w:rPr>
              <w:t>ntesa pressoché completa del passo. Aderenza alla funzione e al senso delle strutture linguistiche</w:t>
            </w:r>
          </w:p>
          <w:p w14:paraId="0D3B600E"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bCs/>
                <w:sz w:val="18"/>
                <w:szCs w:val="18"/>
                <w:lang w:eastAsia="en-US" w:bidi="it-IT"/>
              </w:rPr>
              <w:t>C</w:t>
            </w:r>
            <w:r w:rsidRPr="00C129F8">
              <w:rPr>
                <w:rFonts w:ascii="Calibri" w:eastAsia="Calibri" w:hAnsi="Calibri" w:cs="Calibri"/>
                <w:sz w:val="18"/>
                <w:szCs w:val="18"/>
                <w:lang w:eastAsia="en-US" w:bidi="it-IT"/>
              </w:rPr>
              <w:t>omprensione del testo abbastanza precisa pur con qualche errore isolato</w:t>
            </w:r>
          </w:p>
          <w:p w14:paraId="39E0B52E" w14:textId="77777777" w:rsidR="00784B40" w:rsidRPr="00C129F8" w:rsidRDefault="00784B40" w:rsidP="000E15BE">
            <w:pPr>
              <w:widowControl w:val="0"/>
              <w:autoSpaceDE w:val="0"/>
              <w:autoSpaceDN w:val="0"/>
              <w:rPr>
                <w:rFonts w:ascii="Calibri" w:eastAsia="Calibri" w:hAnsi="Calibri" w:cs="Calibri"/>
                <w:sz w:val="18"/>
                <w:szCs w:val="18"/>
                <w:u w:val="single"/>
                <w:lang w:eastAsia="en-US" w:bidi="it-IT"/>
              </w:rPr>
            </w:pPr>
            <w:r w:rsidRPr="00C129F8">
              <w:rPr>
                <w:rFonts w:ascii="Calibri" w:eastAsia="Calibri" w:hAnsi="Calibri" w:cs="Calibri"/>
                <w:sz w:val="18"/>
                <w:szCs w:val="18"/>
                <w:u w:val="single"/>
                <w:lang w:eastAsia="en-US" w:bidi="it-IT"/>
              </w:rPr>
              <w:t>Comprensione complessiva del passo nonostante alcuni travisamenti.</w:t>
            </w:r>
          </w:p>
          <w:p w14:paraId="7C93731C"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bCs/>
                <w:sz w:val="18"/>
                <w:szCs w:val="18"/>
                <w:lang w:eastAsia="en-US" w:bidi="it-IT"/>
              </w:rPr>
              <w:t>Co</w:t>
            </w:r>
            <w:r w:rsidRPr="00C129F8">
              <w:rPr>
                <w:rFonts w:ascii="Calibri" w:eastAsia="Calibri" w:hAnsi="Calibri" w:cs="Calibri"/>
                <w:sz w:val="18"/>
                <w:szCs w:val="18"/>
                <w:lang w:eastAsia="en-US" w:bidi="it-IT"/>
              </w:rPr>
              <w:t>mprensione parziale del testo.</w:t>
            </w:r>
          </w:p>
          <w:p w14:paraId="3FB3EB5D"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bCs/>
                <w:sz w:val="18"/>
                <w:szCs w:val="18"/>
                <w:lang w:eastAsia="en-US" w:bidi="it-IT"/>
              </w:rPr>
              <w:t>Co</w:t>
            </w:r>
            <w:r w:rsidRPr="00C129F8">
              <w:rPr>
                <w:rFonts w:ascii="Calibri" w:eastAsia="Calibri" w:hAnsi="Calibri" w:cs="Calibri"/>
                <w:sz w:val="18"/>
                <w:szCs w:val="18"/>
                <w:lang w:eastAsia="en-US" w:bidi="it-IT"/>
              </w:rPr>
              <w:t>mprensione del testo pregiudicata da estesi travisamenti.</w:t>
            </w:r>
          </w:p>
          <w:p w14:paraId="745921BA"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Comprensione del testo assente, con travisamenti gravi ed estesi del senso.</w:t>
            </w:r>
          </w:p>
        </w:tc>
        <w:tc>
          <w:tcPr>
            <w:tcW w:w="567" w:type="dxa"/>
            <w:tcBorders>
              <w:top w:val="single" w:sz="6" w:space="0" w:color="000000"/>
              <w:left w:val="single" w:sz="6" w:space="0" w:color="000000"/>
              <w:bottom w:val="single" w:sz="6" w:space="0" w:color="000000"/>
              <w:right w:val="single" w:sz="6" w:space="0" w:color="000000"/>
            </w:tcBorders>
          </w:tcPr>
          <w:p w14:paraId="1A6FDFB3"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6</w:t>
            </w:r>
          </w:p>
          <w:p w14:paraId="50E584B5"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5</w:t>
            </w:r>
          </w:p>
          <w:p w14:paraId="1020F3D1"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p>
          <w:p w14:paraId="5B364728"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4</w:t>
            </w:r>
          </w:p>
          <w:p w14:paraId="4C54A624" w14:textId="77777777" w:rsidR="00784B40" w:rsidRPr="00C129F8" w:rsidRDefault="00784B40" w:rsidP="000E15BE">
            <w:pPr>
              <w:widowControl w:val="0"/>
              <w:autoSpaceDE w:val="0"/>
              <w:autoSpaceDN w:val="0"/>
              <w:jc w:val="center"/>
              <w:rPr>
                <w:rFonts w:ascii="Calibri" w:eastAsia="Calibri" w:hAnsi="Calibri" w:cs="Calibri"/>
                <w:b/>
                <w:bCs/>
                <w:sz w:val="18"/>
                <w:szCs w:val="18"/>
                <w:u w:val="single"/>
                <w:lang w:val="en-US" w:eastAsia="en-US" w:bidi="it-IT"/>
              </w:rPr>
            </w:pPr>
            <w:r w:rsidRPr="00C129F8">
              <w:rPr>
                <w:rFonts w:ascii="Calibri" w:eastAsia="Calibri" w:hAnsi="Calibri" w:cs="Calibri"/>
                <w:b/>
                <w:bCs/>
                <w:sz w:val="18"/>
                <w:szCs w:val="18"/>
                <w:u w:val="single"/>
                <w:lang w:val="en-US" w:eastAsia="en-US" w:bidi="it-IT"/>
              </w:rPr>
              <w:t>3,5</w:t>
            </w:r>
          </w:p>
          <w:p w14:paraId="6676A065"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3</w:t>
            </w:r>
          </w:p>
          <w:p w14:paraId="6FF4436A"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2,5</w:t>
            </w:r>
          </w:p>
          <w:p w14:paraId="08CB3BF6"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1-2</w:t>
            </w:r>
          </w:p>
        </w:tc>
        <w:tc>
          <w:tcPr>
            <w:tcW w:w="851" w:type="dxa"/>
            <w:tcBorders>
              <w:top w:val="single" w:sz="6" w:space="0" w:color="000000"/>
              <w:left w:val="single" w:sz="6" w:space="0" w:color="000000"/>
              <w:bottom w:val="single" w:sz="6" w:space="0" w:color="000000"/>
              <w:right w:val="single" w:sz="6" w:space="0" w:color="000000"/>
            </w:tcBorders>
          </w:tcPr>
          <w:p w14:paraId="77C808FB"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500D835D"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31755C21"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7E5C338E" w14:textId="77777777" w:rsidR="00784B40" w:rsidRDefault="00784B40" w:rsidP="000E15BE">
            <w:pPr>
              <w:widowControl w:val="0"/>
              <w:autoSpaceDE w:val="0"/>
              <w:autoSpaceDN w:val="0"/>
              <w:rPr>
                <w:rFonts w:ascii="Calibri" w:eastAsia="Calibri" w:hAnsi="Calibri"/>
                <w:sz w:val="22"/>
                <w:szCs w:val="22"/>
              </w:rPr>
            </w:pPr>
          </w:p>
          <w:p w14:paraId="3232B90F"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r>
              <w:rPr>
                <w:rFonts w:ascii="Calibri" w:eastAsia="Calibri" w:hAnsi="Calibri"/>
                <w:sz w:val="22"/>
                <w:szCs w:val="22"/>
              </w:rPr>
              <w:t xml:space="preserve">  _____</w:t>
            </w:r>
          </w:p>
        </w:tc>
      </w:tr>
      <w:tr w:rsidR="00784B40" w:rsidRPr="0046322B" w14:paraId="184DF9CB" w14:textId="77777777" w:rsidTr="000E15BE">
        <w:trPr>
          <w:trHeight w:val="1506"/>
        </w:trPr>
        <w:tc>
          <w:tcPr>
            <w:tcW w:w="2127" w:type="dxa"/>
            <w:tcBorders>
              <w:top w:val="single" w:sz="6" w:space="0" w:color="000000"/>
              <w:left w:val="single" w:sz="6" w:space="0" w:color="000000"/>
              <w:bottom w:val="single" w:sz="6" w:space="0" w:color="000000"/>
              <w:right w:val="single" w:sz="6" w:space="0" w:color="000000"/>
            </w:tcBorders>
            <w:hideMark/>
          </w:tcPr>
          <w:p w14:paraId="1158F70F" w14:textId="77777777" w:rsidR="00784B40" w:rsidRPr="00C129F8" w:rsidRDefault="00784B40" w:rsidP="000E15BE">
            <w:pPr>
              <w:widowControl w:val="0"/>
              <w:autoSpaceDE w:val="0"/>
              <w:autoSpaceDN w:val="0"/>
              <w:spacing w:line="244" w:lineRule="auto"/>
              <w:ind w:left="21" w:right="202"/>
              <w:jc w:val="center"/>
              <w:rPr>
                <w:rFonts w:ascii="Calibri" w:eastAsia="Calibri" w:hAnsi="Calibri" w:cs="Calibri"/>
                <w:b/>
                <w:sz w:val="18"/>
                <w:szCs w:val="18"/>
                <w:lang w:val="en-US" w:eastAsia="en-US" w:bidi="it-IT"/>
              </w:rPr>
            </w:pPr>
            <w:r w:rsidRPr="00C129F8">
              <w:rPr>
                <w:rFonts w:ascii="Calibri" w:eastAsia="Calibri" w:hAnsi="Calibri" w:cs="Calibri"/>
                <w:sz w:val="18"/>
                <w:szCs w:val="18"/>
                <w:lang w:val="en-US" w:eastAsia="en-US" w:bidi="it-IT"/>
              </w:rPr>
              <w:t>INDIVIDUAZIONE DELLE STRUTTURE MORFOSINTATTICHE</w:t>
            </w:r>
          </w:p>
        </w:tc>
        <w:tc>
          <w:tcPr>
            <w:tcW w:w="6520" w:type="dxa"/>
            <w:tcBorders>
              <w:top w:val="single" w:sz="6" w:space="0" w:color="000000"/>
              <w:left w:val="single" w:sz="6" w:space="0" w:color="000000"/>
              <w:bottom w:val="single" w:sz="6" w:space="0" w:color="000000"/>
              <w:right w:val="single" w:sz="6" w:space="0" w:color="000000"/>
            </w:tcBorders>
            <w:hideMark/>
          </w:tcPr>
          <w:p w14:paraId="1D0AA4A3"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Conoscenze adeguate, precise e puntuali. Riconoscimento delle strutture corretto e competente.</w:t>
            </w:r>
          </w:p>
          <w:p w14:paraId="3C5ABECE"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 xml:space="preserve">Conoscenze adeguate e precise. Riconoscimento delle strutture nel complesso corretto e competente. </w:t>
            </w:r>
          </w:p>
          <w:p w14:paraId="0056CA85"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Conoscenze adeguate. Sicurezza complessiva, pur con qualche incertezza, nell’individuare le strutture morfo-sintattiche.</w:t>
            </w:r>
          </w:p>
          <w:p w14:paraId="1CA3F017" w14:textId="77777777" w:rsidR="00784B40" w:rsidRPr="00C129F8" w:rsidRDefault="00784B40" w:rsidP="000E15BE">
            <w:pPr>
              <w:widowControl w:val="0"/>
              <w:autoSpaceDE w:val="0"/>
              <w:autoSpaceDN w:val="0"/>
              <w:rPr>
                <w:rFonts w:ascii="Calibri" w:eastAsia="Calibri" w:hAnsi="Calibri" w:cs="Calibri"/>
                <w:sz w:val="18"/>
                <w:szCs w:val="18"/>
                <w:u w:val="single"/>
                <w:lang w:eastAsia="en-US" w:bidi="it-IT"/>
              </w:rPr>
            </w:pPr>
            <w:r w:rsidRPr="00C129F8">
              <w:rPr>
                <w:rFonts w:ascii="Calibri" w:eastAsia="Calibri" w:hAnsi="Calibri" w:cs="Calibri"/>
                <w:sz w:val="18"/>
                <w:szCs w:val="18"/>
                <w:u w:val="single"/>
                <w:lang w:eastAsia="en-US" w:bidi="it-IT"/>
              </w:rPr>
              <w:t>Conoscenze essenziali. Individuazione di fondamenta li strutture morfo-sintattiche</w:t>
            </w:r>
          </w:p>
          <w:p w14:paraId="583E566E"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Conoscenze parzialmente lacunose</w:t>
            </w:r>
            <w:r>
              <w:rPr>
                <w:rFonts w:ascii="Calibri" w:eastAsia="Calibri" w:hAnsi="Calibri" w:cs="Calibri"/>
                <w:sz w:val="18"/>
                <w:szCs w:val="18"/>
                <w:lang w:eastAsia="en-US" w:bidi="it-IT"/>
              </w:rPr>
              <w:t>; a</w:t>
            </w:r>
            <w:r w:rsidRPr="00C129F8">
              <w:rPr>
                <w:rFonts w:ascii="Calibri" w:eastAsia="Calibri" w:hAnsi="Calibri" w:cs="Calibri"/>
                <w:sz w:val="18"/>
                <w:szCs w:val="18"/>
                <w:lang w:eastAsia="en-US" w:bidi="it-IT"/>
              </w:rPr>
              <w:t>lcune incertezze nel riconoscimento delle strutture morfosintattiche di base.</w:t>
            </w:r>
          </w:p>
          <w:p w14:paraId="6A86AB66" w14:textId="77777777" w:rsidR="00784B40"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Conoscenze gravemente lacunose</w:t>
            </w:r>
            <w:r>
              <w:rPr>
                <w:rFonts w:ascii="Calibri" w:eastAsia="Calibri" w:hAnsi="Calibri" w:cs="Calibri"/>
                <w:sz w:val="18"/>
                <w:szCs w:val="18"/>
                <w:lang w:eastAsia="en-US" w:bidi="it-IT"/>
              </w:rPr>
              <w:t>; m</w:t>
            </w:r>
            <w:r w:rsidRPr="00C129F8">
              <w:rPr>
                <w:rFonts w:ascii="Calibri" w:eastAsia="Calibri" w:hAnsi="Calibri" w:cs="Calibri"/>
                <w:sz w:val="18"/>
                <w:szCs w:val="18"/>
                <w:lang w:eastAsia="en-US" w:bidi="it-IT"/>
              </w:rPr>
              <w:t>ancata individuazione di strutture morfo-sintattiche fondamentali.</w:t>
            </w:r>
          </w:p>
          <w:p w14:paraId="4B6A6868"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Conoscenze quasi assenti. Incapacità di individuare strutture morfo-sintattiche anche elementari</w:t>
            </w:r>
          </w:p>
        </w:tc>
        <w:tc>
          <w:tcPr>
            <w:tcW w:w="567" w:type="dxa"/>
            <w:tcBorders>
              <w:top w:val="single" w:sz="6" w:space="0" w:color="000000"/>
              <w:left w:val="single" w:sz="6" w:space="0" w:color="000000"/>
              <w:bottom w:val="single" w:sz="6" w:space="0" w:color="000000"/>
              <w:right w:val="single" w:sz="6" w:space="0" w:color="000000"/>
            </w:tcBorders>
          </w:tcPr>
          <w:p w14:paraId="4C343D64"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4</w:t>
            </w:r>
          </w:p>
          <w:p w14:paraId="0B23F67B"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p>
          <w:p w14:paraId="7DB3754B"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3,5</w:t>
            </w:r>
          </w:p>
          <w:p w14:paraId="68A7A951"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p>
          <w:p w14:paraId="03177800"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3</w:t>
            </w:r>
          </w:p>
          <w:p w14:paraId="366336DF"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p>
          <w:p w14:paraId="173CDC90" w14:textId="77777777" w:rsidR="00784B40" w:rsidRPr="00C129F8" w:rsidRDefault="00784B40" w:rsidP="000E15BE">
            <w:pPr>
              <w:widowControl w:val="0"/>
              <w:autoSpaceDE w:val="0"/>
              <w:autoSpaceDN w:val="0"/>
              <w:jc w:val="center"/>
              <w:rPr>
                <w:rFonts w:ascii="Calibri" w:eastAsia="Calibri" w:hAnsi="Calibri" w:cs="Calibri"/>
                <w:b/>
                <w:bCs/>
                <w:sz w:val="18"/>
                <w:szCs w:val="18"/>
                <w:u w:val="single"/>
                <w:lang w:val="en-US" w:eastAsia="en-US" w:bidi="it-IT"/>
              </w:rPr>
            </w:pPr>
            <w:r w:rsidRPr="00C129F8">
              <w:rPr>
                <w:rFonts w:ascii="Calibri" w:eastAsia="Calibri" w:hAnsi="Calibri" w:cs="Calibri"/>
                <w:b/>
                <w:bCs/>
                <w:sz w:val="18"/>
                <w:szCs w:val="18"/>
                <w:u w:val="single"/>
                <w:lang w:val="en-US" w:eastAsia="en-US" w:bidi="it-IT"/>
              </w:rPr>
              <w:t>2,5</w:t>
            </w:r>
          </w:p>
          <w:p w14:paraId="14E638BD"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2</w:t>
            </w:r>
          </w:p>
          <w:p w14:paraId="5F1B5584" w14:textId="77777777" w:rsidR="00784B40" w:rsidRDefault="00784B40" w:rsidP="000E15BE">
            <w:pPr>
              <w:widowControl w:val="0"/>
              <w:autoSpaceDE w:val="0"/>
              <w:autoSpaceDN w:val="0"/>
              <w:jc w:val="center"/>
              <w:rPr>
                <w:rFonts w:ascii="Calibri" w:eastAsia="Calibri" w:hAnsi="Calibri" w:cs="Calibri"/>
                <w:sz w:val="18"/>
                <w:szCs w:val="18"/>
                <w:lang w:val="en-US" w:eastAsia="en-US" w:bidi="it-IT"/>
              </w:rPr>
            </w:pPr>
          </w:p>
          <w:p w14:paraId="36ACA543"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1,5</w:t>
            </w:r>
          </w:p>
          <w:p w14:paraId="184CBBEE" w14:textId="77777777" w:rsidR="00784B40" w:rsidRDefault="00784B40" w:rsidP="000E15BE">
            <w:pPr>
              <w:widowControl w:val="0"/>
              <w:autoSpaceDE w:val="0"/>
              <w:autoSpaceDN w:val="0"/>
              <w:jc w:val="center"/>
              <w:rPr>
                <w:rFonts w:ascii="Calibri" w:eastAsia="Calibri" w:hAnsi="Calibri" w:cs="Calibri"/>
                <w:sz w:val="18"/>
                <w:szCs w:val="18"/>
                <w:lang w:val="en-US" w:eastAsia="en-US" w:bidi="it-IT"/>
              </w:rPr>
            </w:pPr>
          </w:p>
          <w:p w14:paraId="52D262F7"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1</w:t>
            </w:r>
          </w:p>
        </w:tc>
        <w:tc>
          <w:tcPr>
            <w:tcW w:w="851" w:type="dxa"/>
            <w:tcBorders>
              <w:top w:val="single" w:sz="6" w:space="0" w:color="000000"/>
              <w:left w:val="single" w:sz="6" w:space="0" w:color="000000"/>
              <w:bottom w:val="single" w:sz="6" w:space="0" w:color="000000"/>
              <w:right w:val="single" w:sz="6" w:space="0" w:color="000000"/>
            </w:tcBorders>
          </w:tcPr>
          <w:p w14:paraId="6C2B7ED6"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5BADC12A"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33D857FA"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0DB3E4FE" w14:textId="77777777" w:rsidR="00784B40" w:rsidRDefault="00784B40" w:rsidP="000E15BE">
            <w:pPr>
              <w:widowControl w:val="0"/>
              <w:autoSpaceDE w:val="0"/>
              <w:autoSpaceDN w:val="0"/>
              <w:rPr>
                <w:rFonts w:ascii="Calibri" w:eastAsia="Calibri" w:hAnsi="Calibri" w:cs="Calibri"/>
                <w:sz w:val="18"/>
                <w:szCs w:val="18"/>
                <w:lang w:val="en-US" w:eastAsia="en-US" w:bidi="it-IT"/>
              </w:rPr>
            </w:pPr>
          </w:p>
          <w:p w14:paraId="4964AF93" w14:textId="77777777" w:rsidR="00784B40" w:rsidRDefault="00784B40" w:rsidP="000E15BE">
            <w:pPr>
              <w:widowControl w:val="0"/>
              <w:autoSpaceDE w:val="0"/>
              <w:autoSpaceDN w:val="0"/>
              <w:rPr>
                <w:rFonts w:ascii="Calibri" w:eastAsia="Calibri" w:hAnsi="Calibri" w:cs="Calibri"/>
                <w:sz w:val="18"/>
                <w:szCs w:val="18"/>
                <w:lang w:val="en-US" w:eastAsia="en-US" w:bidi="it-IT"/>
              </w:rPr>
            </w:pPr>
          </w:p>
          <w:p w14:paraId="36B0894C" w14:textId="77777777" w:rsidR="00784B40" w:rsidRDefault="00784B40" w:rsidP="000E15BE">
            <w:pPr>
              <w:widowControl w:val="0"/>
              <w:autoSpaceDE w:val="0"/>
              <w:autoSpaceDN w:val="0"/>
              <w:rPr>
                <w:rFonts w:ascii="Calibri" w:eastAsia="Calibri" w:hAnsi="Calibri" w:cs="Calibri"/>
                <w:sz w:val="18"/>
                <w:szCs w:val="18"/>
                <w:lang w:val="en-US" w:eastAsia="en-US" w:bidi="it-IT"/>
              </w:rPr>
            </w:pPr>
          </w:p>
          <w:p w14:paraId="2D8FFBDB" w14:textId="77777777" w:rsidR="00784B40" w:rsidRDefault="00784B40" w:rsidP="000E15BE">
            <w:pPr>
              <w:widowControl w:val="0"/>
              <w:autoSpaceDE w:val="0"/>
              <w:autoSpaceDN w:val="0"/>
              <w:rPr>
                <w:rFonts w:ascii="Calibri" w:eastAsia="Calibri" w:hAnsi="Calibri" w:cs="Calibri"/>
                <w:sz w:val="18"/>
                <w:szCs w:val="18"/>
                <w:lang w:val="en-US" w:eastAsia="en-US" w:bidi="it-IT"/>
              </w:rPr>
            </w:pPr>
            <w:r>
              <w:rPr>
                <w:rFonts w:ascii="Calibri" w:eastAsia="Calibri" w:hAnsi="Calibri" w:cs="Calibri"/>
                <w:sz w:val="18"/>
                <w:szCs w:val="18"/>
                <w:lang w:val="en-US" w:eastAsia="en-US" w:bidi="it-IT"/>
              </w:rPr>
              <w:t xml:space="preserve">  ______</w:t>
            </w:r>
          </w:p>
          <w:p w14:paraId="07BDD2D5"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tc>
      </w:tr>
      <w:tr w:rsidR="00784B40" w:rsidRPr="0046322B" w14:paraId="20F20A0D" w14:textId="77777777" w:rsidTr="000E15BE">
        <w:trPr>
          <w:trHeight w:val="1377"/>
        </w:trPr>
        <w:tc>
          <w:tcPr>
            <w:tcW w:w="2127" w:type="dxa"/>
            <w:tcBorders>
              <w:top w:val="single" w:sz="6" w:space="0" w:color="000000"/>
              <w:left w:val="single" w:sz="6" w:space="0" w:color="000000"/>
              <w:bottom w:val="single" w:sz="6" w:space="0" w:color="000000"/>
              <w:right w:val="single" w:sz="6" w:space="0" w:color="000000"/>
            </w:tcBorders>
            <w:hideMark/>
          </w:tcPr>
          <w:p w14:paraId="02748E02"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COMPRENSIONE DEL LESSICO SPECIFICO</w:t>
            </w:r>
          </w:p>
        </w:tc>
        <w:tc>
          <w:tcPr>
            <w:tcW w:w="6520" w:type="dxa"/>
            <w:tcBorders>
              <w:top w:val="single" w:sz="6" w:space="0" w:color="000000"/>
              <w:left w:val="single" w:sz="6" w:space="0" w:color="000000"/>
              <w:bottom w:val="single" w:sz="6" w:space="0" w:color="000000"/>
              <w:right w:val="single" w:sz="6" w:space="0" w:color="000000"/>
            </w:tcBorders>
            <w:hideMark/>
          </w:tcPr>
          <w:p w14:paraId="4C788B1D"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Sensibilità attenta al lessico, con dominio del lessico anche settoriale</w:t>
            </w:r>
          </w:p>
          <w:p w14:paraId="477DADB4"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Lessico accurato ed adeguato al contesto</w:t>
            </w:r>
          </w:p>
          <w:p w14:paraId="3B7DBEE3" w14:textId="77777777" w:rsidR="00784B40" w:rsidRPr="00C129F8" w:rsidRDefault="00784B40" w:rsidP="000E15BE">
            <w:pPr>
              <w:widowControl w:val="0"/>
              <w:autoSpaceDE w:val="0"/>
              <w:autoSpaceDN w:val="0"/>
              <w:rPr>
                <w:rFonts w:ascii="Calibri" w:eastAsia="Calibri" w:hAnsi="Calibri" w:cs="Calibri"/>
                <w:sz w:val="18"/>
                <w:szCs w:val="18"/>
                <w:u w:val="single"/>
                <w:lang w:eastAsia="en-US" w:bidi="it-IT"/>
              </w:rPr>
            </w:pPr>
            <w:r w:rsidRPr="00C129F8">
              <w:rPr>
                <w:rFonts w:ascii="Calibri" w:eastAsia="Calibri" w:hAnsi="Calibri" w:cs="Calibri"/>
                <w:sz w:val="18"/>
                <w:szCs w:val="18"/>
                <w:u w:val="single"/>
                <w:lang w:eastAsia="en-US" w:bidi="it-IT"/>
              </w:rPr>
              <w:t>Lessico generalmente adeguato al contesto, pur con isolate improprietà lessicali</w:t>
            </w:r>
          </w:p>
          <w:p w14:paraId="6210E4E7"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 xml:space="preserve">Lessico generico </w:t>
            </w:r>
          </w:p>
          <w:p w14:paraId="3D2A54F9"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Lessico spesso generico e inadeguato al contesto</w:t>
            </w:r>
          </w:p>
          <w:p w14:paraId="1C0AB33E"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Lessico totalmente inadeguato</w:t>
            </w:r>
          </w:p>
        </w:tc>
        <w:tc>
          <w:tcPr>
            <w:tcW w:w="567" w:type="dxa"/>
            <w:tcBorders>
              <w:top w:val="single" w:sz="6" w:space="0" w:color="000000"/>
              <w:left w:val="single" w:sz="6" w:space="0" w:color="000000"/>
              <w:bottom w:val="single" w:sz="6" w:space="0" w:color="000000"/>
              <w:right w:val="single" w:sz="6" w:space="0" w:color="000000"/>
            </w:tcBorders>
            <w:hideMark/>
          </w:tcPr>
          <w:p w14:paraId="618B22BE"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3</w:t>
            </w:r>
          </w:p>
          <w:p w14:paraId="31C0CF55"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2,5</w:t>
            </w:r>
          </w:p>
          <w:p w14:paraId="4CDEB077" w14:textId="77777777" w:rsidR="00784B40" w:rsidRPr="00C129F8" w:rsidRDefault="00784B40" w:rsidP="000E15BE">
            <w:pPr>
              <w:widowControl w:val="0"/>
              <w:autoSpaceDE w:val="0"/>
              <w:autoSpaceDN w:val="0"/>
              <w:jc w:val="center"/>
              <w:rPr>
                <w:rFonts w:ascii="Calibri" w:eastAsia="Calibri" w:hAnsi="Calibri" w:cs="Calibri"/>
                <w:b/>
                <w:bCs/>
                <w:sz w:val="18"/>
                <w:szCs w:val="18"/>
                <w:u w:val="single"/>
                <w:lang w:val="en-US" w:eastAsia="en-US" w:bidi="it-IT"/>
              </w:rPr>
            </w:pPr>
            <w:r w:rsidRPr="00C129F8">
              <w:rPr>
                <w:rFonts w:ascii="Calibri" w:eastAsia="Calibri" w:hAnsi="Calibri" w:cs="Calibri"/>
                <w:b/>
                <w:bCs/>
                <w:sz w:val="18"/>
                <w:szCs w:val="18"/>
                <w:u w:val="single"/>
                <w:lang w:val="en-US" w:eastAsia="en-US" w:bidi="it-IT"/>
              </w:rPr>
              <w:t>2</w:t>
            </w:r>
          </w:p>
          <w:p w14:paraId="1624B51A"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1,5</w:t>
            </w:r>
          </w:p>
          <w:p w14:paraId="19446131"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1</w:t>
            </w:r>
          </w:p>
          <w:p w14:paraId="6F5157DC"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0,5</w:t>
            </w:r>
          </w:p>
        </w:tc>
        <w:tc>
          <w:tcPr>
            <w:tcW w:w="851" w:type="dxa"/>
            <w:tcBorders>
              <w:top w:val="single" w:sz="6" w:space="0" w:color="000000"/>
              <w:left w:val="single" w:sz="6" w:space="0" w:color="000000"/>
              <w:bottom w:val="single" w:sz="6" w:space="0" w:color="000000"/>
              <w:right w:val="single" w:sz="6" w:space="0" w:color="000000"/>
            </w:tcBorders>
          </w:tcPr>
          <w:p w14:paraId="1EA48291"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2831C108"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17C706E8"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4960B232"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r>
              <w:rPr>
                <w:rFonts w:ascii="Calibri" w:eastAsia="Calibri" w:hAnsi="Calibri" w:cs="Calibri"/>
                <w:sz w:val="18"/>
                <w:szCs w:val="18"/>
                <w:lang w:val="en-US" w:eastAsia="en-US" w:bidi="it-IT"/>
              </w:rPr>
              <w:t xml:space="preserve">  _______</w:t>
            </w:r>
          </w:p>
          <w:p w14:paraId="1DA0FFAF"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447D960B"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tc>
      </w:tr>
      <w:tr w:rsidR="00784B40" w:rsidRPr="0046322B" w14:paraId="0BAD7AAB" w14:textId="77777777" w:rsidTr="000E15BE">
        <w:trPr>
          <w:trHeight w:val="1493"/>
        </w:trPr>
        <w:tc>
          <w:tcPr>
            <w:tcW w:w="2127" w:type="dxa"/>
            <w:tcBorders>
              <w:top w:val="single" w:sz="6" w:space="0" w:color="000000"/>
              <w:left w:val="single" w:sz="6" w:space="0" w:color="000000"/>
              <w:bottom w:val="single" w:sz="6" w:space="0" w:color="000000"/>
              <w:right w:val="single" w:sz="6" w:space="0" w:color="000000"/>
            </w:tcBorders>
            <w:hideMark/>
          </w:tcPr>
          <w:p w14:paraId="00785757" w14:textId="77777777" w:rsidR="00784B40" w:rsidRPr="00C129F8" w:rsidRDefault="00784B40" w:rsidP="000E15BE">
            <w:pPr>
              <w:widowControl w:val="0"/>
              <w:tabs>
                <w:tab w:val="left" w:pos="3281"/>
              </w:tabs>
              <w:autoSpaceDE w:val="0"/>
              <w:autoSpaceDN w:val="0"/>
              <w:spacing w:before="1" w:line="244" w:lineRule="auto"/>
              <w:ind w:left="119" w:right="109"/>
              <w:jc w:val="center"/>
              <w:rPr>
                <w:rFonts w:ascii="Calibri" w:eastAsia="Calibri" w:hAnsi="Calibri" w:cs="Calibri"/>
                <w:b/>
                <w:sz w:val="18"/>
                <w:szCs w:val="18"/>
                <w:lang w:val="en-US" w:eastAsia="en-US" w:bidi="it-IT"/>
              </w:rPr>
            </w:pPr>
            <w:r w:rsidRPr="00C129F8">
              <w:rPr>
                <w:rFonts w:ascii="Calibri" w:eastAsia="Calibri" w:hAnsi="Calibri" w:cs="Calibri"/>
                <w:sz w:val="18"/>
                <w:szCs w:val="18"/>
                <w:lang w:val="en-US" w:eastAsia="en-US" w:bidi="it-IT"/>
              </w:rPr>
              <w:t>RICODIFICAZIONE E RESA NELLA LINGUA DI ARRIVO</w:t>
            </w:r>
          </w:p>
        </w:tc>
        <w:tc>
          <w:tcPr>
            <w:tcW w:w="6520" w:type="dxa"/>
            <w:tcBorders>
              <w:top w:val="single" w:sz="6" w:space="0" w:color="000000"/>
              <w:left w:val="single" w:sz="6" w:space="0" w:color="000000"/>
              <w:bottom w:val="single" w:sz="6" w:space="0" w:color="000000"/>
              <w:right w:val="single" w:sz="6" w:space="0" w:color="000000"/>
            </w:tcBorders>
            <w:hideMark/>
          </w:tcPr>
          <w:p w14:paraId="23BB4414"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 xml:space="preserve">Resa corretta, appropriata ed efficace, con capacità di cogliere lo spirito del testo e di rielaborazione. </w:t>
            </w:r>
          </w:p>
          <w:p w14:paraId="622F71D5"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Resa corretta ed appropriata</w:t>
            </w:r>
          </w:p>
          <w:p w14:paraId="512ED10E" w14:textId="77777777" w:rsidR="00784B40" w:rsidRPr="00C129F8" w:rsidRDefault="00784B40" w:rsidP="000E15BE">
            <w:pPr>
              <w:widowControl w:val="0"/>
              <w:autoSpaceDE w:val="0"/>
              <w:autoSpaceDN w:val="0"/>
              <w:rPr>
                <w:rFonts w:ascii="Calibri" w:eastAsia="Calibri" w:hAnsi="Calibri" w:cs="Calibri"/>
                <w:sz w:val="18"/>
                <w:szCs w:val="18"/>
                <w:u w:val="single"/>
                <w:lang w:eastAsia="en-US" w:bidi="it-IT"/>
              </w:rPr>
            </w:pPr>
            <w:r w:rsidRPr="00C129F8">
              <w:rPr>
                <w:rFonts w:ascii="Calibri" w:eastAsia="Calibri" w:hAnsi="Calibri" w:cs="Calibri"/>
                <w:sz w:val="18"/>
                <w:szCs w:val="18"/>
                <w:u w:val="single"/>
                <w:lang w:eastAsia="en-US" w:bidi="it-IT"/>
              </w:rPr>
              <w:t xml:space="preserve">Resa appropriata e sostanzialmente corretta </w:t>
            </w:r>
          </w:p>
          <w:p w14:paraId="0C16F1FC"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 xml:space="preserve">Resa non appropriata con alcuni errori ortografici e morfo-sintattici nella lingua di arrivo </w:t>
            </w:r>
          </w:p>
          <w:p w14:paraId="674E199A"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 xml:space="preserve">Resa inappropriata con frequenti errori nella lingua di arrivo </w:t>
            </w:r>
          </w:p>
          <w:p w14:paraId="3A39069B" w14:textId="77777777" w:rsidR="00784B40" w:rsidRPr="00C129F8" w:rsidRDefault="00784B40" w:rsidP="000E15BE">
            <w:pPr>
              <w:widowControl w:val="0"/>
              <w:tabs>
                <w:tab w:val="left" w:pos="144"/>
              </w:tabs>
              <w:autoSpaceDE w:val="0"/>
              <w:autoSpaceDN w:val="0"/>
              <w:ind w:right="237"/>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Resa gravemente inappropriata con errori estesi nella lingua di arrivo</w:t>
            </w:r>
          </w:p>
        </w:tc>
        <w:tc>
          <w:tcPr>
            <w:tcW w:w="567" w:type="dxa"/>
            <w:tcBorders>
              <w:top w:val="single" w:sz="6" w:space="0" w:color="000000"/>
              <w:left w:val="single" w:sz="6" w:space="0" w:color="000000"/>
              <w:bottom w:val="single" w:sz="6" w:space="0" w:color="000000"/>
              <w:right w:val="single" w:sz="6" w:space="0" w:color="000000"/>
            </w:tcBorders>
          </w:tcPr>
          <w:p w14:paraId="38BF4419"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3</w:t>
            </w:r>
          </w:p>
          <w:p w14:paraId="1CA43A1E"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p>
          <w:p w14:paraId="63564BDD"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2,5</w:t>
            </w:r>
          </w:p>
          <w:p w14:paraId="00A95B9E" w14:textId="77777777" w:rsidR="00784B40" w:rsidRPr="00C129F8" w:rsidRDefault="00784B40" w:rsidP="000E15BE">
            <w:pPr>
              <w:widowControl w:val="0"/>
              <w:autoSpaceDE w:val="0"/>
              <w:autoSpaceDN w:val="0"/>
              <w:jc w:val="center"/>
              <w:rPr>
                <w:rFonts w:ascii="Calibri" w:eastAsia="Calibri" w:hAnsi="Calibri" w:cs="Calibri"/>
                <w:b/>
                <w:bCs/>
                <w:sz w:val="18"/>
                <w:szCs w:val="18"/>
                <w:u w:val="single"/>
                <w:lang w:val="en-US" w:eastAsia="en-US" w:bidi="it-IT"/>
              </w:rPr>
            </w:pPr>
            <w:r w:rsidRPr="00C129F8">
              <w:rPr>
                <w:rFonts w:ascii="Calibri" w:eastAsia="Calibri" w:hAnsi="Calibri" w:cs="Calibri"/>
                <w:b/>
                <w:bCs/>
                <w:sz w:val="18"/>
                <w:szCs w:val="18"/>
                <w:u w:val="single"/>
                <w:lang w:val="en-US" w:eastAsia="en-US" w:bidi="it-IT"/>
              </w:rPr>
              <w:t>1,75</w:t>
            </w:r>
          </w:p>
          <w:p w14:paraId="7C2C7950"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1,5</w:t>
            </w:r>
          </w:p>
          <w:p w14:paraId="5136E5C1"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1</w:t>
            </w:r>
          </w:p>
          <w:p w14:paraId="4218ED83"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0,5</w:t>
            </w:r>
          </w:p>
        </w:tc>
        <w:tc>
          <w:tcPr>
            <w:tcW w:w="851" w:type="dxa"/>
            <w:tcBorders>
              <w:top w:val="single" w:sz="6" w:space="0" w:color="000000"/>
              <w:left w:val="single" w:sz="6" w:space="0" w:color="000000"/>
              <w:bottom w:val="single" w:sz="6" w:space="0" w:color="000000"/>
              <w:right w:val="single" w:sz="6" w:space="0" w:color="000000"/>
            </w:tcBorders>
          </w:tcPr>
          <w:p w14:paraId="515C909B" w14:textId="77777777" w:rsidR="00784B40" w:rsidRPr="00C129F8" w:rsidRDefault="00784B40" w:rsidP="000E15BE">
            <w:pPr>
              <w:widowControl w:val="0"/>
              <w:autoSpaceDE w:val="0"/>
              <w:autoSpaceDN w:val="0"/>
              <w:spacing w:line="20" w:lineRule="exact"/>
              <w:ind w:left="206"/>
              <w:rPr>
                <w:rFonts w:ascii="Calibri" w:eastAsia="Calibri" w:hAnsi="Calibri" w:cs="Calibri"/>
                <w:sz w:val="18"/>
                <w:szCs w:val="18"/>
                <w:lang w:val="en-US" w:eastAsia="en-US" w:bidi="it-IT"/>
              </w:rPr>
            </w:pPr>
          </w:p>
          <w:p w14:paraId="6724783A" w14:textId="77777777" w:rsidR="00784B40" w:rsidRPr="00C129F8" w:rsidRDefault="00784B40" w:rsidP="000E15BE">
            <w:pPr>
              <w:widowControl w:val="0"/>
              <w:autoSpaceDE w:val="0"/>
              <w:autoSpaceDN w:val="0"/>
              <w:spacing w:line="20" w:lineRule="exact"/>
              <w:ind w:left="206"/>
              <w:rPr>
                <w:rFonts w:ascii="Calibri" w:eastAsia="Calibri" w:hAnsi="Calibri" w:cs="Calibri"/>
                <w:sz w:val="18"/>
                <w:szCs w:val="18"/>
                <w:lang w:val="en-US" w:eastAsia="en-US" w:bidi="it-IT"/>
              </w:rPr>
            </w:pPr>
          </w:p>
          <w:p w14:paraId="7D2534D0" w14:textId="77777777" w:rsidR="00784B40" w:rsidRPr="00C129F8" w:rsidRDefault="00784B40" w:rsidP="000E15BE">
            <w:pPr>
              <w:widowControl w:val="0"/>
              <w:autoSpaceDE w:val="0"/>
              <w:autoSpaceDN w:val="0"/>
              <w:spacing w:line="20" w:lineRule="exact"/>
              <w:ind w:left="206"/>
              <w:rPr>
                <w:rFonts w:ascii="Calibri" w:eastAsia="Calibri" w:hAnsi="Calibri" w:cs="Calibri"/>
                <w:sz w:val="18"/>
                <w:szCs w:val="18"/>
                <w:lang w:val="en-US" w:eastAsia="en-US" w:bidi="it-IT"/>
              </w:rPr>
            </w:pPr>
          </w:p>
          <w:p w14:paraId="17681769" w14:textId="77777777" w:rsidR="00784B40" w:rsidRPr="00C129F8" w:rsidRDefault="00784B40" w:rsidP="000E15BE">
            <w:pPr>
              <w:widowControl w:val="0"/>
              <w:autoSpaceDE w:val="0"/>
              <w:autoSpaceDN w:val="0"/>
              <w:spacing w:line="20" w:lineRule="exact"/>
              <w:ind w:left="206"/>
              <w:rPr>
                <w:rFonts w:ascii="Calibri" w:eastAsia="Calibri" w:hAnsi="Calibri" w:cs="Calibri"/>
                <w:sz w:val="18"/>
                <w:szCs w:val="18"/>
                <w:lang w:val="en-US" w:eastAsia="en-US" w:bidi="it-IT"/>
              </w:rPr>
            </w:pPr>
          </w:p>
          <w:p w14:paraId="0F56D6C3" w14:textId="77777777" w:rsidR="00784B40" w:rsidRPr="00C129F8" w:rsidRDefault="00784B40" w:rsidP="000E15BE">
            <w:pPr>
              <w:widowControl w:val="0"/>
              <w:autoSpaceDE w:val="0"/>
              <w:autoSpaceDN w:val="0"/>
              <w:spacing w:line="20" w:lineRule="exact"/>
              <w:ind w:left="206"/>
              <w:rPr>
                <w:rFonts w:ascii="Calibri" w:eastAsia="Calibri" w:hAnsi="Calibri" w:cs="Calibri"/>
                <w:sz w:val="18"/>
                <w:szCs w:val="18"/>
                <w:lang w:val="en-US" w:eastAsia="en-US" w:bidi="it-IT"/>
              </w:rPr>
            </w:pPr>
          </w:p>
          <w:p w14:paraId="1179B27C" w14:textId="77777777" w:rsidR="00784B40" w:rsidRPr="00C129F8" w:rsidRDefault="00784B40" w:rsidP="000E15BE">
            <w:pPr>
              <w:widowControl w:val="0"/>
              <w:autoSpaceDE w:val="0"/>
              <w:autoSpaceDN w:val="0"/>
              <w:spacing w:line="20" w:lineRule="exact"/>
              <w:ind w:left="206"/>
              <w:rPr>
                <w:rFonts w:ascii="Calibri" w:eastAsia="Calibri" w:hAnsi="Calibri" w:cs="Calibri"/>
                <w:sz w:val="18"/>
                <w:szCs w:val="18"/>
                <w:lang w:val="en-US" w:eastAsia="en-US" w:bidi="it-IT"/>
              </w:rPr>
            </w:pPr>
          </w:p>
          <w:p w14:paraId="04C10901" w14:textId="77777777" w:rsidR="00784B40" w:rsidRPr="00C129F8" w:rsidRDefault="00784B40" w:rsidP="000E15BE">
            <w:pPr>
              <w:widowControl w:val="0"/>
              <w:autoSpaceDE w:val="0"/>
              <w:autoSpaceDN w:val="0"/>
              <w:spacing w:line="20" w:lineRule="exact"/>
              <w:ind w:left="206"/>
              <w:rPr>
                <w:rFonts w:ascii="Calibri" w:eastAsia="Calibri" w:hAnsi="Calibri" w:cs="Calibri"/>
                <w:sz w:val="18"/>
                <w:szCs w:val="18"/>
                <w:lang w:val="en-US" w:eastAsia="en-US" w:bidi="it-IT"/>
              </w:rPr>
            </w:pPr>
          </w:p>
          <w:p w14:paraId="7C83298D" w14:textId="77777777" w:rsidR="00784B40" w:rsidRDefault="00784B40" w:rsidP="000E15BE">
            <w:pPr>
              <w:widowControl w:val="0"/>
              <w:autoSpaceDE w:val="0"/>
              <w:autoSpaceDN w:val="0"/>
              <w:jc w:val="center"/>
              <w:rPr>
                <w:rFonts w:ascii="Calibri" w:eastAsia="Calibri" w:hAnsi="Calibri" w:cs="Calibri"/>
                <w:sz w:val="18"/>
                <w:szCs w:val="18"/>
                <w:lang w:val="en-US" w:eastAsia="en-US" w:bidi="it-IT"/>
              </w:rPr>
            </w:pPr>
          </w:p>
          <w:p w14:paraId="4EDDFD48" w14:textId="77777777" w:rsidR="00784B40" w:rsidRDefault="00784B40" w:rsidP="000E15BE">
            <w:pPr>
              <w:widowControl w:val="0"/>
              <w:autoSpaceDE w:val="0"/>
              <w:autoSpaceDN w:val="0"/>
              <w:jc w:val="center"/>
              <w:rPr>
                <w:rFonts w:ascii="Calibri" w:eastAsia="Calibri" w:hAnsi="Calibri" w:cs="Calibri"/>
                <w:sz w:val="18"/>
                <w:szCs w:val="18"/>
                <w:lang w:val="en-US" w:eastAsia="en-US" w:bidi="it-IT"/>
              </w:rPr>
            </w:pPr>
          </w:p>
          <w:p w14:paraId="354AA520"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r>
              <w:rPr>
                <w:rFonts w:ascii="Calibri" w:eastAsia="Calibri" w:hAnsi="Calibri" w:cs="Calibri"/>
                <w:sz w:val="18"/>
                <w:szCs w:val="18"/>
                <w:lang w:val="en-US" w:eastAsia="en-US" w:bidi="it-IT"/>
              </w:rPr>
              <w:t xml:space="preserve">   ______</w:t>
            </w:r>
          </w:p>
        </w:tc>
      </w:tr>
      <w:tr w:rsidR="00784B40" w:rsidRPr="0046322B" w14:paraId="05217D29" w14:textId="77777777" w:rsidTr="000E15BE">
        <w:trPr>
          <w:trHeight w:val="1442"/>
        </w:trPr>
        <w:tc>
          <w:tcPr>
            <w:tcW w:w="2127" w:type="dxa"/>
            <w:tcBorders>
              <w:top w:val="single" w:sz="6" w:space="0" w:color="000000"/>
              <w:left w:val="single" w:sz="6" w:space="0" w:color="000000"/>
              <w:bottom w:val="single" w:sz="6" w:space="0" w:color="000000"/>
              <w:right w:val="single" w:sz="6" w:space="0" w:color="000000"/>
            </w:tcBorders>
            <w:hideMark/>
          </w:tcPr>
          <w:p w14:paraId="1947B4E3" w14:textId="77777777" w:rsidR="00784B40" w:rsidRPr="00C129F8" w:rsidRDefault="00784B40" w:rsidP="000E15BE">
            <w:pPr>
              <w:widowControl w:val="0"/>
              <w:tabs>
                <w:tab w:val="left" w:pos="3281"/>
              </w:tabs>
              <w:autoSpaceDE w:val="0"/>
              <w:autoSpaceDN w:val="0"/>
              <w:spacing w:before="1" w:line="244" w:lineRule="auto"/>
              <w:ind w:left="119" w:right="109"/>
              <w:jc w:val="center"/>
              <w:rPr>
                <w:rFonts w:ascii="Calibri" w:eastAsia="Calibri" w:hAnsi="Calibri" w:cs="Calibri"/>
                <w:b/>
                <w:sz w:val="18"/>
                <w:szCs w:val="18"/>
                <w:lang w:val="en-US" w:eastAsia="en-US" w:bidi="it-IT"/>
              </w:rPr>
            </w:pPr>
            <w:r w:rsidRPr="00C129F8">
              <w:rPr>
                <w:rFonts w:ascii="Calibri" w:eastAsia="Calibri" w:hAnsi="Calibri" w:cs="Calibri"/>
                <w:sz w:val="18"/>
                <w:szCs w:val="18"/>
                <w:lang w:val="en-US" w:eastAsia="en-US" w:bidi="it-IT"/>
              </w:rPr>
              <w:t>PERTINENZA DELLE RISPOSTE</w:t>
            </w:r>
          </w:p>
        </w:tc>
        <w:tc>
          <w:tcPr>
            <w:tcW w:w="6520" w:type="dxa"/>
            <w:tcBorders>
              <w:top w:val="single" w:sz="6" w:space="0" w:color="000000"/>
              <w:left w:val="single" w:sz="6" w:space="0" w:color="000000"/>
              <w:bottom w:val="single" w:sz="6" w:space="0" w:color="000000"/>
              <w:right w:val="single" w:sz="6" w:space="0" w:color="000000"/>
            </w:tcBorders>
            <w:hideMark/>
          </w:tcPr>
          <w:p w14:paraId="6EF315DE"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Risposte corrette, pertinenti e con un buon grado di rielaborazione</w:t>
            </w:r>
          </w:p>
          <w:p w14:paraId="7E9AE8B2"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 xml:space="preserve">Risposte corrette e pertinenti </w:t>
            </w:r>
          </w:p>
          <w:p w14:paraId="17DDE908" w14:textId="77777777" w:rsidR="00784B40" w:rsidRPr="00C129F8" w:rsidRDefault="00784B40" w:rsidP="000E15BE">
            <w:pPr>
              <w:widowControl w:val="0"/>
              <w:autoSpaceDE w:val="0"/>
              <w:autoSpaceDN w:val="0"/>
              <w:rPr>
                <w:rFonts w:ascii="Calibri" w:eastAsia="Calibri" w:hAnsi="Calibri" w:cs="Calibri"/>
                <w:sz w:val="18"/>
                <w:szCs w:val="18"/>
                <w:u w:val="single"/>
                <w:lang w:eastAsia="en-US" w:bidi="it-IT"/>
              </w:rPr>
            </w:pPr>
            <w:r w:rsidRPr="00C129F8">
              <w:rPr>
                <w:rFonts w:ascii="Calibri" w:eastAsia="Calibri" w:hAnsi="Calibri" w:cs="Calibri"/>
                <w:sz w:val="18"/>
                <w:szCs w:val="18"/>
                <w:u w:val="single"/>
                <w:lang w:eastAsia="en-US" w:bidi="it-IT"/>
              </w:rPr>
              <w:t>Risposte nel complesso pertinenti, pur con imprecisioni e/o inesattezze</w:t>
            </w:r>
          </w:p>
          <w:p w14:paraId="37418ED4"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 xml:space="preserve">Risposte superficiali e generiche </w:t>
            </w:r>
          </w:p>
          <w:p w14:paraId="69113A52" w14:textId="77777777" w:rsidR="00784B40" w:rsidRPr="00C129F8" w:rsidRDefault="00784B40" w:rsidP="000E15BE">
            <w:pPr>
              <w:widowControl w:val="0"/>
              <w:autoSpaceDE w:val="0"/>
              <w:autoSpaceDN w:val="0"/>
              <w:rPr>
                <w:rFonts w:ascii="Calibri" w:eastAsia="Calibri" w:hAnsi="Calibri" w:cs="Calibri"/>
                <w:sz w:val="18"/>
                <w:szCs w:val="18"/>
                <w:lang w:eastAsia="en-US" w:bidi="it-IT"/>
              </w:rPr>
            </w:pPr>
            <w:r w:rsidRPr="00C129F8">
              <w:rPr>
                <w:rFonts w:ascii="Calibri" w:eastAsia="Calibri" w:hAnsi="Calibri" w:cs="Calibri"/>
                <w:sz w:val="18"/>
                <w:szCs w:val="18"/>
                <w:lang w:eastAsia="en-US" w:bidi="it-IT"/>
              </w:rPr>
              <w:t>Risposte inadeguate, con errori a livello di contenuto</w:t>
            </w:r>
          </w:p>
          <w:p w14:paraId="54F75DCA" w14:textId="77777777" w:rsidR="00784B40" w:rsidRPr="00C129F8" w:rsidRDefault="00784B40" w:rsidP="000E15BE">
            <w:pPr>
              <w:widowControl w:val="0"/>
              <w:autoSpaceDE w:val="0"/>
              <w:autoSpaceDN w:val="0"/>
              <w:rPr>
                <w:rFonts w:ascii="Calibri" w:eastAsia="Calibri" w:hAnsi="Calibri" w:cs="Calibri"/>
                <w:sz w:val="18"/>
                <w:szCs w:val="18"/>
                <w:lang w:eastAsia="en-US"/>
              </w:rPr>
            </w:pPr>
            <w:r w:rsidRPr="00C129F8">
              <w:rPr>
                <w:rFonts w:ascii="Calibri" w:eastAsia="Calibri" w:hAnsi="Calibri" w:cs="Calibri"/>
                <w:sz w:val="18"/>
                <w:szCs w:val="18"/>
                <w:lang w:eastAsia="en-US" w:bidi="it-IT"/>
              </w:rPr>
              <w:t xml:space="preserve">Risposte solo accennate e/o non svolte </w:t>
            </w:r>
          </w:p>
        </w:tc>
        <w:tc>
          <w:tcPr>
            <w:tcW w:w="567" w:type="dxa"/>
            <w:tcBorders>
              <w:top w:val="single" w:sz="6" w:space="0" w:color="000000"/>
              <w:left w:val="single" w:sz="6" w:space="0" w:color="000000"/>
              <w:bottom w:val="single" w:sz="6" w:space="0" w:color="000000"/>
              <w:right w:val="single" w:sz="6" w:space="0" w:color="000000"/>
            </w:tcBorders>
            <w:hideMark/>
          </w:tcPr>
          <w:p w14:paraId="30D5EDD8"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4</w:t>
            </w:r>
          </w:p>
          <w:p w14:paraId="1A123AAF"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3</w:t>
            </w:r>
          </w:p>
          <w:p w14:paraId="4861FC6D" w14:textId="77777777" w:rsidR="00784B40" w:rsidRPr="00C129F8" w:rsidRDefault="00784B40" w:rsidP="000E15BE">
            <w:pPr>
              <w:widowControl w:val="0"/>
              <w:autoSpaceDE w:val="0"/>
              <w:autoSpaceDN w:val="0"/>
              <w:jc w:val="center"/>
              <w:rPr>
                <w:rFonts w:ascii="Calibri" w:eastAsia="Calibri" w:hAnsi="Calibri" w:cs="Calibri"/>
                <w:b/>
                <w:bCs/>
                <w:sz w:val="18"/>
                <w:szCs w:val="18"/>
                <w:u w:val="single"/>
                <w:lang w:val="en-US" w:eastAsia="en-US" w:bidi="it-IT"/>
              </w:rPr>
            </w:pPr>
            <w:r w:rsidRPr="00C129F8">
              <w:rPr>
                <w:rFonts w:ascii="Calibri" w:eastAsia="Calibri" w:hAnsi="Calibri" w:cs="Calibri"/>
                <w:b/>
                <w:bCs/>
                <w:sz w:val="18"/>
                <w:szCs w:val="18"/>
                <w:u w:val="single"/>
                <w:lang w:val="en-US" w:eastAsia="en-US" w:bidi="it-IT"/>
              </w:rPr>
              <w:t>2,25</w:t>
            </w:r>
          </w:p>
          <w:p w14:paraId="721DCBEB"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2</w:t>
            </w:r>
          </w:p>
          <w:p w14:paraId="7C24ECE8"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1</w:t>
            </w:r>
          </w:p>
          <w:p w14:paraId="2FA167E9" w14:textId="77777777" w:rsidR="00784B40" w:rsidRPr="00C129F8" w:rsidRDefault="00784B40" w:rsidP="000E15BE">
            <w:pPr>
              <w:widowControl w:val="0"/>
              <w:autoSpaceDE w:val="0"/>
              <w:autoSpaceDN w:val="0"/>
              <w:jc w:val="center"/>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0,5</w:t>
            </w:r>
          </w:p>
        </w:tc>
        <w:tc>
          <w:tcPr>
            <w:tcW w:w="851" w:type="dxa"/>
            <w:tcBorders>
              <w:top w:val="single" w:sz="6" w:space="0" w:color="000000"/>
              <w:left w:val="single" w:sz="6" w:space="0" w:color="000000"/>
              <w:bottom w:val="single" w:sz="6" w:space="0" w:color="000000"/>
              <w:right w:val="single" w:sz="6" w:space="0" w:color="000000"/>
            </w:tcBorders>
          </w:tcPr>
          <w:p w14:paraId="5E1C1136"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75CD2DF7"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5B694567"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r>
              <w:rPr>
                <w:rFonts w:ascii="Calibri" w:eastAsia="Calibri" w:hAnsi="Calibri" w:cs="Calibri"/>
                <w:sz w:val="18"/>
                <w:szCs w:val="18"/>
                <w:lang w:val="en-US" w:eastAsia="en-US" w:bidi="it-IT"/>
              </w:rPr>
              <w:t xml:space="preserve">   ______</w:t>
            </w:r>
          </w:p>
          <w:p w14:paraId="7098772D"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2420F5BB"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p w14:paraId="1F7FCE7E"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tc>
      </w:tr>
      <w:tr w:rsidR="00784B40" w:rsidRPr="00C129F8" w14:paraId="7AECAF22" w14:textId="77777777" w:rsidTr="000E15BE">
        <w:trPr>
          <w:trHeight w:val="44"/>
        </w:trPr>
        <w:tc>
          <w:tcPr>
            <w:tcW w:w="8647" w:type="dxa"/>
            <w:gridSpan w:val="2"/>
            <w:vMerge w:val="restart"/>
            <w:tcBorders>
              <w:top w:val="single" w:sz="6" w:space="0" w:color="000000"/>
              <w:left w:val="single" w:sz="6" w:space="0" w:color="000000"/>
              <w:bottom w:val="single" w:sz="6" w:space="0" w:color="000000"/>
              <w:right w:val="single" w:sz="6" w:space="0" w:color="000000"/>
            </w:tcBorders>
          </w:tcPr>
          <w:p w14:paraId="70CB4903" w14:textId="77777777" w:rsidR="00784B40" w:rsidRPr="00C129F8" w:rsidRDefault="00784B40" w:rsidP="000E15BE">
            <w:pPr>
              <w:widowControl w:val="0"/>
              <w:autoSpaceDE w:val="0"/>
              <w:autoSpaceDN w:val="0"/>
              <w:ind w:left="130" w:right="-46"/>
              <w:rPr>
                <w:rFonts w:ascii="Calibri" w:eastAsia="Calibri" w:hAnsi="Calibri" w:cs="Calibri"/>
                <w:sz w:val="18"/>
                <w:szCs w:val="18"/>
                <w:lang w:val="en-US" w:eastAsia="en-US" w:bidi="it-IT"/>
              </w:rPr>
            </w:pPr>
          </w:p>
          <w:p w14:paraId="41BCDDFE" w14:textId="77777777" w:rsidR="00784B40" w:rsidRPr="00C129F8" w:rsidRDefault="00784B40" w:rsidP="000E15BE">
            <w:pPr>
              <w:widowControl w:val="0"/>
              <w:autoSpaceDE w:val="0"/>
              <w:autoSpaceDN w:val="0"/>
              <w:rPr>
                <w:rFonts w:ascii="Calibri" w:eastAsia="Calibri" w:hAnsi="Calibri"/>
                <w:sz w:val="22"/>
                <w:szCs w:val="22"/>
                <w:lang w:val="en-US" w:eastAsia="en-US" w:bidi="it-IT"/>
              </w:rPr>
            </w:pPr>
          </w:p>
        </w:tc>
        <w:tc>
          <w:tcPr>
            <w:tcW w:w="1418" w:type="dxa"/>
            <w:gridSpan w:val="2"/>
            <w:tcBorders>
              <w:top w:val="single" w:sz="6" w:space="0" w:color="000000"/>
              <w:left w:val="single" w:sz="6" w:space="0" w:color="000000"/>
              <w:bottom w:val="single" w:sz="6" w:space="0" w:color="000000"/>
              <w:right w:val="single" w:sz="6" w:space="0" w:color="000000"/>
            </w:tcBorders>
            <w:hideMark/>
          </w:tcPr>
          <w:p w14:paraId="059D3451"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r w:rsidRPr="00C129F8">
              <w:rPr>
                <w:rFonts w:ascii="Calibri" w:eastAsia="Calibri" w:hAnsi="Calibri" w:cs="Calibri"/>
                <w:sz w:val="18"/>
                <w:szCs w:val="18"/>
                <w:lang w:val="en-US" w:eastAsia="en-US" w:bidi="it-IT"/>
              </w:rPr>
              <w:t>____________/20</w:t>
            </w:r>
          </w:p>
        </w:tc>
      </w:tr>
      <w:tr w:rsidR="00784B40" w:rsidRPr="00C129F8" w14:paraId="096C0A27" w14:textId="77777777" w:rsidTr="000E15BE">
        <w:trPr>
          <w:trHeight w:val="303"/>
        </w:trPr>
        <w:tc>
          <w:tcPr>
            <w:tcW w:w="8647" w:type="dxa"/>
            <w:gridSpan w:val="2"/>
            <w:vMerge/>
            <w:tcBorders>
              <w:top w:val="single" w:sz="6" w:space="0" w:color="000000"/>
              <w:left w:val="single" w:sz="6" w:space="0" w:color="000000"/>
              <w:bottom w:val="single" w:sz="6" w:space="0" w:color="000000"/>
              <w:right w:val="single" w:sz="6" w:space="0" w:color="000000"/>
            </w:tcBorders>
            <w:vAlign w:val="center"/>
            <w:hideMark/>
          </w:tcPr>
          <w:p w14:paraId="6507B5E4" w14:textId="77777777" w:rsidR="00784B40" w:rsidRPr="00C129F8" w:rsidRDefault="00784B40" w:rsidP="000E15BE">
            <w:pPr>
              <w:widowControl w:val="0"/>
              <w:autoSpaceDE w:val="0"/>
              <w:autoSpaceDN w:val="0"/>
              <w:rPr>
                <w:rFonts w:ascii="Calibri" w:hAnsi="Calibri"/>
                <w:sz w:val="22"/>
                <w:szCs w:val="22"/>
                <w:lang w:val="en-US" w:eastAsia="en-US" w:bidi="it-IT"/>
              </w:rPr>
            </w:pPr>
          </w:p>
        </w:tc>
        <w:tc>
          <w:tcPr>
            <w:tcW w:w="1418" w:type="dxa"/>
            <w:gridSpan w:val="2"/>
            <w:tcBorders>
              <w:top w:val="single" w:sz="6" w:space="0" w:color="000000"/>
              <w:left w:val="single" w:sz="6" w:space="0" w:color="000000"/>
              <w:bottom w:val="single" w:sz="6" w:space="0" w:color="000000"/>
              <w:right w:val="single" w:sz="6" w:space="0" w:color="000000"/>
            </w:tcBorders>
          </w:tcPr>
          <w:p w14:paraId="73D9E67C" w14:textId="77777777" w:rsidR="00784B40" w:rsidRPr="00C129F8" w:rsidRDefault="00784B40" w:rsidP="000E15BE">
            <w:pPr>
              <w:widowControl w:val="0"/>
              <w:autoSpaceDE w:val="0"/>
              <w:autoSpaceDN w:val="0"/>
              <w:rPr>
                <w:rFonts w:ascii="Calibri" w:eastAsia="Calibri" w:hAnsi="Calibri" w:cs="Calibri"/>
                <w:sz w:val="18"/>
                <w:szCs w:val="18"/>
                <w:lang w:val="en-US" w:eastAsia="en-US" w:bidi="it-IT"/>
              </w:rPr>
            </w:pPr>
          </w:p>
        </w:tc>
      </w:tr>
    </w:tbl>
    <w:p w14:paraId="4FB620AB" w14:textId="77777777" w:rsidR="00784B40" w:rsidRDefault="00784B40" w:rsidP="00C129F8">
      <w:pPr>
        <w:widowControl w:val="0"/>
        <w:autoSpaceDE w:val="0"/>
        <w:autoSpaceDN w:val="0"/>
        <w:rPr>
          <w:rFonts w:ascii="Calibri" w:hAnsi="Calibri" w:cs="Calibri"/>
          <w:sz w:val="18"/>
          <w:szCs w:val="18"/>
          <w:lang w:bidi="it-IT"/>
        </w:rPr>
      </w:pPr>
    </w:p>
    <w:p w14:paraId="1AAF594F" w14:textId="77777777" w:rsidR="00784B40" w:rsidRDefault="00784B40" w:rsidP="00C129F8">
      <w:pPr>
        <w:widowControl w:val="0"/>
        <w:autoSpaceDE w:val="0"/>
        <w:autoSpaceDN w:val="0"/>
        <w:rPr>
          <w:rFonts w:ascii="Calibri" w:hAnsi="Calibri" w:cs="Calibri"/>
          <w:sz w:val="18"/>
          <w:szCs w:val="18"/>
          <w:lang w:bidi="it-IT"/>
        </w:rPr>
      </w:pPr>
    </w:p>
    <w:p w14:paraId="6745EE3B" w14:textId="77777777" w:rsidR="00784B40" w:rsidRDefault="00784B40" w:rsidP="00C129F8">
      <w:pPr>
        <w:widowControl w:val="0"/>
        <w:autoSpaceDE w:val="0"/>
        <w:autoSpaceDN w:val="0"/>
        <w:rPr>
          <w:rFonts w:ascii="Calibri" w:hAnsi="Calibri" w:cs="Calibri"/>
          <w:sz w:val="18"/>
          <w:szCs w:val="18"/>
          <w:lang w:bidi="it-IT"/>
        </w:rPr>
      </w:pPr>
    </w:p>
    <w:p w14:paraId="78B056FA" w14:textId="77777777" w:rsidR="00784B40" w:rsidRDefault="00784B40" w:rsidP="00C129F8">
      <w:pPr>
        <w:widowControl w:val="0"/>
        <w:autoSpaceDE w:val="0"/>
        <w:autoSpaceDN w:val="0"/>
        <w:rPr>
          <w:rFonts w:ascii="Calibri" w:hAnsi="Calibri" w:cs="Calibri"/>
          <w:sz w:val="18"/>
          <w:szCs w:val="18"/>
          <w:lang w:bidi="it-IT"/>
        </w:rPr>
      </w:pPr>
    </w:p>
    <w:p w14:paraId="175A54BF" w14:textId="77777777" w:rsidR="00784B40" w:rsidRDefault="00784B40" w:rsidP="00C129F8">
      <w:pPr>
        <w:widowControl w:val="0"/>
        <w:autoSpaceDE w:val="0"/>
        <w:autoSpaceDN w:val="0"/>
        <w:rPr>
          <w:rFonts w:ascii="Calibri" w:hAnsi="Calibri" w:cs="Calibri"/>
          <w:sz w:val="18"/>
          <w:szCs w:val="18"/>
          <w:lang w:bidi="it-IT"/>
        </w:rPr>
      </w:pPr>
    </w:p>
    <w:p w14:paraId="5CA34DCF" w14:textId="77777777" w:rsidR="00360FEA" w:rsidRPr="00E578F3" w:rsidRDefault="00C129F8" w:rsidP="00C626C9">
      <w:pPr>
        <w:autoSpaceDE w:val="0"/>
        <w:autoSpaceDN w:val="0"/>
        <w:adjustRightInd w:val="0"/>
        <w:rPr>
          <w:rFonts w:ascii="Calibri" w:eastAsia="PMingLiU" w:hAnsi="Calibri"/>
          <w:b/>
          <w:bCs/>
          <w:sz w:val="32"/>
          <w:szCs w:val="32"/>
        </w:rPr>
      </w:pPr>
      <w:r w:rsidRPr="00E578F3">
        <w:rPr>
          <w:rFonts w:ascii="Calibri" w:eastAsia="PMingLiU" w:hAnsi="Calibri"/>
          <w:b/>
          <w:bCs/>
          <w:sz w:val="32"/>
          <w:szCs w:val="32"/>
        </w:rPr>
        <w:lastRenderedPageBreak/>
        <w:t>L</w:t>
      </w:r>
      <w:r w:rsidR="00360FEA" w:rsidRPr="00E578F3">
        <w:rPr>
          <w:rFonts w:ascii="Calibri" w:eastAsia="PMingLiU" w:hAnsi="Calibri"/>
          <w:b/>
          <w:bCs/>
          <w:sz w:val="32"/>
          <w:szCs w:val="32"/>
        </w:rPr>
        <w:t>ICEO LINGUISTICO</w:t>
      </w:r>
    </w:p>
    <w:p w14:paraId="7FECD3D7" w14:textId="77777777" w:rsidR="00360FEA" w:rsidRPr="00E578F3" w:rsidRDefault="00360FEA" w:rsidP="00360FEA">
      <w:pPr>
        <w:autoSpaceDE w:val="0"/>
        <w:autoSpaceDN w:val="0"/>
        <w:adjustRightInd w:val="0"/>
        <w:rPr>
          <w:rFonts w:ascii="Calibri" w:eastAsia="PMingLiU" w:hAnsi="Calibri"/>
          <w:b/>
          <w:bCs/>
          <w:sz w:val="32"/>
          <w:szCs w:val="32"/>
        </w:rPr>
      </w:pPr>
      <w:r w:rsidRPr="00E578F3">
        <w:rPr>
          <w:rFonts w:ascii="Calibri" w:eastAsia="PMingLiU" w:hAnsi="Calibri"/>
          <w:b/>
          <w:bCs/>
          <w:sz w:val="32"/>
          <w:szCs w:val="32"/>
        </w:rPr>
        <w:t>LINGUA E CULTURA STRANIERA 1_INGLESE</w:t>
      </w:r>
    </w:p>
    <w:p w14:paraId="3B87D08C" w14:textId="77777777" w:rsidR="00360FEA" w:rsidRDefault="00360FEA" w:rsidP="00C626C9">
      <w:pPr>
        <w:autoSpaceDE w:val="0"/>
        <w:autoSpaceDN w:val="0"/>
        <w:adjustRightInd w:val="0"/>
        <w:rPr>
          <w:rFonts w:ascii="Calibri" w:eastAsia="PMingLiU" w:hAnsi="Calibri"/>
          <w:b/>
          <w:bCs/>
          <w:sz w:val="28"/>
          <w:szCs w:val="28"/>
        </w:rPr>
      </w:pP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4"/>
        <w:gridCol w:w="850"/>
        <w:gridCol w:w="1418"/>
        <w:gridCol w:w="1559"/>
      </w:tblGrid>
      <w:tr w:rsidR="00360FEA" w:rsidRPr="003673BC" w14:paraId="6F65E74F" w14:textId="77777777">
        <w:trPr>
          <w:trHeight w:val="20"/>
        </w:trPr>
        <w:tc>
          <w:tcPr>
            <w:tcW w:w="6834" w:type="dxa"/>
            <w:shd w:val="clear" w:color="auto" w:fill="F8F8F8"/>
            <w:vAlign w:val="center"/>
          </w:tcPr>
          <w:p w14:paraId="645864FF" w14:textId="77777777" w:rsidR="00360FEA" w:rsidRPr="00056865" w:rsidRDefault="00360FEA">
            <w:pPr>
              <w:widowControl w:val="0"/>
              <w:suppressAutoHyphens/>
              <w:autoSpaceDE w:val="0"/>
              <w:jc w:val="center"/>
              <w:rPr>
                <w:b/>
                <w:sz w:val="28"/>
                <w:szCs w:val="28"/>
                <w:highlight w:val="yellow"/>
                <w:lang w:eastAsia="ar-SA"/>
              </w:rPr>
            </w:pPr>
            <w:r w:rsidRPr="00056865">
              <w:rPr>
                <w:b/>
                <w:sz w:val="28"/>
                <w:szCs w:val="28"/>
                <w:lang w:eastAsia="ar-SA"/>
              </w:rPr>
              <w:t>COMPRENSIONE E INTERPRETAZIONE</w:t>
            </w:r>
          </w:p>
        </w:tc>
        <w:tc>
          <w:tcPr>
            <w:tcW w:w="850" w:type="dxa"/>
            <w:vMerge w:val="restart"/>
            <w:shd w:val="clear" w:color="auto" w:fill="F8F8F8"/>
            <w:vAlign w:val="center"/>
          </w:tcPr>
          <w:p w14:paraId="2E27782F" w14:textId="77777777" w:rsidR="00360FEA" w:rsidRPr="003673BC" w:rsidRDefault="00360FEA">
            <w:pPr>
              <w:suppressAutoHyphens/>
              <w:ind w:left="-100" w:right="-108"/>
              <w:jc w:val="center"/>
              <w:rPr>
                <w:rFonts w:ascii="Tahoma" w:hAnsi="Tahoma" w:cs="Tahoma"/>
                <w:b/>
                <w:bCs/>
                <w:sz w:val="24"/>
                <w:szCs w:val="24"/>
                <w:lang w:eastAsia="ar-SA"/>
              </w:rPr>
            </w:pPr>
          </w:p>
        </w:tc>
        <w:tc>
          <w:tcPr>
            <w:tcW w:w="1418" w:type="dxa"/>
            <w:tcBorders>
              <w:bottom w:val="nil"/>
            </w:tcBorders>
            <w:shd w:val="clear" w:color="auto" w:fill="F8F8F8"/>
          </w:tcPr>
          <w:p w14:paraId="3B3A6BFB" w14:textId="77777777" w:rsidR="00360FEA" w:rsidRPr="00911203" w:rsidRDefault="00360FEA">
            <w:pPr>
              <w:suppressAutoHyphens/>
              <w:ind w:left="-100" w:right="-108"/>
              <w:jc w:val="center"/>
              <w:rPr>
                <w:rFonts w:ascii="Tahoma" w:hAnsi="Tahoma" w:cs="Tahoma"/>
                <w:b/>
                <w:bCs/>
                <w:sz w:val="24"/>
                <w:szCs w:val="24"/>
                <w:lang w:eastAsia="ar-SA"/>
              </w:rPr>
            </w:pPr>
            <w:r w:rsidRPr="00911203">
              <w:rPr>
                <w:rFonts w:ascii="Tahoma" w:hAnsi="Tahoma" w:cs="Tahoma"/>
                <w:b/>
                <w:bCs/>
                <w:sz w:val="24"/>
                <w:szCs w:val="24"/>
                <w:lang w:eastAsia="ar-SA"/>
              </w:rPr>
              <w:t>TESTO</w:t>
            </w:r>
          </w:p>
        </w:tc>
        <w:tc>
          <w:tcPr>
            <w:tcW w:w="1559" w:type="dxa"/>
            <w:tcBorders>
              <w:bottom w:val="nil"/>
            </w:tcBorders>
            <w:shd w:val="clear" w:color="auto" w:fill="F8F8F8"/>
          </w:tcPr>
          <w:p w14:paraId="4B4D4BE8" w14:textId="77777777" w:rsidR="00360FEA" w:rsidRPr="00911203" w:rsidRDefault="00360FEA">
            <w:pPr>
              <w:suppressAutoHyphens/>
              <w:ind w:left="-100" w:right="-108"/>
              <w:jc w:val="center"/>
              <w:rPr>
                <w:rFonts w:ascii="Tahoma" w:hAnsi="Tahoma" w:cs="Tahoma"/>
                <w:b/>
                <w:bCs/>
                <w:sz w:val="24"/>
                <w:szCs w:val="24"/>
                <w:lang w:eastAsia="ar-SA"/>
              </w:rPr>
            </w:pPr>
            <w:r w:rsidRPr="00911203">
              <w:rPr>
                <w:rFonts w:ascii="Tahoma" w:hAnsi="Tahoma" w:cs="Tahoma"/>
                <w:b/>
                <w:bCs/>
                <w:sz w:val="24"/>
                <w:szCs w:val="24"/>
                <w:lang w:eastAsia="ar-SA"/>
              </w:rPr>
              <w:t>TESTO</w:t>
            </w:r>
          </w:p>
        </w:tc>
      </w:tr>
      <w:tr w:rsidR="00360FEA" w:rsidRPr="003673BC" w14:paraId="740A9A62" w14:textId="77777777">
        <w:trPr>
          <w:trHeight w:val="20"/>
        </w:trPr>
        <w:tc>
          <w:tcPr>
            <w:tcW w:w="6834" w:type="dxa"/>
            <w:shd w:val="clear" w:color="auto" w:fill="F8F8F8"/>
            <w:vAlign w:val="center"/>
          </w:tcPr>
          <w:p w14:paraId="3367AE59" w14:textId="77777777" w:rsidR="00360FEA" w:rsidRPr="00056865" w:rsidRDefault="00360FEA">
            <w:pPr>
              <w:widowControl w:val="0"/>
              <w:suppressAutoHyphens/>
              <w:autoSpaceDE w:val="0"/>
              <w:jc w:val="center"/>
              <w:rPr>
                <w:b/>
                <w:lang w:eastAsia="ar-SA"/>
              </w:rPr>
            </w:pPr>
            <w:r w:rsidRPr="00056865">
              <w:rPr>
                <w:b/>
                <w:lang w:eastAsia="ar-SA"/>
              </w:rPr>
              <w:t>COMPRENSIONE DEL TESTO</w:t>
            </w:r>
          </w:p>
        </w:tc>
        <w:tc>
          <w:tcPr>
            <w:tcW w:w="850" w:type="dxa"/>
            <w:vMerge/>
            <w:shd w:val="clear" w:color="auto" w:fill="F8F8F8"/>
            <w:vAlign w:val="center"/>
          </w:tcPr>
          <w:p w14:paraId="2B984E7F" w14:textId="77777777" w:rsidR="00360FEA" w:rsidRPr="003673BC" w:rsidRDefault="00360FEA">
            <w:pPr>
              <w:suppressAutoHyphens/>
              <w:ind w:left="-100" w:right="-108"/>
              <w:jc w:val="center"/>
              <w:rPr>
                <w:rFonts w:ascii="Tahoma" w:hAnsi="Tahoma" w:cs="Tahoma"/>
                <w:b/>
                <w:bCs/>
                <w:sz w:val="24"/>
                <w:szCs w:val="24"/>
                <w:lang w:eastAsia="ar-SA"/>
              </w:rPr>
            </w:pPr>
          </w:p>
        </w:tc>
        <w:tc>
          <w:tcPr>
            <w:tcW w:w="1418" w:type="dxa"/>
            <w:tcBorders>
              <w:top w:val="nil"/>
            </w:tcBorders>
            <w:shd w:val="clear" w:color="auto" w:fill="F8F8F8"/>
          </w:tcPr>
          <w:p w14:paraId="0D082087" w14:textId="77777777" w:rsidR="00360FEA" w:rsidRPr="00911203" w:rsidRDefault="00360FEA">
            <w:pPr>
              <w:suppressAutoHyphens/>
              <w:ind w:left="-100" w:right="-108"/>
              <w:jc w:val="center"/>
              <w:rPr>
                <w:rFonts w:ascii="Tahoma" w:hAnsi="Tahoma" w:cs="Tahoma"/>
                <w:b/>
                <w:bCs/>
                <w:sz w:val="24"/>
                <w:szCs w:val="24"/>
                <w:lang w:eastAsia="ar-SA"/>
              </w:rPr>
            </w:pPr>
            <w:r w:rsidRPr="00911203">
              <w:rPr>
                <w:rFonts w:ascii="Tahoma" w:hAnsi="Tahoma" w:cs="Tahoma"/>
                <w:b/>
                <w:bCs/>
                <w:sz w:val="24"/>
                <w:szCs w:val="24"/>
                <w:lang w:eastAsia="ar-SA"/>
              </w:rPr>
              <w:t>1</w:t>
            </w:r>
          </w:p>
        </w:tc>
        <w:tc>
          <w:tcPr>
            <w:tcW w:w="1559" w:type="dxa"/>
            <w:tcBorders>
              <w:top w:val="nil"/>
            </w:tcBorders>
            <w:shd w:val="clear" w:color="auto" w:fill="F8F8F8"/>
          </w:tcPr>
          <w:p w14:paraId="0BD48BFA" w14:textId="77777777" w:rsidR="00360FEA" w:rsidRPr="00911203" w:rsidRDefault="00360FEA">
            <w:pPr>
              <w:suppressAutoHyphens/>
              <w:ind w:left="-100" w:right="-108"/>
              <w:jc w:val="center"/>
              <w:rPr>
                <w:rFonts w:ascii="Tahoma" w:hAnsi="Tahoma" w:cs="Tahoma"/>
                <w:b/>
                <w:bCs/>
                <w:sz w:val="24"/>
                <w:szCs w:val="24"/>
                <w:lang w:eastAsia="ar-SA"/>
              </w:rPr>
            </w:pPr>
            <w:r w:rsidRPr="00911203">
              <w:rPr>
                <w:rFonts w:ascii="Tahoma" w:hAnsi="Tahoma" w:cs="Tahoma"/>
                <w:b/>
                <w:bCs/>
                <w:sz w:val="24"/>
                <w:szCs w:val="24"/>
                <w:lang w:eastAsia="ar-SA"/>
              </w:rPr>
              <w:t>2</w:t>
            </w:r>
          </w:p>
        </w:tc>
      </w:tr>
      <w:tr w:rsidR="00360FEA" w:rsidRPr="0061511F" w14:paraId="3904CE43" w14:textId="77777777">
        <w:trPr>
          <w:trHeight w:val="20"/>
        </w:trPr>
        <w:tc>
          <w:tcPr>
            <w:tcW w:w="6834" w:type="dxa"/>
            <w:vAlign w:val="center"/>
          </w:tcPr>
          <w:p w14:paraId="55D19404" w14:textId="77777777" w:rsidR="00360FEA" w:rsidRPr="0061511F" w:rsidRDefault="00360FEA">
            <w:pPr>
              <w:widowControl w:val="0"/>
              <w:suppressAutoHyphens/>
              <w:autoSpaceDE w:val="0"/>
              <w:jc w:val="both"/>
              <w:rPr>
                <w:lang w:eastAsia="ar-SA"/>
              </w:rPr>
            </w:pPr>
            <w:r w:rsidRPr="0061511F">
              <w:rPr>
                <w:lang w:eastAsia="ar-SA"/>
              </w:rPr>
              <w:t xml:space="preserve">Dimostra di aver compreso </w:t>
            </w:r>
            <w:r w:rsidRPr="0061511F">
              <w:rPr>
                <w:iCs/>
                <w:lang w:eastAsia="ar-SA"/>
              </w:rPr>
              <w:t>in maniera completa e precisa</w:t>
            </w:r>
            <w:r w:rsidRPr="0061511F">
              <w:rPr>
                <w:lang w:eastAsia="ar-SA"/>
              </w:rPr>
              <w:t xml:space="preserve"> </w:t>
            </w:r>
            <w:r w:rsidRPr="0061511F">
              <w:rPr>
                <w:iCs/>
                <w:lang w:eastAsia="ar-SA"/>
              </w:rPr>
              <w:t>il contenuto del testo</w:t>
            </w:r>
            <w:r w:rsidRPr="0061511F">
              <w:rPr>
                <w:lang w:eastAsia="ar-SA"/>
              </w:rPr>
              <w:t xml:space="preserve"> e di averne colto i dettagli rilevanti, le idee e le opinioni anche </w:t>
            </w:r>
            <w:r w:rsidRPr="0061511F">
              <w:rPr>
                <w:iCs/>
                <w:lang w:eastAsia="ar-SA"/>
              </w:rPr>
              <w:t xml:space="preserve">attraverso </w:t>
            </w:r>
            <w:r w:rsidRPr="0061511F">
              <w:rPr>
                <w:lang w:eastAsia="ar-SA"/>
              </w:rPr>
              <w:t>inferenze.</w:t>
            </w:r>
          </w:p>
        </w:tc>
        <w:tc>
          <w:tcPr>
            <w:tcW w:w="850" w:type="dxa"/>
            <w:vAlign w:val="center"/>
          </w:tcPr>
          <w:p w14:paraId="64284560" w14:textId="77777777" w:rsidR="00360FEA" w:rsidRPr="006D1D6D" w:rsidRDefault="00360FEA">
            <w:pPr>
              <w:suppressAutoHyphens/>
              <w:ind w:left="-100" w:right="-108"/>
              <w:jc w:val="center"/>
              <w:rPr>
                <w:sz w:val="24"/>
                <w:szCs w:val="24"/>
                <w:lang w:eastAsia="ar-SA"/>
              </w:rPr>
            </w:pPr>
            <w:r w:rsidRPr="006D1D6D">
              <w:rPr>
                <w:sz w:val="24"/>
                <w:szCs w:val="24"/>
                <w:lang w:eastAsia="ar-SA"/>
              </w:rPr>
              <w:t>5</w:t>
            </w:r>
          </w:p>
        </w:tc>
        <w:tc>
          <w:tcPr>
            <w:tcW w:w="1418" w:type="dxa"/>
          </w:tcPr>
          <w:p w14:paraId="77FA719A" w14:textId="77777777" w:rsidR="00360FEA" w:rsidRPr="0061511F" w:rsidRDefault="00360FEA">
            <w:pPr>
              <w:suppressAutoHyphens/>
              <w:ind w:left="-100" w:right="-108"/>
              <w:jc w:val="center"/>
              <w:rPr>
                <w:lang w:eastAsia="ar-SA"/>
              </w:rPr>
            </w:pPr>
          </w:p>
        </w:tc>
        <w:tc>
          <w:tcPr>
            <w:tcW w:w="1559" w:type="dxa"/>
          </w:tcPr>
          <w:p w14:paraId="5DE51934" w14:textId="77777777" w:rsidR="00360FEA" w:rsidRPr="0061511F" w:rsidRDefault="00360FEA">
            <w:pPr>
              <w:suppressAutoHyphens/>
              <w:ind w:left="-100" w:right="-108"/>
              <w:jc w:val="center"/>
              <w:rPr>
                <w:lang w:eastAsia="ar-SA"/>
              </w:rPr>
            </w:pPr>
          </w:p>
        </w:tc>
      </w:tr>
      <w:tr w:rsidR="00360FEA" w:rsidRPr="0061511F" w14:paraId="54AED77D" w14:textId="77777777">
        <w:trPr>
          <w:trHeight w:val="20"/>
        </w:trPr>
        <w:tc>
          <w:tcPr>
            <w:tcW w:w="6834" w:type="dxa"/>
            <w:vAlign w:val="center"/>
          </w:tcPr>
          <w:p w14:paraId="0869A92D" w14:textId="77777777" w:rsidR="00360FEA" w:rsidRPr="0061511F" w:rsidRDefault="00360FEA">
            <w:pPr>
              <w:suppressAutoHyphens/>
              <w:jc w:val="both"/>
              <w:rPr>
                <w:iCs/>
                <w:lang w:eastAsia="ar-SA"/>
              </w:rPr>
            </w:pPr>
            <w:r w:rsidRPr="0061511F">
              <w:rPr>
                <w:lang w:eastAsia="ar-SA"/>
              </w:rPr>
              <w:t xml:space="preserve">Dimostra di aver compreso </w:t>
            </w:r>
            <w:r w:rsidRPr="0061511F">
              <w:rPr>
                <w:iCs/>
                <w:lang w:eastAsia="ar-SA"/>
              </w:rPr>
              <w:t>in maniera</w:t>
            </w:r>
            <w:r w:rsidRPr="0061511F">
              <w:rPr>
                <w:lang w:eastAsia="ar-SA"/>
              </w:rPr>
              <w:t xml:space="preserve"> </w:t>
            </w:r>
            <w:r w:rsidRPr="0061511F">
              <w:rPr>
                <w:iCs/>
                <w:lang w:eastAsia="ar-SA"/>
              </w:rPr>
              <w:t xml:space="preserve">complessivamente corretta il contenuto del testo e </w:t>
            </w:r>
            <w:r w:rsidRPr="0061511F">
              <w:rPr>
                <w:lang w:eastAsia="ar-SA"/>
              </w:rPr>
              <w:t xml:space="preserve">di averne individuato alcuni dettagli rilevanti anche </w:t>
            </w:r>
            <w:r w:rsidRPr="0061511F">
              <w:rPr>
                <w:iCs/>
                <w:lang w:eastAsia="ar-SA"/>
              </w:rPr>
              <w:t xml:space="preserve">attraverso qualche </w:t>
            </w:r>
            <w:r w:rsidRPr="0061511F">
              <w:rPr>
                <w:lang w:eastAsia="ar-SA"/>
              </w:rPr>
              <w:t>inferenza.</w:t>
            </w:r>
          </w:p>
        </w:tc>
        <w:tc>
          <w:tcPr>
            <w:tcW w:w="850" w:type="dxa"/>
            <w:vAlign w:val="center"/>
          </w:tcPr>
          <w:p w14:paraId="588BC5BD" w14:textId="77777777" w:rsidR="00360FEA" w:rsidRPr="006D1D6D" w:rsidRDefault="00360FEA">
            <w:pPr>
              <w:suppressAutoHyphens/>
              <w:ind w:left="-100" w:right="-108"/>
              <w:jc w:val="center"/>
              <w:rPr>
                <w:sz w:val="24"/>
                <w:szCs w:val="24"/>
                <w:lang w:eastAsia="ar-SA"/>
              </w:rPr>
            </w:pPr>
            <w:r w:rsidRPr="006D1D6D">
              <w:rPr>
                <w:sz w:val="24"/>
                <w:szCs w:val="24"/>
                <w:lang w:eastAsia="ar-SA"/>
              </w:rPr>
              <w:t xml:space="preserve">4.5 </w:t>
            </w:r>
          </w:p>
        </w:tc>
        <w:tc>
          <w:tcPr>
            <w:tcW w:w="1418" w:type="dxa"/>
          </w:tcPr>
          <w:p w14:paraId="052DCBD0" w14:textId="77777777" w:rsidR="00360FEA" w:rsidRPr="0061511F" w:rsidRDefault="00360FEA">
            <w:pPr>
              <w:suppressAutoHyphens/>
              <w:ind w:left="-100" w:right="-108"/>
              <w:jc w:val="center"/>
              <w:rPr>
                <w:lang w:eastAsia="ar-SA"/>
              </w:rPr>
            </w:pPr>
          </w:p>
        </w:tc>
        <w:tc>
          <w:tcPr>
            <w:tcW w:w="1559" w:type="dxa"/>
          </w:tcPr>
          <w:p w14:paraId="48F0B078" w14:textId="77777777" w:rsidR="00360FEA" w:rsidRPr="0061511F" w:rsidRDefault="00360FEA">
            <w:pPr>
              <w:suppressAutoHyphens/>
              <w:ind w:left="-100" w:right="-108"/>
              <w:jc w:val="center"/>
              <w:rPr>
                <w:lang w:eastAsia="ar-SA"/>
              </w:rPr>
            </w:pPr>
          </w:p>
        </w:tc>
      </w:tr>
      <w:tr w:rsidR="00360FEA" w:rsidRPr="0061511F" w14:paraId="24DD3D38" w14:textId="77777777">
        <w:trPr>
          <w:trHeight w:val="20"/>
        </w:trPr>
        <w:tc>
          <w:tcPr>
            <w:tcW w:w="6834" w:type="dxa"/>
            <w:vAlign w:val="center"/>
          </w:tcPr>
          <w:p w14:paraId="528DC5D4" w14:textId="77777777" w:rsidR="00360FEA" w:rsidRPr="0061511F" w:rsidRDefault="00360FEA">
            <w:pPr>
              <w:suppressAutoHyphens/>
              <w:jc w:val="both"/>
              <w:rPr>
                <w:lang w:eastAsia="ar-SA"/>
              </w:rPr>
            </w:pPr>
            <w:r w:rsidRPr="0061511F">
              <w:rPr>
                <w:lang w:eastAsia="ar-SA"/>
              </w:rPr>
              <w:t>Dimostra una comprensione di tipo globale, sa rintracciare i contenuti essenziali all’interno del testo.</w:t>
            </w:r>
          </w:p>
        </w:tc>
        <w:tc>
          <w:tcPr>
            <w:tcW w:w="850" w:type="dxa"/>
            <w:vAlign w:val="center"/>
          </w:tcPr>
          <w:p w14:paraId="23EB33AE" w14:textId="77777777" w:rsidR="00360FEA" w:rsidRPr="006D1D6D" w:rsidRDefault="00360FEA">
            <w:pPr>
              <w:suppressAutoHyphens/>
              <w:ind w:left="-100" w:right="-108"/>
              <w:jc w:val="center"/>
              <w:rPr>
                <w:sz w:val="24"/>
                <w:szCs w:val="24"/>
                <w:lang w:eastAsia="ar-SA"/>
              </w:rPr>
            </w:pPr>
            <w:r w:rsidRPr="006D1D6D">
              <w:rPr>
                <w:sz w:val="24"/>
                <w:szCs w:val="24"/>
                <w:lang w:eastAsia="ar-SA"/>
              </w:rPr>
              <w:t>4</w:t>
            </w:r>
          </w:p>
        </w:tc>
        <w:tc>
          <w:tcPr>
            <w:tcW w:w="1418" w:type="dxa"/>
          </w:tcPr>
          <w:p w14:paraId="112A4FA3" w14:textId="77777777" w:rsidR="00360FEA" w:rsidRPr="0061511F" w:rsidRDefault="00360FEA">
            <w:pPr>
              <w:suppressAutoHyphens/>
              <w:ind w:left="-100" w:right="-108"/>
              <w:jc w:val="center"/>
              <w:rPr>
                <w:lang w:eastAsia="ar-SA"/>
              </w:rPr>
            </w:pPr>
          </w:p>
        </w:tc>
        <w:tc>
          <w:tcPr>
            <w:tcW w:w="1559" w:type="dxa"/>
          </w:tcPr>
          <w:p w14:paraId="1F3DE740" w14:textId="77777777" w:rsidR="00360FEA" w:rsidRPr="0061511F" w:rsidRDefault="00360FEA">
            <w:pPr>
              <w:suppressAutoHyphens/>
              <w:ind w:left="-100" w:right="-108"/>
              <w:jc w:val="center"/>
              <w:rPr>
                <w:lang w:eastAsia="ar-SA"/>
              </w:rPr>
            </w:pPr>
          </w:p>
        </w:tc>
      </w:tr>
      <w:tr w:rsidR="00360FEA" w:rsidRPr="0061511F" w14:paraId="77F96CD7" w14:textId="77777777">
        <w:trPr>
          <w:trHeight w:val="20"/>
        </w:trPr>
        <w:tc>
          <w:tcPr>
            <w:tcW w:w="6834" w:type="dxa"/>
            <w:vAlign w:val="center"/>
          </w:tcPr>
          <w:p w14:paraId="5682654F" w14:textId="77777777" w:rsidR="00360FEA" w:rsidRPr="0061511F" w:rsidRDefault="00360FEA">
            <w:pPr>
              <w:widowControl w:val="0"/>
              <w:suppressAutoHyphens/>
              <w:autoSpaceDE w:val="0"/>
              <w:jc w:val="both"/>
              <w:rPr>
                <w:lang w:eastAsia="ar-SA"/>
              </w:rPr>
            </w:pPr>
            <w:r w:rsidRPr="0061511F">
              <w:rPr>
                <w:lang w:eastAsia="ar-SA"/>
              </w:rPr>
              <w:t>Dimostra una comprensione di tipo globale, sa rintracciare i contenuti essenziali, pur con qualche inesattezza o imprecisione nella decodifica dei passaggi più complessi del testo.</w:t>
            </w:r>
          </w:p>
        </w:tc>
        <w:tc>
          <w:tcPr>
            <w:tcW w:w="850" w:type="dxa"/>
            <w:vAlign w:val="center"/>
          </w:tcPr>
          <w:p w14:paraId="63756AFA" w14:textId="77777777" w:rsidR="00360FEA" w:rsidRPr="006D1D6D" w:rsidRDefault="00360FEA">
            <w:pPr>
              <w:suppressAutoHyphens/>
              <w:ind w:left="-100" w:right="-108"/>
              <w:jc w:val="center"/>
              <w:rPr>
                <w:sz w:val="24"/>
                <w:szCs w:val="24"/>
                <w:lang w:eastAsia="ar-SA"/>
              </w:rPr>
            </w:pPr>
            <w:r w:rsidRPr="006D1D6D">
              <w:rPr>
                <w:sz w:val="24"/>
                <w:szCs w:val="24"/>
                <w:lang w:eastAsia="ar-SA"/>
              </w:rPr>
              <w:t>3.5</w:t>
            </w:r>
          </w:p>
        </w:tc>
        <w:tc>
          <w:tcPr>
            <w:tcW w:w="1418" w:type="dxa"/>
          </w:tcPr>
          <w:p w14:paraId="2A95EC83" w14:textId="77777777" w:rsidR="00360FEA" w:rsidRPr="0061511F" w:rsidRDefault="00360FEA">
            <w:pPr>
              <w:suppressAutoHyphens/>
              <w:ind w:left="-100" w:right="-108"/>
              <w:jc w:val="center"/>
              <w:rPr>
                <w:lang w:eastAsia="ar-SA"/>
              </w:rPr>
            </w:pPr>
          </w:p>
        </w:tc>
        <w:tc>
          <w:tcPr>
            <w:tcW w:w="1559" w:type="dxa"/>
          </w:tcPr>
          <w:p w14:paraId="549F2273" w14:textId="77777777" w:rsidR="00360FEA" w:rsidRPr="0061511F" w:rsidRDefault="00360FEA">
            <w:pPr>
              <w:suppressAutoHyphens/>
              <w:ind w:left="-100" w:right="-108"/>
              <w:jc w:val="center"/>
              <w:rPr>
                <w:lang w:eastAsia="ar-SA"/>
              </w:rPr>
            </w:pPr>
          </w:p>
        </w:tc>
      </w:tr>
      <w:tr w:rsidR="00360FEA" w:rsidRPr="0061511F" w14:paraId="2528F705" w14:textId="77777777">
        <w:trPr>
          <w:trHeight w:val="20"/>
        </w:trPr>
        <w:tc>
          <w:tcPr>
            <w:tcW w:w="6834" w:type="dxa"/>
            <w:vAlign w:val="center"/>
          </w:tcPr>
          <w:p w14:paraId="36D176DB" w14:textId="77777777" w:rsidR="00360FEA" w:rsidRPr="000B0ACB" w:rsidRDefault="00360FEA">
            <w:pPr>
              <w:widowControl w:val="0"/>
              <w:suppressAutoHyphens/>
              <w:autoSpaceDE w:val="0"/>
              <w:jc w:val="both"/>
              <w:rPr>
                <w:b/>
                <w:bCs/>
                <w:lang w:eastAsia="ar-SA"/>
              </w:rPr>
            </w:pPr>
            <w:r w:rsidRPr="000B0ACB">
              <w:rPr>
                <w:b/>
                <w:bCs/>
                <w:lang w:eastAsia="ar-SA"/>
              </w:rPr>
              <w:t>Dimostra una comprensione di tipo globale, sa rintracciare i contenuti essenziali, con qualche inesattezza o imprecisione,</w:t>
            </w:r>
          </w:p>
        </w:tc>
        <w:tc>
          <w:tcPr>
            <w:tcW w:w="850" w:type="dxa"/>
            <w:vAlign w:val="center"/>
          </w:tcPr>
          <w:p w14:paraId="1CC9880D" w14:textId="77777777" w:rsidR="00360FEA" w:rsidRPr="006D1D6D" w:rsidRDefault="00360FEA">
            <w:pPr>
              <w:suppressAutoHyphens/>
              <w:ind w:left="-100" w:right="-108"/>
              <w:jc w:val="center"/>
              <w:rPr>
                <w:b/>
                <w:sz w:val="24"/>
                <w:szCs w:val="24"/>
                <w:lang w:eastAsia="ar-SA"/>
              </w:rPr>
            </w:pPr>
            <w:r w:rsidRPr="006D1D6D">
              <w:rPr>
                <w:b/>
                <w:sz w:val="24"/>
                <w:szCs w:val="24"/>
                <w:lang w:eastAsia="ar-SA"/>
              </w:rPr>
              <w:t>3</w:t>
            </w:r>
          </w:p>
        </w:tc>
        <w:tc>
          <w:tcPr>
            <w:tcW w:w="1418" w:type="dxa"/>
          </w:tcPr>
          <w:p w14:paraId="7A75220D" w14:textId="77777777" w:rsidR="00360FEA" w:rsidRPr="0061511F" w:rsidRDefault="00360FEA">
            <w:pPr>
              <w:suppressAutoHyphens/>
              <w:ind w:left="-100" w:right="-108"/>
              <w:jc w:val="center"/>
              <w:rPr>
                <w:b/>
                <w:lang w:eastAsia="ar-SA"/>
              </w:rPr>
            </w:pPr>
          </w:p>
        </w:tc>
        <w:tc>
          <w:tcPr>
            <w:tcW w:w="1559" w:type="dxa"/>
          </w:tcPr>
          <w:p w14:paraId="7AA849ED" w14:textId="77777777" w:rsidR="00360FEA" w:rsidRPr="0061511F" w:rsidRDefault="00360FEA">
            <w:pPr>
              <w:suppressAutoHyphens/>
              <w:ind w:left="-100" w:right="-108"/>
              <w:jc w:val="center"/>
              <w:rPr>
                <w:b/>
                <w:lang w:eastAsia="ar-SA"/>
              </w:rPr>
            </w:pPr>
          </w:p>
        </w:tc>
      </w:tr>
      <w:tr w:rsidR="00360FEA" w:rsidRPr="0061511F" w14:paraId="4BAD2F7D" w14:textId="77777777">
        <w:trPr>
          <w:trHeight w:val="20"/>
        </w:trPr>
        <w:tc>
          <w:tcPr>
            <w:tcW w:w="6834" w:type="dxa"/>
            <w:vAlign w:val="center"/>
          </w:tcPr>
          <w:p w14:paraId="2F994047" w14:textId="77777777" w:rsidR="00360FEA" w:rsidRPr="0061511F" w:rsidRDefault="00360FEA">
            <w:pPr>
              <w:widowControl w:val="0"/>
              <w:suppressAutoHyphens/>
              <w:autoSpaceDE w:val="0"/>
              <w:jc w:val="both"/>
              <w:rPr>
                <w:lang w:eastAsia="ar-SA"/>
              </w:rPr>
            </w:pPr>
            <w:r w:rsidRPr="0061511F">
              <w:rPr>
                <w:lang w:eastAsia="ar-SA"/>
              </w:rPr>
              <w:t xml:space="preserve">Dimostra una comprensione parziale di alcuni passaggi del testo </w:t>
            </w:r>
          </w:p>
        </w:tc>
        <w:tc>
          <w:tcPr>
            <w:tcW w:w="850" w:type="dxa"/>
            <w:vAlign w:val="center"/>
          </w:tcPr>
          <w:p w14:paraId="2543A5E2" w14:textId="77777777" w:rsidR="00360FEA" w:rsidRPr="006D1D6D" w:rsidRDefault="00360FEA">
            <w:pPr>
              <w:suppressAutoHyphens/>
              <w:ind w:left="-100" w:right="-108"/>
              <w:jc w:val="center"/>
              <w:rPr>
                <w:sz w:val="24"/>
                <w:szCs w:val="24"/>
                <w:lang w:eastAsia="ar-SA"/>
              </w:rPr>
            </w:pPr>
            <w:r w:rsidRPr="006D1D6D">
              <w:rPr>
                <w:sz w:val="24"/>
                <w:szCs w:val="24"/>
                <w:lang w:eastAsia="ar-SA"/>
              </w:rPr>
              <w:t xml:space="preserve">2.5 </w:t>
            </w:r>
          </w:p>
        </w:tc>
        <w:tc>
          <w:tcPr>
            <w:tcW w:w="1418" w:type="dxa"/>
          </w:tcPr>
          <w:p w14:paraId="2F3F8A85" w14:textId="77777777" w:rsidR="00360FEA" w:rsidRPr="0061511F" w:rsidRDefault="00360FEA">
            <w:pPr>
              <w:suppressAutoHyphens/>
              <w:ind w:left="-100" w:right="-108"/>
              <w:jc w:val="center"/>
              <w:rPr>
                <w:lang w:eastAsia="ar-SA"/>
              </w:rPr>
            </w:pPr>
          </w:p>
        </w:tc>
        <w:tc>
          <w:tcPr>
            <w:tcW w:w="1559" w:type="dxa"/>
          </w:tcPr>
          <w:p w14:paraId="33B1EBBB" w14:textId="77777777" w:rsidR="00360FEA" w:rsidRPr="0061511F" w:rsidRDefault="00360FEA">
            <w:pPr>
              <w:suppressAutoHyphens/>
              <w:ind w:left="-100" w:right="-108"/>
              <w:jc w:val="center"/>
              <w:rPr>
                <w:lang w:eastAsia="ar-SA"/>
              </w:rPr>
            </w:pPr>
          </w:p>
        </w:tc>
      </w:tr>
      <w:tr w:rsidR="00360FEA" w:rsidRPr="0061511F" w14:paraId="65EF2965" w14:textId="77777777">
        <w:trPr>
          <w:trHeight w:val="20"/>
        </w:trPr>
        <w:tc>
          <w:tcPr>
            <w:tcW w:w="6834" w:type="dxa"/>
            <w:vAlign w:val="center"/>
          </w:tcPr>
          <w:p w14:paraId="4E039DFC" w14:textId="77777777" w:rsidR="00360FEA" w:rsidRPr="0061511F" w:rsidRDefault="00360FEA">
            <w:pPr>
              <w:widowControl w:val="0"/>
              <w:suppressAutoHyphens/>
              <w:autoSpaceDE w:val="0"/>
              <w:jc w:val="both"/>
              <w:rPr>
                <w:lang w:eastAsia="ar-SA"/>
              </w:rPr>
            </w:pPr>
            <w:r w:rsidRPr="0061511F">
              <w:rPr>
                <w:lang w:eastAsia="ar-SA"/>
              </w:rPr>
              <w:t xml:space="preserve">Dimostra una comprensione parziale e decodifica in maniera </w:t>
            </w:r>
            <w:r w:rsidRPr="0061511F">
              <w:rPr>
                <w:iCs/>
                <w:lang w:eastAsia="ar-SA"/>
              </w:rPr>
              <w:t xml:space="preserve">inesatta o superficiale i passaggi principali </w:t>
            </w:r>
            <w:r w:rsidRPr="0061511F">
              <w:rPr>
                <w:lang w:eastAsia="ar-SA"/>
              </w:rPr>
              <w:t>del testo.</w:t>
            </w:r>
          </w:p>
        </w:tc>
        <w:tc>
          <w:tcPr>
            <w:tcW w:w="850" w:type="dxa"/>
            <w:vAlign w:val="center"/>
          </w:tcPr>
          <w:p w14:paraId="7BD0A2A3" w14:textId="77777777" w:rsidR="00360FEA" w:rsidRPr="006D1D6D" w:rsidRDefault="00360FEA">
            <w:pPr>
              <w:suppressAutoHyphens/>
              <w:ind w:left="-100" w:right="-108"/>
              <w:jc w:val="center"/>
              <w:rPr>
                <w:sz w:val="24"/>
                <w:szCs w:val="24"/>
                <w:lang w:eastAsia="ar-SA"/>
              </w:rPr>
            </w:pPr>
            <w:r w:rsidRPr="006D1D6D">
              <w:rPr>
                <w:sz w:val="24"/>
                <w:szCs w:val="24"/>
                <w:lang w:eastAsia="ar-SA"/>
              </w:rPr>
              <w:t>2</w:t>
            </w:r>
          </w:p>
        </w:tc>
        <w:tc>
          <w:tcPr>
            <w:tcW w:w="1418" w:type="dxa"/>
          </w:tcPr>
          <w:p w14:paraId="0DFC3C1B" w14:textId="77777777" w:rsidR="00360FEA" w:rsidRPr="0061511F" w:rsidRDefault="00360FEA">
            <w:pPr>
              <w:suppressAutoHyphens/>
              <w:ind w:left="-100" w:right="-108"/>
              <w:jc w:val="center"/>
              <w:rPr>
                <w:lang w:eastAsia="ar-SA"/>
              </w:rPr>
            </w:pPr>
          </w:p>
        </w:tc>
        <w:tc>
          <w:tcPr>
            <w:tcW w:w="1559" w:type="dxa"/>
          </w:tcPr>
          <w:p w14:paraId="209A9913" w14:textId="77777777" w:rsidR="00360FEA" w:rsidRPr="0061511F" w:rsidRDefault="00360FEA">
            <w:pPr>
              <w:suppressAutoHyphens/>
              <w:ind w:left="-100" w:right="-108"/>
              <w:jc w:val="center"/>
              <w:rPr>
                <w:lang w:eastAsia="ar-SA"/>
              </w:rPr>
            </w:pPr>
          </w:p>
        </w:tc>
      </w:tr>
      <w:tr w:rsidR="00360FEA" w:rsidRPr="0061511F" w14:paraId="6BED0ECB" w14:textId="77777777">
        <w:trPr>
          <w:trHeight w:val="20"/>
        </w:trPr>
        <w:tc>
          <w:tcPr>
            <w:tcW w:w="6834" w:type="dxa"/>
            <w:vAlign w:val="center"/>
          </w:tcPr>
          <w:p w14:paraId="2313EA13" w14:textId="77777777" w:rsidR="00360FEA" w:rsidRPr="0061511F" w:rsidRDefault="00360FEA">
            <w:pPr>
              <w:widowControl w:val="0"/>
              <w:suppressAutoHyphens/>
              <w:autoSpaceDE w:val="0"/>
              <w:jc w:val="both"/>
              <w:rPr>
                <w:lang w:eastAsia="ar-SA"/>
              </w:rPr>
            </w:pPr>
            <w:r w:rsidRPr="0061511F">
              <w:rPr>
                <w:lang w:eastAsia="ar-SA"/>
              </w:rPr>
              <w:t>Dimostra una scarsa comprensione del testo, decodifica in maniera inesatta e frammentaria e accenna qualche risposta.</w:t>
            </w:r>
          </w:p>
        </w:tc>
        <w:tc>
          <w:tcPr>
            <w:tcW w:w="850" w:type="dxa"/>
            <w:vAlign w:val="center"/>
          </w:tcPr>
          <w:p w14:paraId="4E07A156" w14:textId="77777777" w:rsidR="00360FEA" w:rsidRPr="006D1D6D" w:rsidRDefault="00360FEA">
            <w:pPr>
              <w:suppressAutoHyphens/>
              <w:ind w:left="-100" w:right="-108"/>
              <w:jc w:val="center"/>
              <w:rPr>
                <w:sz w:val="24"/>
                <w:szCs w:val="24"/>
                <w:lang w:eastAsia="ar-SA"/>
              </w:rPr>
            </w:pPr>
            <w:r w:rsidRPr="006D1D6D">
              <w:rPr>
                <w:sz w:val="24"/>
                <w:szCs w:val="24"/>
                <w:lang w:eastAsia="ar-SA"/>
              </w:rPr>
              <w:t>1</w:t>
            </w:r>
          </w:p>
        </w:tc>
        <w:tc>
          <w:tcPr>
            <w:tcW w:w="1418" w:type="dxa"/>
          </w:tcPr>
          <w:p w14:paraId="15C53032" w14:textId="77777777" w:rsidR="00360FEA" w:rsidRPr="0061511F" w:rsidRDefault="00360FEA">
            <w:pPr>
              <w:suppressAutoHyphens/>
              <w:ind w:left="-100" w:right="-108"/>
              <w:jc w:val="center"/>
              <w:rPr>
                <w:lang w:eastAsia="ar-SA"/>
              </w:rPr>
            </w:pPr>
          </w:p>
        </w:tc>
        <w:tc>
          <w:tcPr>
            <w:tcW w:w="1559" w:type="dxa"/>
          </w:tcPr>
          <w:p w14:paraId="48D69A5F" w14:textId="77777777" w:rsidR="00360FEA" w:rsidRPr="0061511F" w:rsidRDefault="00360FEA">
            <w:pPr>
              <w:suppressAutoHyphens/>
              <w:ind w:left="-100" w:right="-108"/>
              <w:jc w:val="center"/>
              <w:rPr>
                <w:lang w:eastAsia="ar-SA"/>
              </w:rPr>
            </w:pPr>
          </w:p>
        </w:tc>
      </w:tr>
      <w:tr w:rsidR="00360FEA" w:rsidRPr="0061511F" w14:paraId="359D2973" w14:textId="77777777">
        <w:trPr>
          <w:trHeight w:val="20"/>
        </w:trPr>
        <w:tc>
          <w:tcPr>
            <w:tcW w:w="6834" w:type="dxa"/>
            <w:tcBorders>
              <w:right w:val="nil"/>
            </w:tcBorders>
            <w:shd w:val="clear" w:color="auto" w:fill="F8F8F8"/>
            <w:vAlign w:val="center"/>
          </w:tcPr>
          <w:p w14:paraId="005D6B40" w14:textId="77777777" w:rsidR="00360FEA" w:rsidRPr="0061511F" w:rsidRDefault="00360FEA">
            <w:pPr>
              <w:widowControl w:val="0"/>
              <w:suppressAutoHyphens/>
              <w:autoSpaceDE w:val="0"/>
              <w:jc w:val="both"/>
              <w:rPr>
                <w:b/>
                <w:lang w:eastAsia="ar-SA"/>
              </w:rPr>
            </w:pPr>
            <w:r w:rsidRPr="0061511F">
              <w:rPr>
                <w:b/>
                <w:lang w:eastAsia="ar-SA"/>
              </w:rPr>
              <w:t xml:space="preserve">                         INTERPRETAZIONE DEL TESTO</w:t>
            </w:r>
          </w:p>
        </w:tc>
        <w:tc>
          <w:tcPr>
            <w:tcW w:w="850" w:type="dxa"/>
            <w:tcBorders>
              <w:left w:val="nil"/>
              <w:right w:val="nil"/>
            </w:tcBorders>
            <w:shd w:val="clear" w:color="auto" w:fill="F8F8F8"/>
            <w:vAlign w:val="center"/>
          </w:tcPr>
          <w:p w14:paraId="1AE82023" w14:textId="77777777" w:rsidR="00360FEA" w:rsidRPr="006D1D6D" w:rsidRDefault="00360FEA">
            <w:pPr>
              <w:suppressAutoHyphens/>
              <w:ind w:left="-100" w:right="-108"/>
              <w:jc w:val="center"/>
              <w:rPr>
                <w:b/>
                <w:sz w:val="24"/>
                <w:szCs w:val="24"/>
                <w:lang w:eastAsia="ar-SA"/>
              </w:rPr>
            </w:pPr>
          </w:p>
        </w:tc>
        <w:tc>
          <w:tcPr>
            <w:tcW w:w="1418" w:type="dxa"/>
            <w:tcBorders>
              <w:left w:val="nil"/>
              <w:right w:val="nil"/>
            </w:tcBorders>
            <w:shd w:val="clear" w:color="auto" w:fill="F8F8F8"/>
          </w:tcPr>
          <w:p w14:paraId="5625A6CC" w14:textId="77777777" w:rsidR="00360FEA" w:rsidRPr="0061511F" w:rsidRDefault="00360FEA">
            <w:pPr>
              <w:suppressAutoHyphens/>
              <w:ind w:left="-100" w:right="-108"/>
              <w:jc w:val="center"/>
              <w:rPr>
                <w:b/>
                <w:lang w:eastAsia="ar-SA"/>
              </w:rPr>
            </w:pPr>
          </w:p>
        </w:tc>
        <w:tc>
          <w:tcPr>
            <w:tcW w:w="1559" w:type="dxa"/>
            <w:tcBorders>
              <w:left w:val="nil"/>
              <w:right w:val="nil"/>
            </w:tcBorders>
            <w:shd w:val="clear" w:color="auto" w:fill="F8F8F8"/>
          </w:tcPr>
          <w:p w14:paraId="7D7CBE4A" w14:textId="77777777" w:rsidR="00360FEA" w:rsidRPr="0061511F" w:rsidRDefault="00360FEA">
            <w:pPr>
              <w:suppressAutoHyphens/>
              <w:ind w:left="-100" w:right="-108"/>
              <w:jc w:val="center"/>
              <w:rPr>
                <w:b/>
                <w:lang w:eastAsia="ar-SA"/>
              </w:rPr>
            </w:pPr>
          </w:p>
        </w:tc>
      </w:tr>
      <w:tr w:rsidR="00360FEA" w:rsidRPr="0061511F" w14:paraId="660929EF" w14:textId="77777777">
        <w:trPr>
          <w:trHeight w:val="20"/>
        </w:trPr>
        <w:tc>
          <w:tcPr>
            <w:tcW w:w="6834" w:type="dxa"/>
            <w:vAlign w:val="center"/>
          </w:tcPr>
          <w:p w14:paraId="694BF153" w14:textId="77777777" w:rsidR="00360FEA" w:rsidRPr="0061511F" w:rsidRDefault="00360FEA">
            <w:pPr>
              <w:widowControl w:val="0"/>
              <w:suppressAutoHyphens/>
              <w:autoSpaceDE w:val="0"/>
              <w:jc w:val="both"/>
              <w:rPr>
                <w:lang w:eastAsia="ar-SA"/>
              </w:rPr>
            </w:pPr>
            <w:r w:rsidRPr="0061511F">
              <w:rPr>
                <w:iCs/>
                <w:lang w:eastAsia="ar-SA"/>
              </w:rPr>
              <w:t xml:space="preserve">Interpreta il testo in maniera completa, chiara e corretta, argomentando in modo pertinente, personale e ben articolato. La forma è corretta e coesa. </w:t>
            </w:r>
          </w:p>
        </w:tc>
        <w:tc>
          <w:tcPr>
            <w:tcW w:w="850" w:type="dxa"/>
            <w:vAlign w:val="center"/>
          </w:tcPr>
          <w:p w14:paraId="2175E11C" w14:textId="77777777" w:rsidR="00360FEA" w:rsidRPr="006D1D6D" w:rsidRDefault="00360FEA">
            <w:pPr>
              <w:suppressAutoHyphens/>
              <w:ind w:left="-100" w:right="-108"/>
              <w:jc w:val="center"/>
              <w:rPr>
                <w:sz w:val="24"/>
                <w:szCs w:val="24"/>
                <w:lang w:eastAsia="ar-SA"/>
              </w:rPr>
            </w:pPr>
            <w:r w:rsidRPr="006D1D6D">
              <w:rPr>
                <w:sz w:val="24"/>
                <w:szCs w:val="24"/>
                <w:lang w:eastAsia="ar-SA"/>
              </w:rPr>
              <w:t>5</w:t>
            </w:r>
          </w:p>
        </w:tc>
        <w:tc>
          <w:tcPr>
            <w:tcW w:w="1418" w:type="dxa"/>
          </w:tcPr>
          <w:p w14:paraId="4249AE7D" w14:textId="77777777" w:rsidR="00360FEA" w:rsidRPr="0061511F" w:rsidRDefault="00360FEA">
            <w:pPr>
              <w:suppressAutoHyphens/>
              <w:ind w:left="-100" w:right="-108"/>
              <w:jc w:val="center"/>
              <w:rPr>
                <w:lang w:eastAsia="ar-SA"/>
              </w:rPr>
            </w:pPr>
          </w:p>
        </w:tc>
        <w:tc>
          <w:tcPr>
            <w:tcW w:w="1559" w:type="dxa"/>
          </w:tcPr>
          <w:p w14:paraId="1FB7B78C" w14:textId="77777777" w:rsidR="00360FEA" w:rsidRPr="0061511F" w:rsidRDefault="00360FEA">
            <w:pPr>
              <w:suppressAutoHyphens/>
              <w:ind w:left="-100" w:right="-108"/>
              <w:jc w:val="center"/>
              <w:rPr>
                <w:lang w:eastAsia="ar-SA"/>
              </w:rPr>
            </w:pPr>
          </w:p>
        </w:tc>
      </w:tr>
      <w:tr w:rsidR="00360FEA" w:rsidRPr="0061511F" w14:paraId="3FD878E0" w14:textId="77777777">
        <w:trPr>
          <w:trHeight w:val="20"/>
        </w:trPr>
        <w:tc>
          <w:tcPr>
            <w:tcW w:w="6834" w:type="dxa"/>
            <w:vAlign w:val="center"/>
          </w:tcPr>
          <w:p w14:paraId="089A98E2" w14:textId="77777777" w:rsidR="00360FEA" w:rsidRPr="0061511F" w:rsidRDefault="00360FEA">
            <w:pPr>
              <w:widowControl w:val="0"/>
              <w:suppressAutoHyphens/>
              <w:autoSpaceDE w:val="0"/>
              <w:jc w:val="both"/>
              <w:rPr>
                <w:lang w:eastAsia="ar-SA"/>
              </w:rPr>
            </w:pPr>
            <w:r w:rsidRPr="0061511F">
              <w:rPr>
                <w:iCs/>
                <w:lang w:eastAsia="ar-SA"/>
              </w:rPr>
              <w:t>Interpreta il testo in maniera puntuale, esprimendo considerazioni abbastanza ben sviluppate, appropriate e argomentate in una forma corretta</w:t>
            </w:r>
            <w:r w:rsidRPr="0061511F">
              <w:rPr>
                <w:lang w:eastAsia="ar-SA"/>
              </w:rPr>
              <w:t>.</w:t>
            </w:r>
          </w:p>
        </w:tc>
        <w:tc>
          <w:tcPr>
            <w:tcW w:w="850" w:type="dxa"/>
            <w:vAlign w:val="center"/>
          </w:tcPr>
          <w:p w14:paraId="2DE7CE86" w14:textId="77777777" w:rsidR="00360FEA" w:rsidRPr="006D1D6D" w:rsidRDefault="00360FEA">
            <w:pPr>
              <w:suppressAutoHyphens/>
              <w:ind w:left="-100" w:right="-108"/>
              <w:jc w:val="center"/>
              <w:rPr>
                <w:sz w:val="24"/>
                <w:szCs w:val="24"/>
                <w:lang w:eastAsia="ar-SA"/>
              </w:rPr>
            </w:pPr>
            <w:r w:rsidRPr="006D1D6D">
              <w:rPr>
                <w:sz w:val="24"/>
                <w:szCs w:val="24"/>
                <w:lang w:eastAsia="ar-SA"/>
              </w:rPr>
              <w:t>4.5</w:t>
            </w:r>
          </w:p>
        </w:tc>
        <w:tc>
          <w:tcPr>
            <w:tcW w:w="1418" w:type="dxa"/>
          </w:tcPr>
          <w:p w14:paraId="30EABBE7" w14:textId="77777777" w:rsidR="00360FEA" w:rsidRPr="0061511F" w:rsidRDefault="00360FEA">
            <w:pPr>
              <w:suppressAutoHyphens/>
              <w:ind w:left="-100" w:right="-108"/>
              <w:jc w:val="center"/>
              <w:rPr>
                <w:lang w:eastAsia="ar-SA"/>
              </w:rPr>
            </w:pPr>
          </w:p>
        </w:tc>
        <w:tc>
          <w:tcPr>
            <w:tcW w:w="1559" w:type="dxa"/>
          </w:tcPr>
          <w:p w14:paraId="383762DD" w14:textId="77777777" w:rsidR="00360FEA" w:rsidRPr="0061511F" w:rsidRDefault="00360FEA">
            <w:pPr>
              <w:suppressAutoHyphens/>
              <w:ind w:left="-100" w:right="-108"/>
              <w:jc w:val="center"/>
              <w:rPr>
                <w:lang w:eastAsia="ar-SA"/>
              </w:rPr>
            </w:pPr>
          </w:p>
        </w:tc>
      </w:tr>
      <w:tr w:rsidR="00360FEA" w:rsidRPr="0061511F" w14:paraId="274CA929" w14:textId="77777777">
        <w:trPr>
          <w:trHeight w:val="20"/>
        </w:trPr>
        <w:tc>
          <w:tcPr>
            <w:tcW w:w="6834" w:type="dxa"/>
            <w:vAlign w:val="center"/>
          </w:tcPr>
          <w:p w14:paraId="6EA1F2E1" w14:textId="77777777" w:rsidR="00360FEA" w:rsidRPr="0061511F" w:rsidRDefault="00360FEA">
            <w:pPr>
              <w:widowControl w:val="0"/>
              <w:suppressAutoHyphens/>
              <w:autoSpaceDE w:val="0"/>
              <w:jc w:val="both"/>
              <w:rPr>
                <w:iCs/>
                <w:lang w:eastAsia="ar-SA"/>
              </w:rPr>
            </w:pPr>
            <w:r w:rsidRPr="0061511F">
              <w:rPr>
                <w:iCs/>
                <w:lang w:eastAsia="ar-SA"/>
              </w:rPr>
              <w:t>Interpreta il testo in maniera globale esprimendo considerazioni abbastanza articolate in una forma nel complesso corretta.</w:t>
            </w:r>
          </w:p>
        </w:tc>
        <w:tc>
          <w:tcPr>
            <w:tcW w:w="850" w:type="dxa"/>
            <w:vAlign w:val="center"/>
          </w:tcPr>
          <w:p w14:paraId="55EF82D8" w14:textId="77777777" w:rsidR="00360FEA" w:rsidRPr="006D1D6D" w:rsidRDefault="00360FEA">
            <w:pPr>
              <w:suppressAutoHyphens/>
              <w:ind w:left="-100" w:right="-108"/>
              <w:jc w:val="center"/>
              <w:rPr>
                <w:sz w:val="24"/>
                <w:szCs w:val="24"/>
                <w:lang w:eastAsia="ar-SA"/>
              </w:rPr>
            </w:pPr>
            <w:r w:rsidRPr="006D1D6D">
              <w:rPr>
                <w:sz w:val="24"/>
                <w:szCs w:val="24"/>
                <w:lang w:eastAsia="ar-SA"/>
              </w:rPr>
              <w:t>4</w:t>
            </w:r>
          </w:p>
        </w:tc>
        <w:tc>
          <w:tcPr>
            <w:tcW w:w="1418" w:type="dxa"/>
          </w:tcPr>
          <w:p w14:paraId="607B81E4" w14:textId="77777777" w:rsidR="00360FEA" w:rsidRPr="0061511F" w:rsidRDefault="00360FEA">
            <w:pPr>
              <w:suppressAutoHyphens/>
              <w:ind w:left="-100" w:right="-108"/>
              <w:jc w:val="center"/>
              <w:rPr>
                <w:lang w:eastAsia="ar-SA"/>
              </w:rPr>
            </w:pPr>
          </w:p>
        </w:tc>
        <w:tc>
          <w:tcPr>
            <w:tcW w:w="1559" w:type="dxa"/>
          </w:tcPr>
          <w:p w14:paraId="7D32F778" w14:textId="77777777" w:rsidR="00360FEA" w:rsidRPr="0061511F" w:rsidRDefault="00360FEA">
            <w:pPr>
              <w:suppressAutoHyphens/>
              <w:ind w:left="-100" w:right="-108"/>
              <w:jc w:val="center"/>
              <w:rPr>
                <w:lang w:eastAsia="ar-SA"/>
              </w:rPr>
            </w:pPr>
          </w:p>
        </w:tc>
      </w:tr>
      <w:tr w:rsidR="00360FEA" w:rsidRPr="0061511F" w14:paraId="2E344643" w14:textId="77777777">
        <w:trPr>
          <w:trHeight w:val="20"/>
        </w:trPr>
        <w:tc>
          <w:tcPr>
            <w:tcW w:w="6834" w:type="dxa"/>
            <w:vAlign w:val="center"/>
          </w:tcPr>
          <w:p w14:paraId="43025965" w14:textId="77777777" w:rsidR="00360FEA" w:rsidRPr="0061511F" w:rsidRDefault="00360FEA">
            <w:pPr>
              <w:widowControl w:val="0"/>
              <w:suppressAutoHyphens/>
              <w:autoSpaceDE w:val="0"/>
              <w:jc w:val="both"/>
              <w:rPr>
                <w:iCs/>
                <w:lang w:eastAsia="ar-SA"/>
              </w:rPr>
            </w:pPr>
            <w:r w:rsidRPr="0061511F">
              <w:rPr>
                <w:iCs/>
                <w:lang w:eastAsia="ar-SA"/>
              </w:rPr>
              <w:t>Interpreta il testo in maniera globale, esprimendo considerazioni semplici e pertinenti in una forma nel complesso corretta.</w:t>
            </w:r>
          </w:p>
        </w:tc>
        <w:tc>
          <w:tcPr>
            <w:tcW w:w="850" w:type="dxa"/>
            <w:vAlign w:val="center"/>
          </w:tcPr>
          <w:p w14:paraId="4C2C46D1" w14:textId="77777777" w:rsidR="00360FEA" w:rsidRPr="006D1D6D" w:rsidRDefault="00360FEA">
            <w:pPr>
              <w:suppressAutoHyphens/>
              <w:ind w:left="-100" w:right="-108"/>
              <w:jc w:val="center"/>
              <w:rPr>
                <w:sz w:val="24"/>
                <w:szCs w:val="24"/>
                <w:lang w:eastAsia="ar-SA"/>
              </w:rPr>
            </w:pPr>
            <w:r w:rsidRPr="006D1D6D">
              <w:rPr>
                <w:sz w:val="24"/>
                <w:szCs w:val="24"/>
                <w:lang w:eastAsia="ar-SA"/>
              </w:rPr>
              <w:t xml:space="preserve">3.5 </w:t>
            </w:r>
          </w:p>
        </w:tc>
        <w:tc>
          <w:tcPr>
            <w:tcW w:w="1418" w:type="dxa"/>
          </w:tcPr>
          <w:p w14:paraId="59A59292" w14:textId="77777777" w:rsidR="00360FEA" w:rsidRPr="0061511F" w:rsidRDefault="00360FEA">
            <w:pPr>
              <w:suppressAutoHyphens/>
              <w:ind w:left="-100" w:right="-108"/>
              <w:jc w:val="center"/>
              <w:rPr>
                <w:lang w:eastAsia="ar-SA"/>
              </w:rPr>
            </w:pPr>
          </w:p>
        </w:tc>
        <w:tc>
          <w:tcPr>
            <w:tcW w:w="1559" w:type="dxa"/>
          </w:tcPr>
          <w:p w14:paraId="3FF4D24A" w14:textId="77777777" w:rsidR="00360FEA" w:rsidRPr="0061511F" w:rsidRDefault="00360FEA">
            <w:pPr>
              <w:suppressAutoHyphens/>
              <w:ind w:left="-100" w:right="-108"/>
              <w:jc w:val="center"/>
              <w:rPr>
                <w:lang w:eastAsia="ar-SA"/>
              </w:rPr>
            </w:pPr>
          </w:p>
        </w:tc>
      </w:tr>
      <w:tr w:rsidR="00360FEA" w:rsidRPr="0061511F" w14:paraId="6F1E2D9B" w14:textId="77777777">
        <w:trPr>
          <w:trHeight w:val="20"/>
        </w:trPr>
        <w:tc>
          <w:tcPr>
            <w:tcW w:w="6834" w:type="dxa"/>
            <w:vAlign w:val="center"/>
          </w:tcPr>
          <w:p w14:paraId="267848F7" w14:textId="77777777" w:rsidR="00360FEA" w:rsidRPr="000B0ACB" w:rsidRDefault="00360FEA">
            <w:pPr>
              <w:widowControl w:val="0"/>
              <w:suppressAutoHyphens/>
              <w:autoSpaceDE w:val="0"/>
              <w:jc w:val="both"/>
              <w:rPr>
                <w:b/>
                <w:bCs/>
                <w:lang w:eastAsia="ar-SA"/>
              </w:rPr>
            </w:pPr>
            <w:r w:rsidRPr="000B0ACB">
              <w:rPr>
                <w:b/>
                <w:bCs/>
                <w:iCs/>
                <w:lang w:eastAsia="ar-SA"/>
              </w:rPr>
              <w:t xml:space="preserve">Interpreta il testo </w:t>
            </w:r>
            <w:r w:rsidRPr="000B0ACB">
              <w:rPr>
                <w:b/>
                <w:bCs/>
                <w:lang w:eastAsia="ar-SA"/>
              </w:rPr>
              <w:t>in maniera globale senza però coglierne le sfumature</w:t>
            </w:r>
            <w:r w:rsidRPr="000B0ACB">
              <w:rPr>
                <w:b/>
                <w:bCs/>
                <w:iCs/>
                <w:lang w:eastAsia="ar-SA"/>
              </w:rPr>
              <w:t>, esprimendo considerazioni piuttosto semplici e non articolate, in una forma nel complesso corretta, anche se con qualche imprecisione o errore.</w:t>
            </w:r>
          </w:p>
        </w:tc>
        <w:tc>
          <w:tcPr>
            <w:tcW w:w="850" w:type="dxa"/>
            <w:vAlign w:val="center"/>
          </w:tcPr>
          <w:p w14:paraId="6F93F04A" w14:textId="77777777" w:rsidR="00360FEA" w:rsidRPr="006D1D6D" w:rsidRDefault="00360FEA">
            <w:pPr>
              <w:suppressAutoHyphens/>
              <w:ind w:left="-100" w:right="-108"/>
              <w:jc w:val="center"/>
              <w:rPr>
                <w:b/>
                <w:sz w:val="24"/>
                <w:szCs w:val="24"/>
                <w:lang w:eastAsia="ar-SA"/>
              </w:rPr>
            </w:pPr>
            <w:r w:rsidRPr="006D1D6D">
              <w:rPr>
                <w:b/>
                <w:sz w:val="24"/>
                <w:szCs w:val="24"/>
                <w:lang w:eastAsia="ar-SA"/>
              </w:rPr>
              <w:t>3</w:t>
            </w:r>
          </w:p>
        </w:tc>
        <w:tc>
          <w:tcPr>
            <w:tcW w:w="1418" w:type="dxa"/>
          </w:tcPr>
          <w:p w14:paraId="19762871" w14:textId="77777777" w:rsidR="00360FEA" w:rsidRPr="0061511F" w:rsidRDefault="00360FEA">
            <w:pPr>
              <w:suppressAutoHyphens/>
              <w:ind w:left="-100" w:right="-108"/>
              <w:jc w:val="center"/>
              <w:rPr>
                <w:b/>
                <w:lang w:eastAsia="ar-SA"/>
              </w:rPr>
            </w:pPr>
          </w:p>
        </w:tc>
        <w:tc>
          <w:tcPr>
            <w:tcW w:w="1559" w:type="dxa"/>
          </w:tcPr>
          <w:p w14:paraId="64FA3DB5" w14:textId="77777777" w:rsidR="00360FEA" w:rsidRPr="0061511F" w:rsidRDefault="00360FEA">
            <w:pPr>
              <w:suppressAutoHyphens/>
              <w:ind w:left="-100" w:right="-108"/>
              <w:jc w:val="center"/>
              <w:rPr>
                <w:b/>
                <w:lang w:eastAsia="ar-SA"/>
              </w:rPr>
            </w:pPr>
          </w:p>
        </w:tc>
      </w:tr>
      <w:tr w:rsidR="00360FEA" w:rsidRPr="0061511F" w14:paraId="7D47A0EE" w14:textId="77777777">
        <w:trPr>
          <w:trHeight w:val="20"/>
        </w:trPr>
        <w:tc>
          <w:tcPr>
            <w:tcW w:w="6834" w:type="dxa"/>
            <w:vAlign w:val="center"/>
          </w:tcPr>
          <w:p w14:paraId="73C87FE0" w14:textId="77777777" w:rsidR="00360FEA" w:rsidRPr="0061511F" w:rsidRDefault="00360FEA">
            <w:pPr>
              <w:widowControl w:val="0"/>
              <w:suppressAutoHyphens/>
              <w:autoSpaceDE w:val="0"/>
              <w:jc w:val="both"/>
              <w:rPr>
                <w:iCs/>
                <w:lang w:eastAsia="ar-SA"/>
              </w:rPr>
            </w:pPr>
            <w:r w:rsidRPr="0061511F">
              <w:rPr>
                <w:iCs/>
                <w:lang w:eastAsia="ar-SA"/>
              </w:rPr>
              <w:t xml:space="preserve">Interpreta il testo </w:t>
            </w:r>
            <w:r w:rsidRPr="0061511F">
              <w:rPr>
                <w:lang w:eastAsia="ar-SA"/>
              </w:rPr>
              <w:t>in maniera parziale</w:t>
            </w:r>
            <w:r w:rsidRPr="0061511F">
              <w:rPr>
                <w:iCs/>
                <w:lang w:eastAsia="ar-SA"/>
              </w:rPr>
              <w:t>, con scarsa rielaborazione personale in una forma poco corretta.</w:t>
            </w:r>
          </w:p>
        </w:tc>
        <w:tc>
          <w:tcPr>
            <w:tcW w:w="850" w:type="dxa"/>
            <w:vAlign w:val="center"/>
          </w:tcPr>
          <w:p w14:paraId="6DDEBC38" w14:textId="77777777" w:rsidR="00360FEA" w:rsidRPr="006D1D6D" w:rsidRDefault="00360FEA">
            <w:pPr>
              <w:suppressAutoHyphens/>
              <w:ind w:left="-100" w:right="-108"/>
              <w:jc w:val="center"/>
              <w:rPr>
                <w:sz w:val="24"/>
                <w:szCs w:val="24"/>
                <w:lang w:eastAsia="ar-SA"/>
              </w:rPr>
            </w:pPr>
            <w:r w:rsidRPr="006D1D6D">
              <w:rPr>
                <w:sz w:val="24"/>
                <w:szCs w:val="24"/>
                <w:lang w:eastAsia="ar-SA"/>
              </w:rPr>
              <w:t xml:space="preserve">2.5 </w:t>
            </w:r>
          </w:p>
        </w:tc>
        <w:tc>
          <w:tcPr>
            <w:tcW w:w="1418" w:type="dxa"/>
          </w:tcPr>
          <w:p w14:paraId="14E79653" w14:textId="77777777" w:rsidR="00360FEA" w:rsidRPr="0061511F" w:rsidRDefault="00360FEA">
            <w:pPr>
              <w:suppressAutoHyphens/>
              <w:ind w:left="-100" w:right="-108"/>
              <w:jc w:val="center"/>
              <w:rPr>
                <w:lang w:eastAsia="ar-SA"/>
              </w:rPr>
            </w:pPr>
          </w:p>
        </w:tc>
        <w:tc>
          <w:tcPr>
            <w:tcW w:w="1559" w:type="dxa"/>
          </w:tcPr>
          <w:p w14:paraId="137EA9E0" w14:textId="77777777" w:rsidR="00360FEA" w:rsidRPr="0061511F" w:rsidRDefault="00360FEA">
            <w:pPr>
              <w:suppressAutoHyphens/>
              <w:ind w:left="-100" w:right="-108"/>
              <w:jc w:val="center"/>
              <w:rPr>
                <w:lang w:eastAsia="ar-SA"/>
              </w:rPr>
            </w:pPr>
          </w:p>
        </w:tc>
      </w:tr>
      <w:tr w:rsidR="00360FEA" w:rsidRPr="0061511F" w14:paraId="215F823D" w14:textId="77777777">
        <w:trPr>
          <w:trHeight w:val="20"/>
        </w:trPr>
        <w:tc>
          <w:tcPr>
            <w:tcW w:w="6834" w:type="dxa"/>
            <w:vAlign w:val="center"/>
          </w:tcPr>
          <w:p w14:paraId="3FF5D142" w14:textId="77777777" w:rsidR="00360FEA" w:rsidRPr="0061511F" w:rsidRDefault="00360FEA">
            <w:pPr>
              <w:widowControl w:val="0"/>
              <w:suppressAutoHyphens/>
              <w:autoSpaceDE w:val="0"/>
              <w:jc w:val="both"/>
              <w:rPr>
                <w:lang w:eastAsia="ar-SA"/>
              </w:rPr>
            </w:pPr>
            <w:r w:rsidRPr="0061511F">
              <w:rPr>
                <w:iCs/>
                <w:lang w:eastAsia="ar-SA"/>
              </w:rPr>
              <w:t xml:space="preserve">Interpreta il testo </w:t>
            </w:r>
            <w:r w:rsidRPr="0061511F">
              <w:rPr>
                <w:lang w:eastAsia="ar-SA"/>
              </w:rPr>
              <w:t>in maniera parziale</w:t>
            </w:r>
            <w:r w:rsidRPr="0061511F">
              <w:rPr>
                <w:iCs/>
                <w:lang w:eastAsia="ar-SA"/>
              </w:rPr>
              <w:t>, con molte inesattezze e rari accenni di rielaborazione personale. La forma è poco chiara e corretta.</w:t>
            </w:r>
          </w:p>
        </w:tc>
        <w:tc>
          <w:tcPr>
            <w:tcW w:w="850" w:type="dxa"/>
            <w:vAlign w:val="center"/>
          </w:tcPr>
          <w:p w14:paraId="5469A21F" w14:textId="77777777" w:rsidR="00360FEA" w:rsidRPr="006D1D6D" w:rsidRDefault="00360FEA">
            <w:pPr>
              <w:suppressAutoHyphens/>
              <w:ind w:left="-100" w:right="-108"/>
              <w:jc w:val="center"/>
              <w:rPr>
                <w:sz w:val="24"/>
                <w:szCs w:val="24"/>
                <w:lang w:eastAsia="ar-SA"/>
              </w:rPr>
            </w:pPr>
            <w:r w:rsidRPr="006D1D6D">
              <w:rPr>
                <w:sz w:val="24"/>
                <w:szCs w:val="24"/>
                <w:lang w:eastAsia="ar-SA"/>
              </w:rPr>
              <w:t>2</w:t>
            </w:r>
          </w:p>
        </w:tc>
        <w:tc>
          <w:tcPr>
            <w:tcW w:w="1418" w:type="dxa"/>
          </w:tcPr>
          <w:p w14:paraId="737D7499" w14:textId="77777777" w:rsidR="00360FEA" w:rsidRPr="0061511F" w:rsidRDefault="00360FEA">
            <w:pPr>
              <w:suppressAutoHyphens/>
              <w:ind w:left="-100" w:right="-108"/>
              <w:jc w:val="center"/>
              <w:rPr>
                <w:lang w:eastAsia="ar-SA"/>
              </w:rPr>
            </w:pPr>
          </w:p>
        </w:tc>
        <w:tc>
          <w:tcPr>
            <w:tcW w:w="1559" w:type="dxa"/>
          </w:tcPr>
          <w:p w14:paraId="2EEEFCA8" w14:textId="77777777" w:rsidR="00360FEA" w:rsidRPr="0061511F" w:rsidRDefault="00360FEA">
            <w:pPr>
              <w:suppressAutoHyphens/>
              <w:ind w:left="-100" w:right="-108"/>
              <w:jc w:val="center"/>
              <w:rPr>
                <w:lang w:eastAsia="ar-SA"/>
              </w:rPr>
            </w:pPr>
          </w:p>
        </w:tc>
      </w:tr>
      <w:tr w:rsidR="00360FEA" w:rsidRPr="0061511F" w14:paraId="1C96AC3A" w14:textId="77777777">
        <w:trPr>
          <w:trHeight w:val="20"/>
        </w:trPr>
        <w:tc>
          <w:tcPr>
            <w:tcW w:w="6834" w:type="dxa"/>
            <w:vAlign w:val="center"/>
          </w:tcPr>
          <w:p w14:paraId="68142364" w14:textId="77777777" w:rsidR="00360FEA" w:rsidRPr="0061511F" w:rsidRDefault="00360FEA">
            <w:pPr>
              <w:widowControl w:val="0"/>
              <w:suppressAutoHyphens/>
              <w:autoSpaceDE w:val="0"/>
              <w:jc w:val="both"/>
              <w:rPr>
                <w:lang w:eastAsia="ar-SA"/>
              </w:rPr>
            </w:pPr>
            <w:r w:rsidRPr="0061511F">
              <w:rPr>
                <w:iCs/>
                <w:lang w:eastAsia="ar-SA"/>
              </w:rPr>
              <w:t>Interpreta il testo in maniera inesatta o lacunosa, rivelando una scarsa capacità di rielaborazione. Assente qualsiasi forma di argomentazione.</w:t>
            </w:r>
          </w:p>
        </w:tc>
        <w:tc>
          <w:tcPr>
            <w:tcW w:w="850" w:type="dxa"/>
            <w:vAlign w:val="center"/>
          </w:tcPr>
          <w:p w14:paraId="679EAD3C" w14:textId="77777777" w:rsidR="00360FEA" w:rsidRPr="006D1D6D" w:rsidRDefault="00360FEA">
            <w:pPr>
              <w:suppressAutoHyphens/>
              <w:ind w:left="-100" w:right="-108"/>
              <w:jc w:val="center"/>
              <w:rPr>
                <w:sz w:val="24"/>
                <w:szCs w:val="24"/>
                <w:lang w:eastAsia="ar-SA"/>
              </w:rPr>
            </w:pPr>
            <w:r w:rsidRPr="006D1D6D">
              <w:rPr>
                <w:sz w:val="24"/>
                <w:szCs w:val="24"/>
                <w:lang w:eastAsia="ar-SA"/>
              </w:rPr>
              <w:t>1</w:t>
            </w:r>
          </w:p>
        </w:tc>
        <w:tc>
          <w:tcPr>
            <w:tcW w:w="1418" w:type="dxa"/>
          </w:tcPr>
          <w:p w14:paraId="4D68C4F1" w14:textId="77777777" w:rsidR="00360FEA" w:rsidRPr="0061511F" w:rsidRDefault="00360FEA">
            <w:pPr>
              <w:suppressAutoHyphens/>
              <w:ind w:left="-100" w:right="-108"/>
              <w:jc w:val="center"/>
              <w:rPr>
                <w:lang w:eastAsia="ar-SA"/>
              </w:rPr>
            </w:pPr>
          </w:p>
        </w:tc>
        <w:tc>
          <w:tcPr>
            <w:tcW w:w="1559" w:type="dxa"/>
          </w:tcPr>
          <w:p w14:paraId="47582BD7" w14:textId="77777777" w:rsidR="00360FEA" w:rsidRPr="0061511F" w:rsidRDefault="00360FEA">
            <w:pPr>
              <w:suppressAutoHyphens/>
              <w:ind w:left="-100" w:right="-108"/>
              <w:jc w:val="center"/>
              <w:rPr>
                <w:lang w:eastAsia="ar-SA"/>
              </w:rPr>
            </w:pPr>
          </w:p>
        </w:tc>
      </w:tr>
      <w:tr w:rsidR="00360FEA" w:rsidRPr="0061511F" w14:paraId="642105F0" w14:textId="77777777">
        <w:trPr>
          <w:trHeight w:val="20"/>
        </w:trPr>
        <w:tc>
          <w:tcPr>
            <w:tcW w:w="6834" w:type="dxa"/>
            <w:shd w:val="clear" w:color="auto" w:fill="F8F8F8"/>
            <w:vAlign w:val="center"/>
          </w:tcPr>
          <w:p w14:paraId="5B59EDBB" w14:textId="77777777" w:rsidR="00360FEA" w:rsidRPr="00056865" w:rsidRDefault="00360FEA">
            <w:pPr>
              <w:widowControl w:val="0"/>
              <w:suppressAutoHyphens/>
              <w:autoSpaceDE w:val="0"/>
              <w:jc w:val="center"/>
              <w:rPr>
                <w:b/>
                <w:sz w:val="28"/>
                <w:szCs w:val="28"/>
                <w:lang w:val="en-US" w:eastAsia="ar-SA"/>
              </w:rPr>
            </w:pPr>
            <w:r w:rsidRPr="00056865">
              <w:rPr>
                <w:b/>
                <w:sz w:val="28"/>
                <w:szCs w:val="28"/>
                <w:lang w:val="en-US" w:eastAsia="ar-SA"/>
              </w:rPr>
              <w:t>PRODUZIONE SCRITTA</w:t>
            </w:r>
          </w:p>
        </w:tc>
        <w:tc>
          <w:tcPr>
            <w:tcW w:w="850" w:type="dxa"/>
            <w:shd w:val="clear" w:color="auto" w:fill="F8F8F8"/>
            <w:vAlign w:val="center"/>
          </w:tcPr>
          <w:p w14:paraId="240215C6" w14:textId="77777777" w:rsidR="00360FEA" w:rsidRPr="00871956" w:rsidRDefault="00360FEA">
            <w:pPr>
              <w:widowControl w:val="0"/>
              <w:suppressAutoHyphens/>
              <w:autoSpaceDE w:val="0"/>
              <w:ind w:left="-100" w:right="-108"/>
              <w:jc w:val="center"/>
              <w:rPr>
                <w:b/>
                <w:lang w:val="en-US" w:eastAsia="ar-SA"/>
              </w:rPr>
            </w:pPr>
          </w:p>
        </w:tc>
        <w:tc>
          <w:tcPr>
            <w:tcW w:w="1418" w:type="dxa"/>
            <w:tcBorders>
              <w:bottom w:val="nil"/>
            </w:tcBorders>
            <w:shd w:val="clear" w:color="auto" w:fill="F8F8F8"/>
          </w:tcPr>
          <w:p w14:paraId="7F0A038D" w14:textId="77777777" w:rsidR="00360FEA" w:rsidRPr="00911203" w:rsidRDefault="00360FEA">
            <w:pPr>
              <w:widowControl w:val="0"/>
              <w:suppressAutoHyphens/>
              <w:autoSpaceDE w:val="0"/>
              <w:ind w:left="-100" w:right="-108"/>
              <w:jc w:val="center"/>
              <w:rPr>
                <w:b/>
                <w:lang w:eastAsia="ar-SA"/>
              </w:rPr>
            </w:pPr>
            <w:r w:rsidRPr="00911203">
              <w:rPr>
                <w:b/>
                <w:lang w:eastAsia="ar-SA"/>
              </w:rPr>
              <w:t>PRODUZIONE</w:t>
            </w:r>
          </w:p>
        </w:tc>
        <w:tc>
          <w:tcPr>
            <w:tcW w:w="1559" w:type="dxa"/>
            <w:tcBorders>
              <w:bottom w:val="nil"/>
            </w:tcBorders>
            <w:shd w:val="clear" w:color="auto" w:fill="F8F8F8"/>
          </w:tcPr>
          <w:p w14:paraId="3E372206" w14:textId="77777777" w:rsidR="00360FEA" w:rsidRPr="0061511F" w:rsidRDefault="00360FEA">
            <w:pPr>
              <w:widowControl w:val="0"/>
              <w:suppressAutoHyphens/>
              <w:autoSpaceDE w:val="0"/>
              <w:ind w:left="-100" w:right="-108"/>
              <w:jc w:val="center"/>
              <w:rPr>
                <w:b/>
                <w:lang w:eastAsia="ar-SA"/>
              </w:rPr>
            </w:pPr>
            <w:r w:rsidRPr="00911203">
              <w:rPr>
                <w:b/>
                <w:lang w:eastAsia="ar-SA"/>
              </w:rPr>
              <w:t>PRODUZIONE</w:t>
            </w:r>
          </w:p>
        </w:tc>
      </w:tr>
      <w:tr w:rsidR="00360FEA" w:rsidRPr="0061511F" w14:paraId="0874ACB6" w14:textId="77777777">
        <w:trPr>
          <w:trHeight w:val="20"/>
        </w:trPr>
        <w:tc>
          <w:tcPr>
            <w:tcW w:w="6834" w:type="dxa"/>
            <w:shd w:val="clear" w:color="auto" w:fill="F8F8F8"/>
            <w:vAlign w:val="center"/>
          </w:tcPr>
          <w:p w14:paraId="61EDA625" w14:textId="77777777" w:rsidR="00360FEA" w:rsidRPr="0061511F" w:rsidRDefault="00360FEA">
            <w:pPr>
              <w:widowControl w:val="0"/>
              <w:suppressAutoHyphens/>
              <w:autoSpaceDE w:val="0"/>
              <w:jc w:val="center"/>
              <w:rPr>
                <w:b/>
                <w:lang w:eastAsia="ar-SA"/>
              </w:rPr>
            </w:pPr>
            <w:r w:rsidRPr="0061511F">
              <w:rPr>
                <w:b/>
                <w:lang w:eastAsia="ar-SA"/>
              </w:rPr>
              <w:t>ADERENZA ALLA TRACCIA</w:t>
            </w:r>
          </w:p>
        </w:tc>
        <w:tc>
          <w:tcPr>
            <w:tcW w:w="850" w:type="dxa"/>
            <w:shd w:val="clear" w:color="auto" w:fill="F8F8F8"/>
            <w:vAlign w:val="center"/>
          </w:tcPr>
          <w:p w14:paraId="750BD119" w14:textId="77777777" w:rsidR="00360FEA" w:rsidRPr="0061511F" w:rsidRDefault="00360FEA">
            <w:pPr>
              <w:widowControl w:val="0"/>
              <w:suppressAutoHyphens/>
              <w:autoSpaceDE w:val="0"/>
              <w:ind w:left="-100" w:right="-108"/>
              <w:jc w:val="center"/>
              <w:rPr>
                <w:b/>
                <w:lang w:eastAsia="ar-SA"/>
              </w:rPr>
            </w:pPr>
          </w:p>
        </w:tc>
        <w:tc>
          <w:tcPr>
            <w:tcW w:w="1418" w:type="dxa"/>
            <w:tcBorders>
              <w:top w:val="nil"/>
            </w:tcBorders>
            <w:shd w:val="clear" w:color="auto" w:fill="F8F8F8"/>
          </w:tcPr>
          <w:p w14:paraId="6161AF5B" w14:textId="77777777" w:rsidR="00360FEA" w:rsidRPr="005254E5" w:rsidRDefault="00360FEA">
            <w:pPr>
              <w:widowControl w:val="0"/>
              <w:suppressAutoHyphens/>
              <w:autoSpaceDE w:val="0"/>
              <w:ind w:left="-100" w:right="-108"/>
              <w:jc w:val="center"/>
              <w:rPr>
                <w:b/>
                <w:sz w:val="24"/>
                <w:szCs w:val="24"/>
                <w:lang w:eastAsia="ar-SA"/>
              </w:rPr>
            </w:pPr>
            <w:r w:rsidRPr="005254E5">
              <w:rPr>
                <w:b/>
                <w:sz w:val="24"/>
                <w:szCs w:val="24"/>
                <w:lang w:eastAsia="ar-SA"/>
              </w:rPr>
              <w:t>1</w:t>
            </w:r>
          </w:p>
        </w:tc>
        <w:tc>
          <w:tcPr>
            <w:tcW w:w="1559" w:type="dxa"/>
            <w:tcBorders>
              <w:top w:val="nil"/>
            </w:tcBorders>
            <w:shd w:val="clear" w:color="auto" w:fill="F8F8F8"/>
          </w:tcPr>
          <w:p w14:paraId="7B9118E3" w14:textId="77777777" w:rsidR="00360FEA" w:rsidRPr="005254E5" w:rsidRDefault="00360FEA">
            <w:pPr>
              <w:widowControl w:val="0"/>
              <w:suppressAutoHyphens/>
              <w:autoSpaceDE w:val="0"/>
              <w:ind w:left="-100" w:right="-108"/>
              <w:jc w:val="center"/>
              <w:rPr>
                <w:b/>
                <w:sz w:val="24"/>
                <w:szCs w:val="24"/>
                <w:lang w:eastAsia="ar-SA"/>
              </w:rPr>
            </w:pPr>
            <w:r w:rsidRPr="005254E5">
              <w:rPr>
                <w:b/>
                <w:sz w:val="24"/>
                <w:szCs w:val="24"/>
                <w:lang w:eastAsia="ar-SA"/>
              </w:rPr>
              <w:t>2</w:t>
            </w:r>
          </w:p>
        </w:tc>
      </w:tr>
      <w:tr w:rsidR="00360FEA" w:rsidRPr="0061511F" w14:paraId="3FEF21C4" w14:textId="77777777">
        <w:trPr>
          <w:trHeight w:val="20"/>
        </w:trPr>
        <w:tc>
          <w:tcPr>
            <w:tcW w:w="6834" w:type="dxa"/>
            <w:vAlign w:val="center"/>
          </w:tcPr>
          <w:p w14:paraId="7F12797C" w14:textId="77777777" w:rsidR="00360FEA" w:rsidRPr="0061511F" w:rsidRDefault="00360FEA">
            <w:pPr>
              <w:autoSpaceDE w:val="0"/>
              <w:autoSpaceDN w:val="0"/>
              <w:adjustRightInd w:val="0"/>
              <w:jc w:val="both"/>
              <w:rPr>
                <w:bCs/>
                <w:color w:val="000000"/>
              </w:rPr>
            </w:pPr>
            <w:r w:rsidRPr="0061511F">
              <w:rPr>
                <w:iCs/>
                <w:color w:val="000000"/>
              </w:rPr>
              <w:t>Argomenta in modo appropriato, significativo e ben articolato, nel pieno rispetto dei vincoli della consegna.</w:t>
            </w:r>
          </w:p>
        </w:tc>
        <w:tc>
          <w:tcPr>
            <w:tcW w:w="850" w:type="dxa"/>
            <w:vAlign w:val="center"/>
          </w:tcPr>
          <w:p w14:paraId="02CB932B" w14:textId="77777777" w:rsidR="00360FEA" w:rsidRPr="006D1D6D" w:rsidRDefault="00360FEA">
            <w:pPr>
              <w:suppressAutoHyphens/>
              <w:ind w:left="-100" w:right="-108"/>
              <w:jc w:val="center"/>
              <w:rPr>
                <w:sz w:val="24"/>
                <w:szCs w:val="24"/>
                <w:lang w:eastAsia="ar-SA"/>
              </w:rPr>
            </w:pPr>
            <w:r w:rsidRPr="006D1D6D">
              <w:rPr>
                <w:sz w:val="24"/>
                <w:szCs w:val="24"/>
                <w:lang w:eastAsia="ar-SA"/>
              </w:rPr>
              <w:t>5</w:t>
            </w:r>
          </w:p>
        </w:tc>
        <w:tc>
          <w:tcPr>
            <w:tcW w:w="1418" w:type="dxa"/>
          </w:tcPr>
          <w:p w14:paraId="56D99BAE" w14:textId="77777777" w:rsidR="00360FEA" w:rsidRPr="0061511F" w:rsidRDefault="00360FEA">
            <w:pPr>
              <w:suppressAutoHyphens/>
              <w:ind w:left="-100" w:right="-108"/>
              <w:jc w:val="center"/>
              <w:rPr>
                <w:lang w:eastAsia="ar-SA"/>
              </w:rPr>
            </w:pPr>
          </w:p>
        </w:tc>
        <w:tc>
          <w:tcPr>
            <w:tcW w:w="1559" w:type="dxa"/>
          </w:tcPr>
          <w:p w14:paraId="753651DA" w14:textId="77777777" w:rsidR="00360FEA" w:rsidRPr="0061511F" w:rsidRDefault="00360FEA">
            <w:pPr>
              <w:suppressAutoHyphens/>
              <w:ind w:left="-100" w:right="-108"/>
              <w:jc w:val="center"/>
              <w:rPr>
                <w:lang w:eastAsia="ar-SA"/>
              </w:rPr>
            </w:pPr>
          </w:p>
        </w:tc>
      </w:tr>
      <w:tr w:rsidR="00360FEA" w:rsidRPr="0061511F" w14:paraId="78E31EBC" w14:textId="77777777">
        <w:trPr>
          <w:trHeight w:val="20"/>
        </w:trPr>
        <w:tc>
          <w:tcPr>
            <w:tcW w:w="6834" w:type="dxa"/>
            <w:vAlign w:val="center"/>
          </w:tcPr>
          <w:p w14:paraId="53EF228F" w14:textId="77777777" w:rsidR="00360FEA" w:rsidRPr="0061511F" w:rsidRDefault="00360FEA">
            <w:pPr>
              <w:autoSpaceDE w:val="0"/>
              <w:autoSpaceDN w:val="0"/>
              <w:adjustRightInd w:val="0"/>
              <w:rPr>
                <w:bCs/>
                <w:color w:val="000000"/>
              </w:rPr>
            </w:pPr>
            <w:r w:rsidRPr="0061511F">
              <w:rPr>
                <w:bCs/>
                <w:color w:val="000000"/>
              </w:rPr>
              <w:t xml:space="preserve">Argomenta in modo appropriato e ben articolato rispettando i vincoli della consegna in modo corretto. </w:t>
            </w:r>
          </w:p>
        </w:tc>
        <w:tc>
          <w:tcPr>
            <w:tcW w:w="850" w:type="dxa"/>
            <w:vAlign w:val="center"/>
          </w:tcPr>
          <w:p w14:paraId="180DB74C" w14:textId="77777777" w:rsidR="00360FEA" w:rsidRPr="006D1D6D" w:rsidRDefault="00360FEA">
            <w:pPr>
              <w:suppressAutoHyphens/>
              <w:ind w:left="-100" w:right="-108"/>
              <w:jc w:val="center"/>
              <w:rPr>
                <w:sz w:val="24"/>
                <w:szCs w:val="24"/>
                <w:lang w:eastAsia="ar-SA"/>
              </w:rPr>
            </w:pPr>
            <w:r w:rsidRPr="006D1D6D">
              <w:rPr>
                <w:sz w:val="24"/>
                <w:szCs w:val="24"/>
                <w:lang w:eastAsia="ar-SA"/>
              </w:rPr>
              <w:t>4.5</w:t>
            </w:r>
          </w:p>
        </w:tc>
        <w:tc>
          <w:tcPr>
            <w:tcW w:w="1418" w:type="dxa"/>
          </w:tcPr>
          <w:p w14:paraId="613D8EF0" w14:textId="77777777" w:rsidR="00360FEA" w:rsidRPr="0061511F" w:rsidRDefault="00360FEA">
            <w:pPr>
              <w:suppressAutoHyphens/>
              <w:ind w:left="-100" w:right="-108"/>
              <w:jc w:val="center"/>
              <w:rPr>
                <w:lang w:eastAsia="ar-SA"/>
              </w:rPr>
            </w:pPr>
          </w:p>
        </w:tc>
        <w:tc>
          <w:tcPr>
            <w:tcW w:w="1559" w:type="dxa"/>
          </w:tcPr>
          <w:p w14:paraId="11A16D19" w14:textId="77777777" w:rsidR="00360FEA" w:rsidRPr="0061511F" w:rsidRDefault="00360FEA">
            <w:pPr>
              <w:suppressAutoHyphens/>
              <w:ind w:left="-100" w:right="-108"/>
              <w:jc w:val="center"/>
              <w:rPr>
                <w:lang w:eastAsia="ar-SA"/>
              </w:rPr>
            </w:pPr>
          </w:p>
        </w:tc>
      </w:tr>
      <w:tr w:rsidR="00360FEA" w:rsidRPr="0061511F" w14:paraId="0AB02F7E" w14:textId="77777777">
        <w:trPr>
          <w:trHeight w:val="20"/>
        </w:trPr>
        <w:tc>
          <w:tcPr>
            <w:tcW w:w="6834" w:type="dxa"/>
            <w:vAlign w:val="center"/>
          </w:tcPr>
          <w:p w14:paraId="3C1F1D84" w14:textId="77777777" w:rsidR="00360FEA" w:rsidRPr="0061511F" w:rsidRDefault="00360FEA">
            <w:pPr>
              <w:autoSpaceDE w:val="0"/>
              <w:autoSpaceDN w:val="0"/>
              <w:adjustRightInd w:val="0"/>
              <w:jc w:val="both"/>
              <w:rPr>
                <w:bCs/>
                <w:color w:val="000000"/>
              </w:rPr>
            </w:pPr>
            <w:r w:rsidRPr="0061511F">
              <w:rPr>
                <w:bCs/>
                <w:color w:val="000000"/>
              </w:rPr>
              <w:t>Argomenta in modo</w:t>
            </w:r>
            <w:r w:rsidRPr="0061511F">
              <w:rPr>
                <w:iCs/>
                <w:color w:val="000000"/>
              </w:rPr>
              <w:t xml:space="preserve"> abbastanza appropriato e ben articolato</w:t>
            </w:r>
            <w:r w:rsidRPr="0061511F">
              <w:rPr>
                <w:bCs/>
                <w:color w:val="000000"/>
              </w:rPr>
              <w:t xml:space="preserve"> </w:t>
            </w:r>
          </w:p>
          <w:p w14:paraId="10BC1750" w14:textId="77777777" w:rsidR="00360FEA" w:rsidRPr="0061511F" w:rsidRDefault="00360FEA">
            <w:pPr>
              <w:autoSpaceDE w:val="0"/>
              <w:autoSpaceDN w:val="0"/>
              <w:adjustRightInd w:val="0"/>
              <w:jc w:val="both"/>
              <w:rPr>
                <w:color w:val="000000"/>
              </w:rPr>
            </w:pPr>
            <w:r w:rsidRPr="0061511F">
              <w:rPr>
                <w:bCs/>
                <w:color w:val="000000"/>
              </w:rPr>
              <w:t>Rispetta i vincoli della consegna in modo sostanzialmente corretto</w:t>
            </w:r>
            <w:r w:rsidRPr="0061511F">
              <w:rPr>
                <w:iCs/>
                <w:color w:val="000000"/>
              </w:rPr>
              <w:t>.</w:t>
            </w:r>
          </w:p>
        </w:tc>
        <w:tc>
          <w:tcPr>
            <w:tcW w:w="850" w:type="dxa"/>
            <w:vAlign w:val="center"/>
          </w:tcPr>
          <w:p w14:paraId="1AD7210C" w14:textId="77777777" w:rsidR="00360FEA" w:rsidRPr="006D1D6D" w:rsidRDefault="00360FEA">
            <w:pPr>
              <w:suppressAutoHyphens/>
              <w:ind w:left="-100" w:right="-108"/>
              <w:jc w:val="center"/>
              <w:rPr>
                <w:sz w:val="24"/>
                <w:szCs w:val="24"/>
                <w:lang w:eastAsia="ar-SA"/>
              </w:rPr>
            </w:pPr>
            <w:r w:rsidRPr="006D1D6D">
              <w:rPr>
                <w:sz w:val="24"/>
                <w:szCs w:val="24"/>
                <w:lang w:eastAsia="ar-SA"/>
              </w:rPr>
              <w:t>4</w:t>
            </w:r>
          </w:p>
        </w:tc>
        <w:tc>
          <w:tcPr>
            <w:tcW w:w="1418" w:type="dxa"/>
          </w:tcPr>
          <w:p w14:paraId="4A1B79B0" w14:textId="77777777" w:rsidR="00360FEA" w:rsidRPr="0061511F" w:rsidRDefault="00360FEA">
            <w:pPr>
              <w:suppressAutoHyphens/>
              <w:ind w:left="-100" w:right="-108"/>
              <w:jc w:val="center"/>
              <w:rPr>
                <w:lang w:eastAsia="ar-SA"/>
              </w:rPr>
            </w:pPr>
          </w:p>
        </w:tc>
        <w:tc>
          <w:tcPr>
            <w:tcW w:w="1559" w:type="dxa"/>
          </w:tcPr>
          <w:p w14:paraId="1B1834D9" w14:textId="77777777" w:rsidR="00360FEA" w:rsidRPr="0061511F" w:rsidRDefault="00360FEA">
            <w:pPr>
              <w:suppressAutoHyphens/>
              <w:ind w:left="-100" w:right="-108"/>
              <w:jc w:val="center"/>
              <w:rPr>
                <w:lang w:eastAsia="ar-SA"/>
              </w:rPr>
            </w:pPr>
          </w:p>
        </w:tc>
      </w:tr>
      <w:tr w:rsidR="00360FEA" w:rsidRPr="0061511F" w14:paraId="4A251644" w14:textId="77777777">
        <w:trPr>
          <w:trHeight w:val="20"/>
        </w:trPr>
        <w:tc>
          <w:tcPr>
            <w:tcW w:w="6834" w:type="dxa"/>
            <w:vAlign w:val="center"/>
          </w:tcPr>
          <w:p w14:paraId="241AB344" w14:textId="77777777" w:rsidR="00360FEA" w:rsidRPr="0061511F" w:rsidRDefault="00360FEA">
            <w:pPr>
              <w:autoSpaceDE w:val="0"/>
              <w:autoSpaceDN w:val="0"/>
              <w:adjustRightInd w:val="0"/>
              <w:jc w:val="both"/>
              <w:rPr>
                <w:bCs/>
                <w:color w:val="000000"/>
              </w:rPr>
            </w:pPr>
            <w:r w:rsidRPr="0061511F">
              <w:rPr>
                <w:bCs/>
                <w:color w:val="000000"/>
              </w:rPr>
              <w:t>Sviluppa la traccia in modo</w:t>
            </w:r>
            <w:r w:rsidRPr="0061511F">
              <w:rPr>
                <w:color w:val="000000"/>
              </w:rPr>
              <w:t xml:space="preserve"> pertinente con </w:t>
            </w:r>
            <w:r w:rsidRPr="0061511F">
              <w:rPr>
                <w:iCs/>
                <w:color w:val="000000"/>
              </w:rPr>
              <w:t>argomentazioni nel complesso chiare e appropriate.</w:t>
            </w:r>
          </w:p>
        </w:tc>
        <w:tc>
          <w:tcPr>
            <w:tcW w:w="850" w:type="dxa"/>
            <w:vAlign w:val="center"/>
          </w:tcPr>
          <w:p w14:paraId="2F5BFDEA" w14:textId="77777777" w:rsidR="00360FEA" w:rsidRPr="006D1D6D" w:rsidRDefault="00360FEA">
            <w:pPr>
              <w:suppressAutoHyphens/>
              <w:ind w:left="-100" w:right="-108"/>
              <w:jc w:val="center"/>
              <w:rPr>
                <w:sz w:val="24"/>
                <w:szCs w:val="24"/>
                <w:lang w:eastAsia="ar-SA"/>
              </w:rPr>
            </w:pPr>
            <w:r w:rsidRPr="006D1D6D">
              <w:rPr>
                <w:sz w:val="24"/>
                <w:szCs w:val="24"/>
                <w:lang w:eastAsia="ar-SA"/>
              </w:rPr>
              <w:t>3.5</w:t>
            </w:r>
          </w:p>
        </w:tc>
        <w:tc>
          <w:tcPr>
            <w:tcW w:w="1418" w:type="dxa"/>
          </w:tcPr>
          <w:p w14:paraId="7728B50C" w14:textId="77777777" w:rsidR="00360FEA" w:rsidRPr="0061511F" w:rsidRDefault="00360FEA">
            <w:pPr>
              <w:suppressAutoHyphens/>
              <w:ind w:left="-100" w:right="-108"/>
              <w:jc w:val="center"/>
              <w:rPr>
                <w:lang w:eastAsia="ar-SA"/>
              </w:rPr>
            </w:pPr>
          </w:p>
        </w:tc>
        <w:tc>
          <w:tcPr>
            <w:tcW w:w="1559" w:type="dxa"/>
          </w:tcPr>
          <w:p w14:paraId="6FB692A7" w14:textId="77777777" w:rsidR="00360FEA" w:rsidRPr="0061511F" w:rsidRDefault="00360FEA">
            <w:pPr>
              <w:suppressAutoHyphens/>
              <w:ind w:left="-100" w:right="-108"/>
              <w:jc w:val="center"/>
              <w:rPr>
                <w:lang w:eastAsia="ar-SA"/>
              </w:rPr>
            </w:pPr>
          </w:p>
        </w:tc>
      </w:tr>
      <w:tr w:rsidR="00360FEA" w:rsidRPr="0061511F" w14:paraId="34060016" w14:textId="77777777">
        <w:trPr>
          <w:trHeight w:val="20"/>
        </w:trPr>
        <w:tc>
          <w:tcPr>
            <w:tcW w:w="6834" w:type="dxa"/>
            <w:vAlign w:val="center"/>
          </w:tcPr>
          <w:p w14:paraId="0BD40373" w14:textId="77777777" w:rsidR="00360FEA" w:rsidRPr="000B0ACB" w:rsidRDefault="00360FEA">
            <w:pPr>
              <w:autoSpaceDE w:val="0"/>
              <w:autoSpaceDN w:val="0"/>
              <w:adjustRightInd w:val="0"/>
              <w:jc w:val="both"/>
              <w:rPr>
                <w:b/>
                <w:color w:val="000000"/>
              </w:rPr>
            </w:pPr>
            <w:r w:rsidRPr="000B0ACB">
              <w:rPr>
                <w:b/>
                <w:color w:val="000000"/>
              </w:rPr>
              <w:lastRenderedPageBreak/>
              <w:t>Sviluppa la traccia in modo sufficientemente pertinente</w:t>
            </w:r>
            <w:r w:rsidRPr="000B0ACB">
              <w:rPr>
                <w:b/>
                <w:iCs/>
                <w:color w:val="000000"/>
              </w:rPr>
              <w:t>, con argomentazioni nel complesso appropriate, lineari ma schematiche.</w:t>
            </w:r>
          </w:p>
        </w:tc>
        <w:tc>
          <w:tcPr>
            <w:tcW w:w="850" w:type="dxa"/>
            <w:vAlign w:val="center"/>
          </w:tcPr>
          <w:p w14:paraId="5F9516F6" w14:textId="77777777" w:rsidR="00360FEA" w:rsidRPr="006D1D6D" w:rsidRDefault="00360FEA">
            <w:pPr>
              <w:suppressAutoHyphens/>
              <w:ind w:left="-100" w:right="-108"/>
              <w:jc w:val="center"/>
              <w:rPr>
                <w:b/>
                <w:sz w:val="24"/>
                <w:szCs w:val="24"/>
                <w:lang w:eastAsia="ar-SA"/>
              </w:rPr>
            </w:pPr>
            <w:r w:rsidRPr="006D1D6D">
              <w:rPr>
                <w:b/>
                <w:sz w:val="24"/>
                <w:szCs w:val="24"/>
                <w:lang w:eastAsia="ar-SA"/>
              </w:rPr>
              <w:t>3</w:t>
            </w:r>
          </w:p>
        </w:tc>
        <w:tc>
          <w:tcPr>
            <w:tcW w:w="1418" w:type="dxa"/>
          </w:tcPr>
          <w:p w14:paraId="759EC071" w14:textId="77777777" w:rsidR="00360FEA" w:rsidRPr="0061511F" w:rsidRDefault="00360FEA">
            <w:pPr>
              <w:suppressAutoHyphens/>
              <w:ind w:left="-100" w:right="-108"/>
              <w:jc w:val="center"/>
              <w:rPr>
                <w:b/>
                <w:lang w:eastAsia="ar-SA"/>
              </w:rPr>
            </w:pPr>
          </w:p>
        </w:tc>
        <w:tc>
          <w:tcPr>
            <w:tcW w:w="1559" w:type="dxa"/>
          </w:tcPr>
          <w:p w14:paraId="6649B086" w14:textId="77777777" w:rsidR="00360FEA" w:rsidRPr="0061511F" w:rsidRDefault="00360FEA">
            <w:pPr>
              <w:suppressAutoHyphens/>
              <w:ind w:left="-100" w:right="-108"/>
              <w:jc w:val="center"/>
              <w:rPr>
                <w:b/>
                <w:lang w:eastAsia="ar-SA"/>
              </w:rPr>
            </w:pPr>
          </w:p>
        </w:tc>
      </w:tr>
      <w:tr w:rsidR="00360FEA" w:rsidRPr="0061511F" w14:paraId="0C8FB839" w14:textId="77777777">
        <w:trPr>
          <w:trHeight w:val="20"/>
        </w:trPr>
        <w:tc>
          <w:tcPr>
            <w:tcW w:w="6834" w:type="dxa"/>
            <w:vAlign w:val="center"/>
          </w:tcPr>
          <w:p w14:paraId="653E2C0C" w14:textId="77777777" w:rsidR="00360FEA" w:rsidRPr="0061511F" w:rsidRDefault="00360FEA">
            <w:pPr>
              <w:autoSpaceDE w:val="0"/>
              <w:autoSpaceDN w:val="0"/>
              <w:adjustRightInd w:val="0"/>
              <w:jc w:val="both"/>
              <w:rPr>
                <w:bCs/>
                <w:color w:val="000000"/>
              </w:rPr>
            </w:pPr>
            <w:r w:rsidRPr="0061511F">
              <w:rPr>
                <w:bCs/>
                <w:color w:val="000000"/>
              </w:rPr>
              <w:t>Sviluppa la traccia, rispettando</w:t>
            </w:r>
            <w:r w:rsidRPr="0061511F">
              <w:rPr>
                <w:iCs/>
                <w:color w:val="000000"/>
              </w:rPr>
              <w:t xml:space="preserve"> in parte i vincoli della consegna</w:t>
            </w:r>
            <w:r w:rsidRPr="0061511F">
              <w:rPr>
                <w:bCs/>
                <w:color w:val="000000"/>
              </w:rPr>
              <w:t xml:space="preserve">. Le </w:t>
            </w:r>
            <w:r w:rsidRPr="0061511F">
              <w:rPr>
                <w:iCs/>
                <w:color w:val="000000"/>
              </w:rPr>
              <w:t>argomentazioni sono semplici e non sempre pertinenti.</w:t>
            </w:r>
          </w:p>
        </w:tc>
        <w:tc>
          <w:tcPr>
            <w:tcW w:w="850" w:type="dxa"/>
            <w:vAlign w:val="center"/>
          </w:tcPr>
          <w:p w14:paraId="1D2CC352" w14:textId="77777777" w:rsidR="00360FEA" w:rsidRPr="006D1D6D" w:rsidRDefault="00360FEA">
            <w:pPr>
              <w:suppressAutoHyphens/>
              <w:ind w:left="-100" w:right="-108"/>
              <w:jc w:val="center"/>
              <w:rPr>
                <w:sz w:val="24"/>
                <w:szCs w:val="24"/>
                <w:lang w:eastAsia="ar-SA"/>
              </w:rPr>
            </w:pPr>
            <w:r w:rsidRPr="006D1D6D">
              <w:rPr>
                <w:sz w:val="24"/>
                <w:szCs w:val="24"/>
                <w:lang w:eastAsia="ar-SA"/>
              </w:rPr>
              <w:t>2.5</w:t>
            </w:r>
          </w:p>
        </w:tc>
        <w:tc>
          <w:tcPr>
            <w:tcW w:w="1418" w:type="dxa"/>
          </w:tcPr>
          <w:p w14:paraId="594DD709" w14:textId="77777777" w:rsidR="00360FEA" w:rsidRPr="0061511F" w:rsidRDefault="00360FEA">
            <w:pPr>
              <w:suppressAutoHyphens/>
              <w:ind w:left="-100" w:right="-108"/>
              <w:jc w:val="center"/>
              <w:rPr>
                <w:lang w:eastAsia="ar-SA"/>
              </w:rPr>
            </w:pPr>
          </w:p>
        </w:tc>
        <w:tc>
          <w:tcPr>
            <w:tcW w:w="1559" w:type="dxa"/>
          </w:tcPr>
          <w:p w14:paraId="1A3F6198" w14:textId="77777777" w:rsidR="00360FEA" w:rsidRPr="0061511F" w:rsidRDefault="00360FEA">
            <w:pPr>
              <w:suppressAutoHyphens/>
              <w:ind w:left="-100" w:right="-108"/>
              <w:jc w:val="center"/>
              <w:rPr>
                <w:lang w:eastAsia="ar-SA"/>
              </w:rPr>
            </w:pPr>
          </w:p>
        </w:tc>
      </w:tr>
      <w:tr w:rsidR="00360FEA" w:rsidRPr="0061511F" w14:paraId="12CF5D5B" w14:textId="77777777">
        <w:trPr>
          <w:trHeight w:val="20"/>
        </w:trPr>
        <w:tc>
          <w:tcPr>
            <w:tcW w:w="6834" w:type="dxa"/>
            <w:vAlign w:val="center"/>
          </w:tcPr>
          <w:p w14:paraId="009B186F" w14:textId="77777777" w:rsidR="00360FEA" w:rsidRPr="0061511F" w:rsidRDefault="00360FEA">
            <w:pPr>
              <w:autoSpaceDE w:val="0"/>
              <w:autoSpaceDN w:val="0"/>
              <w:adjustRightInd w:val="0"/>
              <w:jc w:val="both"/>
              <w:rPr>
                <w:color w:val="000000"/>
              </w:rPr>
            </w:pPr>
            <w:r w:rsidRPr="0061511F">
              <w:rPr>
                <w:bCs/>
                <w:color w:val="000000"/>
              </w:rPr>
              <w:t xml:space="preserve">Sviluppa la traccia </w:t>
            </w:r>
            <w:r w:rsidRPr="0061511F">
              <w:rPr>
                <w:iCs/>
                <w:color w:val="000000"/>
              </w:rPr>
              <w:t>rispettando solo in parte i vincoli della consegna</w:t>
            </w:r>
            <w:r w:rsidRPr="0061511F">
              <w:rPr>
                <w:bCs/>
                <w:color w:val="000000"/>
              </w:rPr>
              <w:t xml:space="preserve">. Le </w:t>
            </w:r>
            <w:r w:rsidRPr="0061511F">
              <w:rPr>
                <w:iCs/>
                <w:color w:val="000000"/>
              </w:rPr>
              <w:t>argomentazioni sono parziali e poco pertinenti.</w:t>
            </w:r>
          </w:p>
        </w:tc>
        <w:tc>
          <w:tcPr>
            <w:tcW w:w="850" w:type="dxa"/>
            <w:vAlign w:val="center"/>
          </w:tcPr>
          <w:p w14:paraId="590516DD" w14:textId="77777777" w:rsidR="00360FEA" w:rsidRPr="006D1D6D" w:rsidRDefault="00360FEA">
            <w:pPr>
              <w:suppressAutoHyphens/>
              <w:ind w:left="-100" w:right="-108"/>
              <w:jc w:val="center"/>
              <w:rPr>
                <w:sz w:val="24"/>
                <w:szCs w:val="24"/>
                <w:lang w:eastAsia="ar-SA"/>
              </w:rPr>
            </w:pPr>
            <w:r w:rsidRPr="006D1D6D">
              <w:rPr>
                <w:sz w:val="24"/>
                <w:szCs w:val="24"/>
                <w:lang w:eastAsia="ar-SA"/>
              </w:rPr>
              <w:t>2</w:t>
            </w:r>
          </w:p>
        </w:tc>
        <w:tc>
          <w:tcPr>
            <w:tcW w:w="1418" w:type="dxa"/>
          </w:tcPr>
          <w:p w14:paraId="334B1380" w14:textId="77777777" w:rsidR="00360FEA" w:rsidRPr="0061511F" w:rsidRDefault="00360FEA">
            <w:pPr>
              <w:suppressAutoHyphens/>
              <w:ind w:left="-100" w:right="-108"/>
              <w:jc w:val="center"/>
              <w:rPr>
                <w:lang w:eastAsia="ar-SA"/>
              </w:rPr>
            </w:pPr>
          </w:p>
        </w:tc>
        <w:tc>
          <w:tcPr>
            <w:tcW w:w="1559" w:type="dxa"/>
          </w:tcPr>
          <w:p w14:paraId="6237D410" w14:textId="77777777" w:rsidR="00360FEA" w:rsidRPr="0061511F" w:rsidRDefault="00360FEA">
            <w:pPr>
              <w:suppressAutoHyphens/>
              <w:ind w:left="-100" w:right="-108"/>
              <w:jc w:val="center"/>
              <w:rPr>
                <w:lang w:eastAsia="ar-SA"/>
              </w:rPr>
            </w:pPr>
          </w:p>
        </w:tc>
      </w:tr>
      <w:tr w:rsidR="00360FEA" w:rsidRPr="0061511F" w14:paraId="6071DF85" w14:textId="77777777">
        <w:trPr>
          <w:trHeight w:val="20"/>
        </w:trPr>
        <w:tc>
          <w:tcPr>
            <w:tcW w:w="6834" w:type="dxa"/>
            <w:tcBorders>
              <w:bottom w:val="single" w:sz="4" w:space="0" w:color="auto"/>
            </w:tcBorders>
            <w:vAlign w:val="center"/>
          </w:tcPr>
          <w:p w14:paraId="383D22FB" w14:textId="77777777" w:rsidR="00360FEA" w:rsidRPr="0061511F" w:rsidRDefault="00360FEA">
            <w:pPr>
              <w:autoSpaceDE w:val="0"/>
              <w:autoSpaceDN w:val="0"/>
              <w:adjustRightInd w:val="0"/>
              <w:jc w:val="both"/>
              <w:rPr>
                <w:color w:val="000000"/>
              </w:rPr>
            </w:pPr>
            <w:r w:rsidRPr="0061511F">
              <w:rPr>
                <w:bCs/>
                <w:color w:val="000000"/>
              </w:rPr>
              <w:t>Sviluppa la traccia in modo</w:t>
            </w:r>
            <w:r w:rsidRPr="0061511F">
              <w:rPr>
                <w:color w:val="000000"/>
              </w:rPr>
              <w:t xml:space="preserve"> </w:t>
            </w:r>
            <w:r w:rsidRPr="0061511F">
              <w:rPr>
                <w:iCs/>
                <w:color w:val="000000"/>
              </w:rPr>
              <w:t>totalmente inappropriato, con argomentazioni appena accennate.</w:t>
            </w:r>
          </w:p>
        </w:tc>
        <w:tc>
          <w:tcPr>
            <w:tcW w:w="850" w:type="dxa"/>
            <w:tcBorders>
              <w:bottom w:val="single" w:sz="4" w:space="0" w:color="auto"/>
            </w:tcBorders>
            <w:vAlign w:val="center"/>
          </w:tcPr>
          <w:p w14:paraId="1C73D67F" w14:textId="77777777" w:rsidR="00360FEA" w:rsidRPr="006D1D6D" w:rsidRDefault="00360FEA">
            <w:pPr>
              <w:suppressAutoHyphens/>
              <w:ind w:left="-100" w:right="-108"/>
              <w:jc w:val="center"/>
              <w:rPr>
                <w:sz w:val="24"/>
                <w:szCs w:val="24"/>
                <w:lang w:eastAsia="ar-SA"/>
              </w:rPr>
            </w:pPr>
            <w:r w:rsidRPr="006D1D6D">
              <w:rPr>
                <w:sz w:val="24"/>
                <w:szCs w:val="24"/>
                <w:lang w:eastAsia="ar-SA"/>
              </w:rPr>
              <w:t>1</w:t>
            </w:r>
          </w:p>
        </w:tc>
        <w:tc>
          <w:tcPr>
            <w:tcW w:w="1418" w:type="dxa"/>
            <w:tcBorders>
              <w:bottom w:val="single" w:sz="4" w:space="0" w:color="auto"/>
            </w:tcBorders>
          </w:tcPr>
          <w:p w14:paraId="22F87B6A" w14:textId="77777777" w:rsidR="00360FEA" w:rsidRPr="0061511F" w:rsidRDefault="00360FEA">
            <w:pPr>
              <w:suppressAutoHyphens/>
              <w:ind w:left="-100" w:right="-108"/>
              <w:jc w:val="center"/>
              <w:rPr>
                <w:lang w:eastAsia="ar-SA"/>
              </w:rPr>
            </w:pPr>
          </w:p>
        </w:tc>
        <w:tc>
          <w:tcPr>
            <w:tcW w:w="1559" w:type="dxa"/>
            <w:tcBorders>
              <w:bottom w:val="single" w:sz="4" w:space="0" w:color="auto"/>
            </w:tcBorders>
          </w:tcPr>
          <w:p w14:paraId="31A34A9B" w14:textId="77777777" w:rsidR="00360FEA" w:rsidRPr="0061511F" w:rsidRDefault="00360FEA">
            <w:pPr>
              <w:suppressAutoHyphens/>
              <w:ind w:left="-100" w:right="-108"/>
              <w:jc w:val="center"/>
              <w:rPr>
                <w:lang w:eastAsia="ar-SA"/>
              </w:rPr>
            </w:pPr>
          </w:p>
        </w:tc>
      </w:tr>
      <w:tr w:rsidR="00360FEA" w:rsidRPr="0061511F" w14:paraId="62D7902E" w14:textId="77777777">
        <w:trPr>
          <w:trHeight w:val="20"/>
        </w:trPr>
        <w:tc>
          <w:tcPr>
            <w:tcW w:w="6834" w:type="dxa"/>
            <w:tcBorders>
              <w:right w:val="single" w:sz="4" w:space="0" w:color="auto"/>
            </w:tcBorders>
            <w:shd w:val="clear" w:color="auto" w:fill="F8F8F8"/>
            <w:vAlign w:val="center"/>
          </w:tcPr>
          <w:p w14:paraId="0B98C889" w14:textId="77777777" w:rsidR="00360FEA" w:rsidRPr="0061511F" w:rsidRDefault="00360FEA">
            <w:pPr>
              <w:suppressAutoHyphens/>
              <w:jc w:val="center"/>
              <w:rPr>
                <w:b/>
                <w:lang w:eastAsia="ar-SA"/>
              </w:rPr>
            </w:pPr>
            <w:r w:rsidRPr="0061511F">
              <w:rPr>
                <w:b/>
                <w:lang w:eastAsia="ar-SA"/>
              </w:rPr>
              <w:t>ORGANIZZAZIONE DEL TESTO E CORRETTEZZA LINGUISTICA</w:t>
            </w:r>
          </w:p>
        </w:tc>
        <w:tc>
          <w:tcPr>
            <w:tcW w:w="850" w:type="dxa"/>
            <w:tcBorders>
              <w:left w:val="single" w:sz="4" w:space="0" w:color="auto"/>
              <w:right w:val="single" w:sz="4" w:space="0" w:color="auto"/>
            </w:tcBorders>
            <w:shd w:val="clear" w:color="auto" w:fill="F8F8F8"/>
            <w:vAlign w:val="center"/>
          </w:tcPr>
          <w:p w14:paraId="7F51F3BA" w14:textId="77777777" w:rsidR="00360FEA" w:rsidRPr="006D1D6D" w:rsidRDefault="00360FEA">
            <w:pPr>
              <w:suppressAutoHyphens/>
              <w:ind w:left="-100" w:right="-108"/>
              <w:jc w:val="center"/>
              <w:rPr>
                <w:b/>
                <w:sz w:val="24"/>
                <w:szCs w:val="24"/>
                <w:lang w:eastAsia="ar-SA"/>
              </w:rPr>
            </w:pPr>
          </w:p>
        </w:tc>
        <w:tc>
          <w:tcPr>
            <w:tcW w:w="1418" w:type="dxa"/>
            <w:tcBorders>
              <w:left w:val="single" w:sz="4" w:space="0" w:color="auto"/>
              <w:right w:val="single" w:sz="4" w:space="0" w:color="auto"/>
            </w:tcBorders>
            <w:shd w:val="clear" w:color="auto" w:fill="F8F8F8"/>
          </w:tcPr>
          <w:p w14:paraId="06001D1C" w14:textId="77777777" w:rsidR="00360FEA" w:rsidRPr="0061511F" w:rsidRDefault="00360FEA">
            <w:pPr>
              <w:suppressAutoHyphens/>
              <w:ind w:left="-100" w:right="-108"/>
              <w:jc w:val="center"/>
              <w:rPr>
                <w:b/>
                <w:lang w:eastAsia="ar-SA"/>
              </w:rPr>
            </w:pPr>
          </w:p>
        </w:tc>
        <w:tc>
          <w:tcPr>
            <w:tcW w:w="1559" w:type="dxa"/>
            <w:tcBorders>
              <w:left w:val="single" w:sz="4" w:space="0" w:color="auto"/>
              <w:right w:val="single" w:sz="4" w:space="0" w:color="auto"/>
            </w:tcBorders>
            <w:shd w:val="clear" w:color="auto" w:fill="F8F8F8"/>
          </w:tcPr>
          <w:p w14:paraId="4D697C6F" w14:textId="77777777" w:rsidR="00360FEA" w:rsidRPr="0061511F" w:rsidRDefault="00360FEA">
            <w:pPr>
              <w:suppressAutoHyphens/>
              <w:ind w:left="-100" w:right="-108"/>
              <w:jc w:val="center"/>
              <w:rPr>
                <w:b/>
                <w:lang w:eastAsia="ar-SA"/>
              </w:rPr>
            </w:pPr>
          </w:p>
        </w:tc>
      </w:tr>
      <w:tr w:rsidR="00360FEA" w:rsidRPr="0061511F" w14:paraId="23A04B2D" w14:textId="77777777">
        <w:trPr>
          <w:trHeight w:val="20"/>
        </w:trPr>
        <w:tc>
          <w:tcPr>
            <w:tcW w:w="6834" w:type="dxa"/>
            <w:vAlign w:val="center"/>
          </w:tcPr>
          <w:p w14:paraId="02C31719" w14:textId="77777777" w:rsidR="00360FEA" w:rsidRPr="0061511F" w:rsidRDefault="00360FEA">
            <w:pPr>
              <w:widowControl w:val="0"/>
              <w:suppressAutoHyphens/>
              <w:autoSpaceDE w:val="0"/>
              <w:jc w:val="both"/>
              <w:rPr>
                <w:lang w:eastAsia="ar-SA"/>
              </w:rPr>
            </w:pPr>
            <w:r w:rsidRPr="0061511F">
              <w:rPr>
                <w:lang w:eastAsia="ar-SA"/>
              </w:rPr>
              <w:t>Organizza il testo in modo coeso e coerente, espone in maniera chiara, corretta e scorrevole, con ricchezza lessicale e una sicura padronanza delle strutture morfosintattiche della lingua.</w:t>
            </w:r>
          </w:p>
        </w:tc>
        <w:tc>
          <w:tcPr>
            <w:tcW w:w="850" w:type="dxa"/>
            <w:vAlign w:val="center"/>
          </w:tcPr>
          <w:p w14:paraId="1159BA28" w14:textId="77777777" w:rsidR="00360FEA" w:rsidRPr="006D1D6D" w:rsidRDefault="00360FEA">
            <w:pPr>
              <w:suppressAutoHyphens/>
              <w:ind w:left="-100" w:right="-108"/>
              <w:jc w:val="center"/>
              <w:rPr>
                <w:sz w:val="24"/>
                <w:szCs w:val="24"/>
                <w:lang w:eastAsia="ar-SA"/>
              </w:rPr>
            </w:pPr>
            <w:r w:rsidRPr="006D1D6D">
              <w:rPr>
                <w:sz w:val="24"/>
                <w:szCs w:val="24"/>
                <w:lang w:eastAsia="ar-SA"/>
              </w:rPr>
              <w:t>5</w:t>
            </w:r>
          </w:p>
        </w:tc>
        <w:tc>
          <w:tcPr>
            <w:tcW w:w="1418" w:type="dxa"/>
          </w:tcPr>
          <w:p w14:paraId="3A473A1F" w14:textId="77777777" w:rsidR="00360FEA" w:rsidRPr="0061511F" w:rsidRDefault="00360FEA">
            <w:pPr>
              <w:suppressAutoHyphens/>
              <w:ind w:left="-100" w:right="-108"/>
              <w:jc w:val="center"/>
              <w:rPr>
                <w:lang w:eastAsia="ar-SA"/>
              </w:rPr>
            </w:pPr>
          </w:p>
        </w:tc>
        <w:tc>
          <w:tcPr>
            <w:tcW w:w="1559" w:type="dxa"/>
          </w:tcPr>
          <w:p w14:paraId="598D7A79" w14:textId="77777777" w:rsidR="00360FEA" w:rsidRPr="0061511F" w:rsidRDefault="00360FEA">
            <w:pPr>
              <w:suppressAutoHyphens/>
              <w:ind w:left="-100" w:right="-108"/>
              <w:jc w:val="center"/>
              <w:rPr>
                <w:lang w:eastAsia="ar-SA"/>
              </w:rPr>
            </w:pPr>
          </w:p>
        </w:tc>
      </w:tr>
      <w:tr w:rsidR="00360FEA" w:rsidRPr="0061511F" w14:paraId="5892A523" w14:textId="77777777">
        <w:trPr>
          <w:trHeight w:val="20"/>
        </w:trPr>
        <w:tc>
          <w:tcPr>
            <w:tcW w:w="6834" w:type="dxa"/>
            <w:vAlign w:val="center"/>
          </w:tcPr>
          <w:p w14:paraId="5770C14E" w14:textId="77777777" w:rsidR="00360FEA" w:rsidRPr="0061511F" w:rsidRDefault="00360FEA">
            <w:pPr>
              <w:widowControl w:val="0"/>
              <w:suppressAutoHyphens/>
              <w:autoSpaceDE w:val="0"/>
              <w:jc w:val="both"/>
              <w:rPr>
                <w:lang w:eastAsia="ar-SA"/>
              </w:rPr>
            </w:pPr>
            <w:r w:rsidRPr="0061511F">
              <w:rPr>
                <w:lang w:eastAsia="ar-SA"/>
              </w:rPr>
              <w:t>Organizza il testo con sostanziale coerenza, espone in maniera chiara e corretta, dimostrando una buona padronanza del lessico e delle   strutture morfosintattiche della lingua.</w:t>
            </w:r>
          </w:p>
        </w:tc>
        <w:tc>
          <w:tcPr>
            <w:tcW w:w="850" w:type="dxa"/>
            <w:vAlign w:val="center"/>
          </w:tcPr>
          <w:p w14:paraId="1BB4C3E0" w14:textId="77777777" w:rsidR="00360FEA" w:rsidRPr="006D1D6D" w:rsidRDefault="00360FEA">
            <w:pPr>
              <w:suppressAutoHyphens/>
              <w:ind w:left="-100" w:right="-108"/>
              <w:jc w:val="center"/>
              <w:rPr>
                <w:sz w:val="24"/>
                <w:szCs w:val="24"/>
                <w:lang w:eastAsia="ar-SA"/>
              </w:rPr>
            </w:pPr>
            <w:r w:rsidRPr="006D1D6D">
              <w:rPr>
                <w:sz w:val="24"/>
                <w:szCs w:val="24"/>
                <w:lang w:eastAsia="ar-SA"/>
              </w:rPr>
              <w:t>4.5</w:t>
            </w:r>
          </w:p>
        </w:tc>
        <w:tc>
          <w:tcPr>
            <w:tcW w:w="1418" w:type="dxa"/>
          </w:tcPr>
          <w:p w14:paraId="00CB297E" w14:textId="77777777" w:rsidR="00360FEA" w:rsidRPr="0061511F" w:rsidRDefault="00360FEA">
            <w:pPr>
              <w:suppressAutoHyphens/>
              <w:ind w:left="-100" w:right="-108"/>
              <w:jc w:val="center"/>
              <w:rPr>
                <w:lang w:eastAsia="ar-SA"/>
              </w:rPr>
            </w:pPr>
          </w:p>
        </w:tc>
        <w:tc>
          <w:tcPr>
            <w:tcW w:w="1559" w:type="dxa"/>
          </w:tcPr>
          <w:p w14:paraId="0D037455" w14:textId="77777777" w:rsidR="00360FEA" w:rsidRPr="0061511F" w:rsidRDefault="00360FEA">
            <w:pPr>
              <w:suppressAutoHyphens/>
              <w:ind w:left="-100" w:right="-108"/>
              <w:jc w:val="center"/>
              <w:rPr>
                <w:lang w:eastAsia="ar-SA"/>
              </w:rPr>
            </w:pPr>
          </w:p>
        </w:tc>
      </w:tr>
      <w:tr w:rsidR="00360FEA" w:rsidRPr="0061511F" w14:paraId="0421A756" w14:textId="77777777">
        <w:trPr>
          <w:trHeight w:val="20"/>
        </w:trPr>
        <w:tc>
          <w:tcPr>
            <w:tcW w:w="6834" w:type="dxa"/>
            <w:vAlign w:val="center"/>
          </w:tcPr>
          <w:p w14:paraId="0CD62744" w14:textId="77777777" w:rsidR="00360FEA" w:rsidRPr="0061511F" w:rsidRDefault="00360FEA">
            <w:pPr>
              <w:widowControl w:val="0"/>
              <w:suppressAutoHyphens/>
              <w:autoSpaceDE w:val="0"/>
              <w:jc w:val="both"/>
              <w:rPr>
                <w:lang w:eastAsia="ar-SA"/>
              </w:rPr>
            </w:pPr>
            <w:r w:rsidRPr="0061511F">
              <w:rPr>
                <w:lang w:eastAsia="ar-SA"/>
              </w:rPr>
              <w:t>Organizza il testo con sostanziale coerenza, espone in maniera chiara e nel complesso corretta, dimostrando una adeguata ricchezza lessicale e una discreta conoscenza delle strutture morfosintattiche della lingua.</w:t>
            </w:r>
          </w:p>
        </w:tc>
        <w:tc>
          <w:tcPr>
            <w:tcW w:w="850" w:type="dxa"/>
            <w:vAlign w:val="center"/>
          </w:tcPr>
          <w:p w14:paraId="0EAD1AF2" w14:textId="77777777" w:rsidR="00360FEA" w:rsidRPr="006D1D6D" w:rsidRDefault="00360FEA">
            <w:pPr>
              <w:suppressAutoHyphens/>
              <w:ind w:left="-100" w:right="-108"/>
              <w:jc w:val="center"/>
              <w:rPr>
                <w:sz w:val="24"/>
                <w:szCs w:val="24"/>
                <w:lang w:eastAsia="ar-SA"/>
              </w:rPr>
            </w:pPr>
            <w:r w:rsidRPr="006D1D6D">
              <w:rPr>
                <w:sz w:val="24"/>
                <w:szCs w:val="24"/>
                <w:lang w:eastAsia="ar-SA"/>
              </w:rPr>
              <w:t>4</w:t>
            </w:r>
          </w:p>
        </w:tc>
        <w:tc>
          <w:tcPr>
            <w:tcW w:w="1418" w:type="dxa"/>
          </w:tcPr>
          <w:p w14:paraId="21EF7515" w14:textId="77777777" w:rsidR="00360FEA" w:rsidRPr="0061511F" w:rsidRDefault="00360FEA">
            <w:pPr>
              <w:suppressAutoHyphens/>
              <w:ind w:left="-100" w:right="-108"/>
              <w:jc w:val="center"/>
              <w:rPr>
                <w:lang w:eastAsia="ar-SA"/>
              </w:rPr>
            </w:pPr>
          </w:p>
        </w:tc>
        <w:tc>
          <w:tcPr>
            <w:tcW w:w="1559" w:type="dxa"/>
          </w:tcPr>
          <w:p w14:paraId="7A6B5ED2" w14:textId="77777777" w:rsidR="00360FEA" w:rsidRPr="0061511F" w:rsidRDefault="00360FEA">
            <w:pPr>
              <w:suppressAutoHyphens/>
              <w:ind w:left="-100" w:right="-108"/>
              <w:jc w:val="center"/>
              <w:rPr>
                <w:lang w:eastAsia="ar-SA"/>
              </w:rPr>
            </w:pPr>
          </w:p>
        </w:tc>
      </w:tr>
      <w:tr w:rsidR="00360FEA" w:rsidRPr="0061511F" w14:paraId="7E4AC5D9" w14:textId="77777777">
        <w:trPr>
          <w:trHeight w:val="20"/>
        </w:trPr>
        <w:tc>
          <w:tcPr>
            <w:tcW w:w="6834" w:type="dxa"/>
            <w:vAlign w:val="center"/>
          </w:tcPr>
          <w:p w14:paraId="1A1D4A43" w14:textId="77777777" w:rsidR="00360FEA" w:rsidRPr="0061511F" w:rsidRDefault="00360FEA">
            <w:pPr>
              <w:widowControl w:val="0"/>
              <w:suppressAutoHyphens/>
              <w:autoSpaceDE w:val="0"/>
              <w:jc w:val="both"/>
              <w:rPr>
                <w:lang w:eastAsia="ar-SA"/>
              </w:rPr>
            </w:pPr>
            <w:r w:rsidRPr="0061511F">
              <w:rPr>
                <w:lang w:eastAsia="ar-SA"/>
              </w:rPr>
              <w:t>Organizza il testo in maniera semplice e lineare, dimostrando una padronanza delle strutture morfosintattiche e del lessico di base nel complesso più che sufficiente, anche se con qualche imprecisione.</w:t>
            </w:r>
          </w:p>
        </w:tc>
        <w:tc>
          <w:tcPr>
            <w:tcW w:w="850" w:type="dxa"/>
            <w:vAlign w:val="center"/>
          </w:tcPr>
          <w:p w14:paraId="70B6B2C5" w14:textId="77777777" w:rsidR="00360FEA" w:rsidRPr="006D1D6D" w:rsidRDefault="00360FEA">
            <w:pPr>
              <w:suppressAutoHyphens/>
              <w:ind w:left="-100" w:right="-108"/>
              <w:jc w:val="center"/>
              <w:rPr>
                <w:sz w:val="24"/>
                <w:szCs w:val="24"/>
                <w:lang w:eastAsia="ar-SA"/>
              </w:rPr>
            </w:pPr>
            <w:r w:rsidRPr="006D1D6D">
              <w:rPr>
                <w:sz w:val="24"/>
                <w:szCs w:val="24"/>
                <w:lang w:eastAsia="ar-SA"/>
              </w:rPr>
              <w:t>3.5</w:t>
            </w:r>
          </w:p>
        </w:tc>
        <w:tc>
          <w:tcPr>
            <w:tcW w:w="1418" w:type="dxa"/>
          </w:tcPr>
          <w:p w14:paraId="2BF525E1" w14:textId="77777777" w:rsidR="00360FEA" w:rsidRPr="0061511F" w:rsidRDefault="00360FEA">
            <w:pPr>
              <w:suppressAutoHyphens/>
              <w:ind w:left="-100" w:right="-108"/>
              <w:jc w:val="center"/>
              <w:rPr>
                <w:lang w:eastAsia="ar-SA"/>
              </w:rPr>
            </w:pPr>
          </w:p>
        </w:tc>
        <w:tc>
          <w:tcPr>
            <w:tcW w:w="1559" w:type="dxa"/>
          </w:tcPr>
          <w:p w14:paraId="76BAFB62" w14:textId="77777777" w:rsidR="00360FEA" w:rsidRPr="0061511F" w:rsidRDefault="00360FEA">
            <w:pPr>
              <w:suppressAutoHyphens/>
              <w:ind w:left="-100" w:right="-108"/>
              <w:jc w:val="center"/>
              <w:rPr>
                <w:lang w:eastAsia="ar-SA"/>
              </w:rPr>
            </w:pPr>
          </w:p>
        </w:tc>
      </w:tr>
      <w:tr w:rsidR="00360FEA" w:rsidRPr="0061511F" w14:paraId="65D878CF" w14:textId="77777777">
        <w:trPr>
          <w:trHeight w:val="20"/>
        </w:trPr>
        <w:tc>
          <w:tcPr>
            <w:tcW w:w="6834" w:type="dxa"/>
            <w:vAlign w:val="center"/>
          </w:tcPr>
          <w:p w14:paraId="159521BA" w14:textId="77777777" w:rsidR="00360FEA" w:rsidRPr="000B0ACB" w:rsidRDefault="00360FEA">
            <w:pPr>
              <w:widowControl w:val="0"/>
              <w:suppressAutoHyphens/>
              <w:autoSpaceDE w:val="0"/>
              <w:jc w:val="both"/>
              <w:rPr>
                <w:b/>
                <w:bCs/>
                <w:lang w:eastAsia="ar-SA"/>
              </w:rPr>
            </w:pPr>
            <w:r w:rsidRPr="000B0ACB">
              <w:rPr>
                <w:b/>
                <w:bCs/>
                <w:lang w:eastAsia="ar-SA"/>
              </w:rPr>
              <w:t>Organizza il testo in maniera semplice, espone con sostanziale linearità, dimostrando sufficiente padronanza delle strutture morfosintattiche e del lessico di base, con errori che non impediscono, tuttavia, la ricezione del messaggio.</w:t>
            </w:r>
          </w:p>
        </w:tc>
        <w:tc>
          <w:tcPr>
            <w:tcW w:w="850" w:type="dxa"/>
            <w:vAlign w:val="center"/>
          </w:tcPr>
          <w:p w14:paraId="153B94D8" w14:textId="77777777" w:rsidR="00360FEA" w:rsidRPr="006D1D6D" w:rsidRDefault="00360FEA">
            <w:pPr>
              <w:suppressAutoHyphens/>
              <w:ind w:left="-100" w:right="-108"/>
              <w:jc w:val="center"/>
              <w:rPr>
                <w:b/>
                <w:sz w:val="24"/>
                <w:szCs w:val="24"/>
                <w:lang w:eastAsia="ar-SA"/>
              </w:rPr>
            </w:pPr>
            <w:r w:rsidRPr="006D1D6D">
              <w:rPr>
                <w:b/>
                <w:sz w:val="24"/>
                <w:szCs w:val="24"/>
                <w:lang w:eastAsia="ar-SA"/>
              </w:rPr>
              <w:t>3</w:t>
            </w:r>
          </w:p>
        </w:tc>
        <w:tc>
          <w:tcPr>
            <w:tcW w:w="1418" w:type="dxa"/>
          </w:tcPr>
          <w:p w14:paraId="29C9E5C2" w14:textId="77777777" w:rsidR="00360FEA" w:rsidRPr="0061511F" w:rsidRDefault="00360FEA">
            <w:pPr>
              <w:suppressAutoHyphens/>
              <w:ind w:left="-100" w:right="-108"/>
              <w:jc w:val="center"/>
              <w:rPr>
                <w:b/>
                <w:lang w:eastAsia="ar-SA"/>
              </w:rPr>
            </w:pPr>
          </w:p>
        </w:tc>
        <w:tc>
          <w:tcPr>
            <w:tcW w:w="1559" w:type="dxa"/>
          </w:tcPr>
          <w:p w14:paraId="417FFB4C" w14:textId="77777777" w:rsidR="00360FEA" w:rsidRPr="0061511F" w:rsidRDefault="00360FEA">
            <w:pPr>
              <w:suppressAutoHyphens/>
              <w:ind w:left="-100" w:right="-108"/>
              <w:jc w:val="center"/>
              <w:rPr>
                <w:b/>
                <w:lang w:eastAsia="ar-SA"/>
              </w:rPr>
            </w:pPr>
          </w:p>
        </w:tc>
      </w:tr>
      <w:tr w:rsidR="00360FEA" w:rsidRPr="0061511F" w14:paraId="296FEF09" w14:textId="77777777">
        <w:trPr>
          <w:trHeight w:val="20"/>
        </w:trPr>
        <w:tc>
          <w:tcPr>
            <w:tcW w:w="6834" w:type="dxa"/>
            <w:vAlign w:val="center"/>
          </w:tcPr>
          <w:p w14:paraId="3C9F941C" w14:textId="77777777" w:rsidR="00360FEA" w:rsidRPr="0061511F" w:rsidRDefault="00360FEA">
            <w:pPr>
              <w:widowControl w:val="0"/>
              <w:suppressAutoHyphens/>
              <w:autoSpaceDE w:val="0"/>
              <w:jc w:val="both"/>
              <w:rPr>
                <w:lang w:eastAsia="ar-SA"/>
              </w:rPr>
            </w:pPr>
            <w:r w:rsidRPr="0061511F">
              <w:rPr>
                <w:lang w:eastAsia="ar-SA"/>
              </w:rPr>
              <w:t>Organizza il testo in maniera non sempre lineare e scorrevole, utilizzando le strutture morfosintattiche in modo poco preciso. Nonostante il lessico sia essenziale, il messaggio appare globalmente comprensibile.</w:t>
            </w:r>
          </w:p>
        </w:tc>
        <w:tc>
          <w:tcPr>
            <w:tcW w:w="850" w:type="dxa"/>
            <w:vAlign w:val="center"/>
          </w:tcPr>
          <w:p w14:paraId="5101DA20" w14:textId="77777777" w:rsidR="00360FEA" w:rsidRPr="006D1D6D" w:rsidRDefault="00360FEA">
            <w:pPr>
              <w:suppressAutoHyphens/>
              <w:ind w:left="-100" w:right="-108"/>
              <w:jc w:val="center"/>
              <w:rPr>
                <w:sz w:val="24"/>
                <w:szCs w:val="24"/>
                <w:lang w:eastAsia="ar-SA"/>
              </w:rPr>
            </w:pPr>
            <w:r w:rsidRPr="006D1D6D">
              <w:rPr>
                <w:sz w:val="24"/>
                <w:szCs w:val="24"/>
                <w:lang w:eastAsia="ar-SA"/>
              </w:rPr>
              <w:t>2.5</w:t>
            </w:r>
          </w:p>
        </w:tc>
        <w:tc>
          <w:tcPr>
            <w:tcW w:w="1418" w:type="dxa"/>
          </w:tcPr>
          <w:p w14:paraId="4F19E34D" w14:textId="77777777" w:rsidR="00360FEA" w:rsidRPr="0061511F" w:rsidRDefault="00360FEA">
            <w:pPr>
              <w:suppressAutoHyphens/>
              <w:ind w:left="-100" w:right="-108"/>
              <w:jc w:val="center"/>
              <w:rPr>
                <w:lang w:eastAsia="ar-SA"/>
              </w:rPr>
            </w:pPr>
          </w:p>
        </w:tc>
        <w:tc>
          <w:tcPr>
            <w:tcW w:w="1559" w:type="dxa"/>
          </w:tcPr>
          <w:p w14:paraId="2F31ED78" w14:textId="77777777" w:rsidR="00360FEA" w:rsidRPr="0061511F" w:rsidRDefault="00360FEA">
            <w:pPr>
              <w:suppressAutoHyphens/>
              <w:ind w:left="-100" w:right="-108"/>
              <w:jc w:val="center"/>
              <w:rPr>
                <w:lang w:eastAsia="ar-SA"/>
              </w:rPr>
            </w:pPr>
          </w:p>
        </w:tc>
      </w:tr>
      <w:tr w:rsidR="00360FEA" w:rsidRPr="0061511F" w14:paraId="6EB94D17" w14:textId="77777777">
        <w:trPr>
          <w:trHeight w:val="20"/>
        </w:trPr>
        <w:tc>
          <w:tcPr>
            <w:tcW w:w="6834" w:type="dxa"/>
            <w:vAlign w:val="center"/>
          </w:tcPr>
          <w:p w14:paraId="4631E8F6" w14:textId="77777777" w:rsidR="00360FEA" w:rsidRPr="0061511F" w:rsidRDefault="00360FEA">
            <w:pPr>
              <w:widowControl w:val="0"/>
              <w:suppressAutoHyphens/>
              <w:autoSpaceDE w:val="0"/>
              <w:jc w:val="both"/>
              <w:rPr>
                <w:lang w:eastAsia="ar-SA"/>
              </w:rPr>
            </w:pPr>
            <w:r w:rsidRPr="0061511F">
              <w:rPr>
                <w:lang w:eastAsia="ar-SA"/>
              </w:rPr>
              <w:t>Organizza il testo in maniera non sempre lineare, espone in modo poco chiaro e scorrevole, utilizzando le strutture morfosintattiche in modo incerto e impreciso. Il lessico essenziale rende difficile, in diversi passaggi del testo, la comprensione del messaggio.</w:t>
            </w:r>
          </w:p>
        </w:tc>
        <w:tc>
          <w:tcPr>
            <w:tcW w:w="850" w:type="dxa"/>
            <w:vAlign w:val="center"/>
          </w:tcPr>
          <w:p w14:paraId="03C30428" w14:textId="77777777" w:rsidR="00360FEA" w:rsidRPr="006D1D6D" w:rsidRDefault="00360FEA">
            <w:pPr>
              <w:suppressAutoHyphens/>
              <w:ind w:left="-100" w:right="-108"/>
              <w:jc w:val="center"/>
              <w:rPr>
                <w:sz w:val="24"/>
                <w:szCs w:val="24"/>
                <w:lang w:eastAsia="ar-SA"/>
              </w:rPr>
            </w:pPr>
            <w:r w:rsidRPr="006D1D6D">
              <w:rPr>
                <w:sz w:val="24"/>
                <w:szCs w:val="24"/>
                <w:lang w:eastAsia="ar-SA"/>
              </w:rPr>
              <w:t>2</w:t>
            </w:r>
          </w:p>
        </w:tc>
        <w:tc>
          <w:tcPr>
            <w:tcW w:w="1418" w:type="dxa"/>
          </w:tcPr>
          <w:p w14:paraId="6B831D63" w14:textId="77777777" w:rsidR="00360FEA" w:rsidRPr="0061511F" w:rsidRDefault="00360FEA">
            <w:pPr>
              <w:suppressAutoHyphens/>
              <w:ind w:left="-100" w:right="-108"/>
              <w:jc w:val="center"/>
              <w:rPr>
                <w:lang w:eastAsia="ar-SA"/>
              </w:rPr>
            </w:pPr>
          </w:p>
        </w:tc>
        <w:tc>
          <w:tcPr>
            <w:tcW w:w="1559" w:type="dxa"/>
          </w:tcPr>
          <w:p w14:paraId="200B5B46" w14:textId="77777777" w:rsidR="00360FEA" w:rsidRPr="0061511F" w:rsidRDefault="00360FEA">
            <w:pPr>
              <w:suppressAutoHyphens/>
              <w:ind w:left="-100" w:right="-108"/>
              <w:jc w:val="center"/>
              <w:rPr>
                <w:lang w:eastAsia="ar-SA"/>
              </w:rPr>
            </w:pPr>
          </w:p>
        </w:tc>
      </w:tr>
      <w:tr w:rsidR="00360FEA" w:rsidRPr="0061511F" w14:paraId="0E611EBA" w14:textId="77777777">
        <w:trPr>
          <w:trHeight w:val="20"/>
        </w:trPr>
        <w:tc>
          <w:tcPr>
            <w:tcW w:w="6834" w:type="dxa"/>
            <w:vAlign w:val="center"/>
          </w:tcPr>
          <w:p w14:paraId="55CF6231" w14:textId="77777777" w:rsidR="00360FEA" w:rsidRPr="0061511F" w:rsidRDefault="00360FEA">
            <w:pPr>
              <w:widowControl w:val="0"/>
              <w:suppressAutoHyphens/>
              <w:autoSpaceDE w:val="0"/>
              <w:jc w:val="both"/>
              <w:rPr>
                <w:lang w:eastAsia="ar-SA"/>
              </w:rPr>
            </w:pPr>
            <w:r w:rsidRPr="0061511F">
              <w:rPr>
                <w:lang w:eastAsia="ar-SA"/>
              </w:rPr>
              <w:t>Organizza il testo in modo disordinato e incoerente, espone in modo scorretto e involuto, dimostrando una scarsa padronanza delle strutture morfosintattiche e del lessico di base. Gli errori gravi e ricorrenti impediscono quasi del tutto la ricezione del messaggio.</w:t>
            </w:r>
          </w:p>
        </w:tc>
        <w:tc>
          <w:tcPr>
            <w:tcW w:w="850" w:type="dxa"/>
            <w:vAlign w:val="center"/>
          </w:tcPr>
          <w:p w14:paraId="0FF6CEF1" w14:textId="77777777" w:rsidR="00360FEA" w:rsidRPr="006D1D6D" w:rsidRDefault="00360FEA">
            <w:pPr>
              <w:suppressAutoHyphens/>
              <w:ind w:left="-100" w:right="-108"/>
              <w:jc w:val="center"/>
              <w:rPr>
                <w:sz w:val="24"/>
                <w:szCs w:val="24"/>
                <w:lang w:eastAsia="ar-SA"/>
              </w:rPr>
            </w:pPr>
            <w:r w:rsidRPr="006D1D6D">
              <w:rPr>
                <w:sz w:val="24"/>
                <w:szCs w:val="24"/>
                <w:lang w:eastAsia="ar-SA"/>
              </w:rPr>
              <w:t>1</w:t>
            </w:r>
          </w:p>
        </w:tc>
        <w:tc>
          <w:tcPr>
            <w:tcW w:w="1418" w:type="dxa"/>
          </w:tcPr>
          <w:p w14:paraId="0A6D9E90" w14:textId="77777777" w:rsidR="00360FEA" w:rsidRPr="0061511F" w:rsidRDefault="00360FEA">
            <w:pPr>
              <w:suppressAutoHyphens/>
              <w:ind w:left="-100" w:right="-108"/>
              <w:jc w:val="center"/>
              <w:rPr>
                <w:lang w:eastAsia="ar-SA"/>
              </w:rPr>
            </w:pPr>
          </w:p>
        </w:tc>
        <w:tc>
          <w:tcPr>
            <w:tcW w:w="1559" w:type="dxa"/>
          </w:tcPr>
          <w:p w14:paraId="2A68B7D5" w14:textId="77777777" w:rsidR="00360FEA" w:rsidRPr="0061511F" w:rsidRDefault="00360FEA">
            <w:pPr>
              <w:suppressAutoHyphens/>
              <w:ind w:left="-100" w:right="-108"/>
              <w:jc w:val="center"/>
              <w:rPr>
                <w:lang w:eastAsia="ar-SA"/>
              </w:rPr>
            </w:pPr>
          </w:p>
        </w:tc>
      </w:tr>
      <w:tr w:rsidR="00360FEA" w:rsidRPr="0061511F" w14:paraId="0C0EB5AC" w14:textId="77777777">
        <w:trPr>
          <w:trHeight w:val="20"/>
        </w:trPr>
        <w:tc>
          <w:tcPr>
            <w:tcW w:w="6834" w:type="dxa"/>
            <w:vAlign w:val="center"/>
          </w:tcPr>
          <w:p w14:paraId="3EE48FD3" w14:textId="77777777" w:rsidR="00360FEA" w:rsidRPr="0061511F" w:rsidRDefault="00360FEA">
            <w:pPr>
              <w:widowControl w:val="0"/>
              <w:suppressAutoHyphens/>
              <w:autoSpaceDE w:val="0"/>
              <w:jc w:val="both"/>
              <w:rPr>
                <w:lang w:eastAsia="ar-SA"/>
              </w:rPr>
            </w:pPr>
            <w:r w:rsidRPr="0061511F">
              <w:rPr>
                <w:b/>
                <w:lang w:eastAsia="ar-SA"/>
              </w:rPr>
              <w:t>NB: Nel caso in cui nessuna delle parti della prova sia stata svolta dal candidato, si attribuisce automaticamente il punteggio minimo di 1/20 all’intera prova.</w:t>
            </w:r>
          </w:p>
        </w:tc>
        <w:tc>
          <w:tcPr>
            <w:tcW w:w="850" w:type="dxa"/>
            <w:vAlign w:val="center"/>
          </w:tcPr>
          <w:p w14:paraId="616E6BB7" w14:textId="77777777" w:rsidR="00360FEA" w:rsidRPr="006D1D6D" w:rsidRDefault="00360FEA">
            <w:pPr>
              <w:suppressAutoHyphens/>
              <w:ind w:left="-100" w:right="-108"/>
              <w:jc w:val="center"/>
              <w:rPr>
                <w:sz w:val="24"/>
                <w:szCs w:val="24"/>
                <w:lang w:eastAsia="ar-SA"/>
              </w:rPr>
            </w:pPr>
          </w:p>
        </w:tc>
        <w:tc>
          <w:tcPr>
            <w:tcW w:w="1418" w:type="dxa"/>
          </w:tcPr>
          <w:p w14:paraId="6427320E" w14:textId="77777777" w:rsidR="00360FEA" w:rsidRPr="0061511F" w:rsidRDefault="00360FEA">
            <w:pPr>
              <w:suppressAutoHyphens/>
              <w:ind w:left="-100" w:right="-108"/>
              <w:jc w:val="center"/>
              <w:rPr>
                <w:lang w:eastAsia="ar-SA"/>
              </w:rPr>
            </w:pPr>
          </w:p>
        </w:tc>
        <w:tc>
          <w:tcPr>
            <w:tcW w:w="1559" w:type="dxa"/>
          </w:tcPr>
          <w:p w14:paraId="4EB8367A" w14:textId="77777777" w:rsidR="00360FEA" w:rsidRPr="0061511F" w:rsidRDefault="00360FEA">
            <w:pPr>
              <w:suppressAutoHyphens/>
              <w:ind w:left="-100" w:right="-108"/>
              <w:jc w:val="center"/>
              <w:rPr>
                <w:lang w:eastAsia="ar-SA"/>
              </w:rPr>
            </w:pPr>
          </w:p>
        </w:tc>
      </w:tr>
      <w:tr w:rsidR="00360FEA" w:rsidRPr="0061511F" w14:paraId="075906A1" w14:textId="77777777">
        <w:trPr>
          <w:trHeight w:val="416"/>
        </w:trPr>
        <w:tc>
          <w:tcPr>
            <w:tcW w:w="6834" w:type="dxa"/>
            <w:shd w:val="clear" w:color="auto" w:fill="F2F2F2"/>
            <w:vAlign w:val="center"/>
          </w:tcPr>
          <w:p w14:paraId="2B5C48AC" w14:textId="77777777" w:rsidR="00360FEA" w:rsidRPr="0061511F" w:rsidRDefault="00360FEA">
            <w:pPr>
              <w:widowControl w:val="0"/>
              <w:suppressAutoHyphens/>
              <w:autoSpaceDE w:val="0"/>
              <w:rPr>
                <w:b/>
                <w:lang w:eastAsia="ar-SA"/>
              </w:rPr>
            </w:pPr>
            <w:r w:rsidRPr="0061511F">
              <w:rPr>
                <w:b/>
                <w:lang w:eastAsia="ar-SA"/>
              </w:rPr>
              <w:t xml:space="preserve">PUNTEGGIO TOTALE     </w:t>
            </w:r>
            <w:r w:rsidRPr="00056865">
              <w:rPr>
                <w:b/>
                <w:lang w:eastAsia="ar-SA"/>
              </w:rPr>
              <w:t>Comprensione + Produzione</w:t>
            </w:r>
            <w:r w:rsidRPr="0061511F">
              <w:rPr>
                <w:b/>
                <w:lang w:eastAsia="ar-SA"/>
              </w:rPr>
              <w:t xml:space="preserve">    </w:t>
            </w:r>
          </w:p>
          <w:p w14:paraId="0E5CC960" w14:textId="77777777" w:rsidR="00360FEA" w:rsidRPr="0061511F" w:rsidRDefault="00360FEA">
            <w:pPr>
              <w:widowControl w:val="0"/>
              <w:suppressAutoHyphens/>
              <w:autoSpaceDE w:val="0"/>
              <w:rPr>
                <w:b/>
                <w:lang w:eastAsia="ar-SA"/>
              </w:rPr>
            </w:pPr>
            <w:r w:rsidRPr="0061511F">
              <w:rPr>
                <w:b/>
                <w:lang w:eastAsia="ar-SA"/>
              </w:rPr>
              <w:t xml:space="preserve">                                                                       </w:t>
            </w:r>
          </w:p>
        </w:tc>
        <w:tc>
          <w:tcPr>
            <w:tcW w:w="850" w:type="dxa"/>
            <w:shd w:val="clear" w:color="auto" w:fill="F2F2F2"/>
            <w:vAlign w:val="center"/>
          </w:tcPr>
          <w:p w14:paraId="18A62804" w14:textId="77777777" w:rsidR="00360FEA" w:rsidRPr="006D1D6D" w:rsidRDefault="00360FEA">
            <w:pPr>
              <w:suppressAutoHyphens/>
              <w:ind w:left="-100" w:right="-108"/>
              <w:jc w:val="center"/>
              <w:rPr>
                <w:b/>
                <w:sz w:val="24"/>
                <w:szCs w:val="24"/>
                <w:lang w:eastAsia="ar-SA"/>
              </w:rPr>
            </w:pPr>
          </w:p>
        </w:tc>
        <w:tc>
          <w:tcPr>
            <w:tcW w:w="1418" w:type="dxa"/>
            <w:shd w:val="clear" w:color="auto" w:fill="F2F2F2"/>
          </w:tcPr>
          <w:p w14:paraId="3959E783" w14:textId="77777777" w:rsidR="00360FEA" w:rsidRPr="0061511F" w:rsidRDefault="00360FEA">
            <w:pPr>
              <w:suppressAutoHyphens/>
              <w:ind w:left="-100" w:right="-108"/>
              <w:jc w:val="center"/>
              <w:rPr>
                <w:b/>
                <w:lang w:eastAsia="ar-SA"/>
              </w:rPr>
            </w:pPr>
            <w:r w:rsidRPr="006D1D6D">
              <w:rPr>
                <w:b/>
                <w:sz w:val="24"/>
                <w:szCs w:val="24"/>
                <w:lang w:eastAsia="ar-SA"/>
              </w:rPr>
              <w:t xml:space="preserve">   </w:t>
            </w:r>
            <w:r>
              <w:rPr>
                <w:b/>
                <w:sz w:val="24"/>
                <w:szCs w:val="24"/>
                <w:lang w:eastAsia="ar-SA"/>
              </w:rPr>
              <w:t>A</w:t>
            </w:r>
            <w:r w:rsidR="00663119">
              <w:rPr>
                <w:b/>
                <w:sz w:val="24"/>
                <w:szCs w:val="24"/>
                <w:lang w:eastAsia="ar-SA"/>
              </w:rPr>
              <w:t>=</w:t>
            </w:r>
            <w:r>
              <w:rPr>
                <w:b/>
                <w:sz w:val="24"/>
                <w:szCs w:val="24"/>
                <w:lang w:eastAsia="ar-SA"/>
              </w:rPr>
              <w:t>……</w:t>
            </w:r>
            <w:r w:rsidRPr="006D1D6D">
              <w:rPr>
                <w:b/>
                <w:sz w:val="24"/>
                <w:szCs w:val="24"/>
                <w:lang w:eastAsia="ar-SA"/>
              </w:rPr>
              <w:t>/20</w:t>
            </w:r>
          </w:p>
        </w:tc>
        <w:tc>
          <w:tcPr>
            <w:tcW w:w="1559" w:type="dxa"/>
            <w:shd w:val="clear" w:color="auto" w:fill="F2F2F2"/>
          </w:tcPr>
          <w:p w14:paraId="4913600F" w14:textId="77777777" w:rsidR="00360FEA" w:rsidRPr="0061511F" w:rsidRDefault="00360FEA">
            <w:pPr>
              <w:suppressAutoHyphens/>
              <w:ind w:left="-100" w:right="-108"/>
              <w:jc w:val="center"/>
              <w:rPr>
                <w:b/>
                <w:lang w:eastAsia="ar-SA"/>
              </w:rPr>
            </w:pPr>
            <w:r w:rsidRPr="006D1D6D">
              <w:rPr>
                <w:b/>
                <w:sz w:val="24"/>
                <w:szCs w:val="24"/>
                <w:lang w:eastAsia="ar-SA"/>
              </w:rPr>
              <w:t xml:space="preserve">   </w:t>
            </w:r>
            <w:r>
              <w:rPr>
                <w:b/>
                <w:sz w:val="24"/>
                <w:szCs w:val="24"/>
                <w:lang w:eastAsia="ar-SA"/>
              </w:rPr>
              <w:t>B</w:t>
            </w:r>
            <w:r w:rsidR="00663119">
              <w:rPr>
                <w:b/>
                <w:sz w:val="24"/>
                <w:szCs w:val="24"/>
                <w:lang w:eastAsia="ar-SA"/>
              </w:rPr>
              <w:t>=</w:t>
            </w:r>
            <w:r>
              <w:rPr>
                <w:b/>
                <w:sz w:val="24"/>
                <w:szCs w:val="24"/>
                <w:lang w:eastAsia="ar-SA"/>
              </w:rPr>
              <w:t>…….</w:t>
            </w:r>
            <w:r w:rsidRPr="006D1D6D">
              <w:rPr>
                <w:b/>
                <w:sz w:val="24"/>
                <w:szCs w:val="24"/>
                <w:lang w:eastAsia="ar-SA"/>
              </w:rPr>
              <w:t>/20</w:t>
            </w:r>
          </w:p>
        </w:tc>
      </w:tr>
      <w:tr w:rsidR="00360FEA" w:rsidRPr="0061511F" w14:paraId="017A05C1" w14:textId="77777777">
        <w:trPr>
          <w:trHeight w:val="416"/>
        </w:trPr>
        <w:tc>
          <w:tcPr>
            <w:tcW w:w="6834" w:type="dxa"/>
            <w:shd w:val="clear" w:color="auto" w:fill="F2F2F2"/>
            <w:vAlign w:val="center"/>
          </w:tcPr>
          <w:p w14:paraId="7D600688" w14:textId="77777777" w:rsidR="00360FEA" w:rsidRPr="0061511F" w:rsidRDefault="00360FEA">
            <w:pPr>
              <w:widowControl w:val="0"/>
              <w:suppressAutoHyphens/>
              <w:autoSpaceDE w:val="0"/>
              <w:rPr>
                <w:b/>
                <w:lang w:eastAsia="ar-SA"/>
              </w:rPr>
            </w:pPr>
            <w:r>
              <w:rPr>
                <w:b/>
                <w:lang w:eastAsia="ar-SA"/>
              </w:rPr>
              <w:t>PUNTEGGIO DELLA PROVA</w:t>
            </w:r>
          </w:p>
        </w:tc>
        <w:tc>
          <w:tcPr>
            <w:tcW w:w="850" w:type="dxa"/>
            <w:shd w:val="clear" w:color="auto" w:fill="F2F2F2"/>
            <w:vAlign w:val="center"/>
          </w:tcPr>
          <w:p w14:paraId="67E78A83" w14:textId="77777777" w:rsidR="00360FEA" w:rsidRPr="006D1D6D" w:rsidRDefault="00360FEA">
            <w:pPr>
              <w:suppressAutoHyphens/>
              <w:ind w:left="-100" w:right="-108"/>
              <w:jc w:val="center"/>
              <w:rPr>
                <w:b/>
                <w:sz w:val="24"/>
                <w:szCs w:val="24"/>
                <w:lang w:eastAsia="ar-SA"/>
              </w:rPr>
            </w:pPr>
          </w:p>
        </w:tc>
        <w:tc>
          <w:tcPr>
            <w:tcW w:w="2977" w:type="dxa"/>
            <w:gridSpan w:val="2"/>
            <w:shd w:val="clear" w:color="auto" w:fill="F2F2F2"/>
          </w:tcPr>
          <w:p w14:paraId="38B9AE37" w14:textId="77777777" w:rsidR="00360FEA" w:rsidRDefault="00360FEA">
            <w:pPr>
              <w:suppressAutoHyphens/>
              <w:ind w:left="-100" w:right="-108"/>
              <w:jc w:val="center"/>
              <w:rPr>
                <w:b/>
                <w:sz w:val="24"/>
                <w:szCs w:val="24"/>
                <w:lang w:eastAsia="ar-SA"/>
              </w:rPr>
            </w:pPr>
            <w:r>
              <w:rPr>
                <w:b/>
                <w:sz w:val="24"/>
                <w:szCs w:val="24"/>
                <w:lang w:eastAsia="ar-SA"/>
              </w:rPr>
              <w:t xml:space="preserve">(A+B):2 </w:t>
            </w:r>
          </w:p>
          <w:p w14:paraId="465D39AA" w14:textId="77777777" w:rsidR="00360FEA" w:rsidRPr="006D1D6D" w:rsidRDefault="00360FEA">
            <w:pPr>
              <w:suppressAutoHyphens/>
              <w:ind w:left="-100" w:right="-108"/>
              <w:jc w:val="center"/>
              <w:rPr>
                <w:b/>
                <w:sz w:val="24"/>
                <w:szCs w:val="24"/>
                <w:lang w:eastAsia="ar-SA"/>
              </w:rPr>
            </w:pPr>
            <w:r>
              <w:rPr>
                <w:b/>
                <w:sz w:val="24"/>
                <w:szCs w:val="24"/>
                <w:lang w:eastAsia="ar-SA"/>
              </w:rPr>
              <w:t>……./20</w:t>
            </w:r>
          </w:p>
        </w:tc>
      </w:tr>
    </w:tbl>
    <w:p w14:paraId="413B6C2B" w14:textId="77777777" w:rsidR="00360FEA" w:rsidRDefault="00360FEA" w:rsidP="00C626C9">
      <w:pPr>
        <w:autoSpaceDE w:val="0"/>
        <w:autoSpaceDN w:val="0"/>
        <w:adjustRightInd w:val="0"/>
        <w:rPr>
          <w:rFonts w:ascii="Calibri" w:eastAsia="PMingLiU" w:hAnsi="Calibri"/>
          <w:b/>
          <w:bCs/>
          <w:sz w:val="28"/>
          <w:szCs w:val="28"/>
        </w:rPr>
      </w:pPr>
    </w:p>
    <w:p w14:paraId="1FB18A29" w14:textId="77777777" w:rsidR="00360FEA" w:rsidRDefault="00360FEA" w:rsidP="00C626C9">
      <w:pPr>
        <w:autoSpaceDE w:val="0"/>
        <w:autoSpaceDN w:val="0"/>
        <w:adjustRightInd w:val="0"/>
        <w:rPr>
          <w:rFonts w:ascii="Calibri" w:eastAsia="PMingLiU" w:hAnsi="Calibri"/>
          <w:b/>
          <w:bCs/>
          <w:sz w:val="28"/>
          <w:szCs w:val="28"/>
        </w:rPr>
      </w:pPr>
    </w:p>
    <w:p w14:paraId="790E1258" w14:textId="77777777" w:rsidR="00360FEA" w:rsidRDefault="00360FEA" w:rsidP="00C626C9">
      <w:pPr>
        <w:autoSpaceDE w:val="0"/>
        <w:autoSpaceDN w:val="0"/>
        <w:adjustRightInd w:val="0"/>
        <w:rPr>
          <w:rFonts w:ascii="Calibri" w:eastAsia="PMingLiU" w:hAnsi="Calibri"/>
          <w:b/>
          <w:bCs/>
          <w:sz w:val="28"/>
          <w:szCs w:val="28"/>
        </w:rPr>
      </w:pPr>
    </w:p>
    <w:p w14:paraId="160E8389" w14:textId="77777777" w:rsidR="00E578F3" w:rsidRDefault="00E578F3" w:rsidP="00C626C9">
      <w:pPr>
        <w:autoSpaceDE w:val="0"/>
        <w:autoSpaceDN w:val="0"/>
        <w:adjustRightInd w:val="0"/>
        <w:rPr>
          <w:rFonts w:ascii="Calibri" w:eastAsia="PMingLiU" w:hAnsi="Calibri"/>
          <w:b/>
          <w:bCs/>
          <w:sz w:val="28"/>
          <w:szCs w:val="28"/>
        </w:rPr>
      </w:pPr>
    </w:p>
    <w:p w14:paraId="2B767C02" w14:textId="77777777" w:rsidR="00E578F3" w:rsidRDefault="00E578F3" w:rsidP="00C626C9">
      <w:pPr>
        <w:autoSpaceDE w:val="0"/>
        <w:autoSpaceDN w:val="0"/>
        <w:adjustRightInd w:val="0"/>
        <w:rPr>
          <w:rFonts w:ascii="Calibri" w:eastAsia="PMingLiU" w:hAnsi="Calibri"/>
          <w:b/>
          <w:bCs/>
          <w:sz w:val="28"/>
          <w:szCs w:val="28"/>
        </w:rPr>
      </w:pPr>
    </w:p>
    <w:p w14:paraId="2BE2B6CD" w14:textId="77777777" w:rsidR="00934BE2" w:rsidRDefault="00934BE2" w:rsidP="00C626C9">
      <w:pPr>
        <w:autoSpaceDE w:val="0"/>
        <w:autoSpaceDN w:val="0"/>
        <w:adjustRightInd w:val="0"/>
        <w:rPr>
          <w:rFonts w:ascii="Calibri" w:eastAsia="PMingLiU" w:hAnsi="Calibri"/>
          <w:b/>
          <w:bCs/>
          <w:sz w:val="28"/>
          <w:szCs w:val="28"/>
        </w:rPr>
      </w:pPr>
    </w:p>
    <w:p w14:paraId="338BA1A0" w14:textId="77777777" w:rsidR="00663119" w:rsidRDefault="00663119" w:rsidP="00C626C9">
      <w:pPr>
        <w:autoSpaceDE w:val="0"/>
        <w:autoSpaceDN w:val="0"/>
        <w:adjustRightInd w:val="0"/>
        <w:rPr>
          <w:rFonts w:ascii="Calibri" w:eastAsia="PMingLiU" w:hAnsi="Calibri"/>
          <w:b/>
          <w:bCs/>
          <w:sz w:val="28"/>
          <w:szCs w:val="28"/>
        </w:rPr>
      </w:pPr>
    </w:p>
    <w:p w14:paraId="0EC45816" w14:textId="77777777" w:rsidR="00663119" w:rsidRDefault="00663119" w:rsidP="00663119">
      <w:pPr>
        <w:autoSpaceDE w:val="0"/>
        <w:autoSpaceDN w:val="0"/>
        <w:adjustRightInd w:val="0"/>
        <w:rPr>
          <w:rFonts w:ascii="Calibri" w:eastAsia="PMingLiU" w:hAnsi="Calibri"/>
          <w:b/>
          <w:bCs/>
          <w:sz w:val="28"/>
          <w:szCs w:val="28"/>
        </w:rPr>
      </w:pPr>
      <w:r w:rsidRPr="00CB0496">
        <w:rPr>
          <w:rFonts w:ascii="Calibri" w:eastAsia="PMingLiU" w:hAnsi="Calibri"/>
          <w:b/>
          <w:bCs/>
          <w:sz w:val="28"/>
          <w:szCs w:val="28"/>
        </w:rPr>
        <w:lastRenderedPageBreak/>
        <w:t xml:space="preserve">LINGUA E CULTURA STRANIERA </w:t>
      </w:r>
      <w:r>
        <w:rPr>
          <w:rFonts w:ascii="Calibri" w:eastAsia="PMingLiU" w:hAnsi="Calibri"/>
          <w:b/>
          <w:bCs/>
          <w:sz w:val="28"/>
          <w:szCs w:val="28"/>
        </w:rPr>
        <w:t>1</w:t>
      </w:r>
      <w:r w:rsidRPr="00CB0496">
        <w:rPr>
          <w:rFonts w:ascii="Calibri" w:eastAsia="PMingLiU" w:hAnsi="Calibri"/>
          <w:b/>
          <w:bCs/>
          <w:sz w:val="28"/>
          <w:szCs w:val="28"/>
        </w:rPr>
        <w:t>_</w:t>
      </w:r>
      <w:r>
        <w:rPr>
          <w:rFonts w:ascii="Calibri" w:eastAsia="PMingLiU" w:hAnsi="Calibri"/>
          <w:b/>
          <w:bCs/>
          <w:sz w:val="28"/>
          <w:szCs w:val="28"/>
        </w:rPr>
        <w:t>INGLESE   ( ALUNNI CON DSA )</w:t>
      </w:r>
    </w:p>
    <w:p w14:paraId="1D73F91E" w14:textId="77777777" w:rsidR="00360FEA" w:rsidRDefault="00360FEA" w:rsidP="00C626C9">
      <w:pPr>
        <w:autoSpaceDE w:val="0"/>
        <w:autoSpaceDN w:val="0"/>
        <w:adjustRightInd w:val="0"/>
        <w:rPr>
          <w:rFonts w:ascii="Calibri" w:eastAsia="PMingLiU" w:hAnsi="Calibri"/>
          <w:b/>
          <w:bCs/>
          <w:sz w:val="28"/>
          <w:szCs w:val="28"/>
        </w:rPr>
      </w:pP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7"/>
        <w:gridCol w:w="567"/>
        <w:gridCol w:w="1418"/>
        <w:gridCol w:w="1559"/>
      </w:tblGrid>
      <w:tr w:rsidR="00663119" w:rsidRPr="003673BC" w14:paraId="2FCDEF0B" w14:textId="77777777" w:rsidTr="00663119">
        <w:trPr>
          <w:trHeight w:val="20"/>
        </w:trPr>
        <w:tc>
          <w:tcPr>
            <w:tcW w:w="7117" w:type="dxa"/>
            <w:shd w:val="clear" w:color="auto" w:fill="F8F8F8"/>
            <w:vAlign w:val="center"/>
          </w:tcPr>
          <w:p w14:paraId="0528C56D" w14:textId="77777777" w:rsidR="00663119" w:rsidRPr="00056865" w:rsidRDefault="00663119">
            <w:pPr>
              <w:widowControl w:val="0"/>
              <w:suppressAutoHyphens/>
              <w:autoSpaceDE w:val="0"/>
              <w:jc w:val="center"/>
              <w:rPr>
                <w:b/>
                <w:sz w:val="28"/>
                <w:szCs w:val="28"/>
                <w:highlight w:val="yellow"/>
                <w:lang w:eastAsia="ar-SA"/>
              </w:rPr>
            </w:pPr>
            <w:r w:rsidRPr="00056865">
              <w:rPr>
                <w:b/>
                <w:sz w:val="28"/>
                <w:szCs w:val="28"/>
                <w:lang w:eastAsia="ar-SA"/>
              </w:rPr>
              <w:t>COMPRENSIONE E INTERPRETAZIONE</w:t>
            </w:r>
          </w:p>
        </w:tc>
        <w:tc>
          <w:tcPr>
            <w:tcW w:w="567" w:type="dxa"/>
            <w:vMerge w:val="restart"/>
            <w:shd w:val="clear" w:color="auto" w:fill="F8F8F8"/>
            <w:vAlign w:val="center"/>
          </w:tcPr>
          <w:p w14:paraId="082A8BB1" w14:textId="77777777" w:rsidR="00663119" w:rsidRPr="003673BC" w:rsidRDefault="00663119">
            <w:pPr>
              <w:suppressAutoHyphens/>
              <w:ind w:left="-100" w:right="-108"/>
              <w:jc w:val="center"/>
              <w:rPr>
                <w:rFonts w:ascii="Tahoma" w:hAnsi="Tahoma" w:cs="Tahoma"/>
                <w:b/>
                <w:bCs/>
                <w:sz w:val="24"/>
                <w:szCs w:val="24"/>
                <w:lang w:eastAsia="ar-SA"/>
              </w:rPr>
            </w:pPr>
          </w:p>
        </w:tc>
        <w:tc>
          <w:tcPr>
            <w:tcW w:w="1418" w:type="dxa"/>
            <w:tcBorders>
              <w:bottom w:val="nil"/>
            </w:tcBorders>
            <w:shd w:val="clear" w:color="auto" w:fill="F8F8F8"/>
          </w:tcPr>
          <w:p w14:paraId="633DB567" w14:textId="77777777" w:rsidR="00663119" w:rsidRPr="00911203" w:rsidRDefault="00663119">
            <w:pPr>
              <w:suppressAutoHyphens/>
              <w:ind w:left="-100" w:right="-108"/>
              <w:jc w:val="center"/>
              <w:rPr>
                <w:rFonts w:ascii="Tahoma" w:hAnsi="Tahoma" w:cs="Tahoma"/>
                <w:b/>
                <w:bCs/>
                <w:sz w:val="24"/>
                <w:szCs w:val="24"/>
                <w:lang w:eastAsia="ar-SA"/>
              </w:rPr>
            </w:pPr>
            <w:r w:rsidRPr="00911203">
              <w:rPr>
                <w:rFonts w:ascii="Tahoma" w:hAnsi="Tahoma" w:cs="Tahoma"/>
                <w:b/>
                <w:bCs/>
                <w:sz w:val="24"/>
                <w:szCs w:val="24"/>
                <w:lang w:eastAsia="ar-SA"/>
              </w:rPr>
              <w:t>TESTO</w:t>
            </w:r>
          </w:p>
        </w:tc>
        <w:tc>
          <w:tcPr>
            <w:tcW w:w="1559" w:type="dxa"/>
            <w:tcBorders>
              <w:bottom w:val="nil"/>
            </w:tcBorders>
            <w:shd w:val="clear" w:color="auto" w:fill="F8F8F8"/>
          </w:tcPr>
          <w:p w14:paraId="516521C9" w14:textId="77777777" w:rsidR="00663119" w:rsidRPr="00911203" w:rsidRDefault="00663119">
            <w:pPr>
              <w:suppressAutoHyphens/>
              <w:ind w:left="-100" w:right="-108"/>
              <w:jc w:val="center"/>
              <w:rPr>
                <w:rFonts w:ascii="Tahoma" w:hAnsi="Tahoma" w:cs="Tahoma"/>
                <w:b/>
                <w:bCs/>
                <w:sz w:val="24"/>
                <w:szCs w:val="24"/>
                <w:lang w:eastAsia="ar-SA"/>
              </w:rPr>
            </w:pPr>
            <w:r w:rsidRPr="00911203">
              <w:rPr>
                <w:rFonts w:ascii="Tahoma" w:hAnsi="Tahoma" w:cs="Tahoma"/>
                <w:b/>
                <w:bCs/>
                <w:sz w:val="24"/>
                <w:szCs w:val="24"/>
                <w:lang w:eastAsia="ar-SA"/>
              </w:rPr>
              <w:t>TESTO</w:t>
            </w:r>
          </w:p>
        </w:tc>
      </w:tr>
      <w:tr w:rsidR="00663119" w:rsidRPr="003673BC" w14:paraId="1AC73923" w14:textId="77777777" w:rsidTr="00663119">
        <w:trPr>
          <w:trHeight w:val="20"/>
        </w:trPr>
        <w:tc>
          <w:tcPr>
            <w:tcW w:w="7117" w:type="dxa"/>
            <w:shd w:val="clear" w:color="auto" w:fill="F8F8F8"/>
            <w:vAlign w:val="center"/>
          </w:tcPr>
          <w:p w14:paraId="0A58365E" w14:textId="77777777" w:rsidR="00663119" w:rsidRPr="00056865" w:rsidRDefault="00663119">
            <w:pPr>
              <w:widowControl w:val="0"/>
              <w:suppressAutoHyphens/>
              <w:autoSpaceDE w:val="0"/>
              <w:jc w:val="center"/>
              <w:rPr>
                <w:b/>
                <w:lang w:eastAsia="ar-SA"/>
              </w:rPr>
            </w:pPr>
            <w:r w:rsidRPr="00056865">
              <w:rPr>
                <w:b/>
                <w:lang w:eastAsia="ar-SA"/>
              </w:rPr>
              <w:t>COMPRENSIONE DEL TESTO</w:t>
            </w:r>
          </w:p>
        </w:tc>
        <w:tc>
          <w:tcPr>
            <w:tcW w:w="567" w:type="dxa"/>
            <w:vMerge/>
            <w:shd w:val="clear" w:color="auto" w:fill="F8F8F8"/>
            <w:vAlign w:val="center"/>
          </w:tcPr>
          <w:p w14:paraId="752A5E8E" w14:textId="77777777" w:rsidR="00663119" w:rsidRPr="003673BC" w:rsidRDefault="00663119">
            <w:pPr>
              <w:suppressAutoHyphens/>
              <w:ind w:left="-100" w:right="-108"/>
              <w:jc w:val="center"/>
              <w:rPr>
                <w:rFonts w:ascii="Tahoma" w:hAnsi="Tahoma" w:cs="Tahoma"/>
                <w:b/>
                <w:bCs/>
                <w:sz w:val="24"/>
                <w:szCs w:val="24"/>
                <w:lang w:eastAsia="ar-SA"/>
              </w:rPr>
            </w:pPr>
          </w:p>
        </w:tc>
        <w:tc>
          <w:tcPr>
            <w:tcW w:w="1418" w:type="dxa"/>
            <w:tcBorders>
              <w:top w:val="nil"/>
            </w:tcBorders>
            <w:shd w:val="clear" w:color="auto" w:fill="F8F8F8"/>
          </w:tcPr>
          <w:p w14:paraId="757A6671" w14:textId="77777777" w:rsidR="00663119" w:rsidRPr="00911203" w:rsidRDefault="00663119">
            <w:pPr>
              <w:suppressAutoHyphens/>
              <w:ind w:left="-100" w:right="-108"/>
              <w:jc w:val="center"/>
              <w:rPr>
                <w:rFonts w:ascii="Tahoma" w:hAnsi="Tahoma" w:cs="Tahoma"/>
                <w:b/>
                <w:bCs/>
                <w:sz w:val="24"/>
                <w:szCs w:val="24"/>
                <w:lang w:eastAsia="ar-SA"/>
              </w:rPr>
            </w:pPr>
            <w:r w:rsidRPr="00911203">
              <w:rPr>
                <w:rFonts w:ascii="Tahoma" w:hAnsi="Tahoma" w:cs="Tahoma"/>
                <w:b/>
                <w:bCs/>
                <w:sz w:val="24"/>
                <w:szCs w:val="24"/>
                <w:lang w:eastAsia="ar-SA"/>
              </w:rPr>
              <w:t>1</w:t>
            </w:r>
          </w:p>
        </w:tc>
        <w:tc>
          <w:tcPr>
            <w:tcW w:w="1559" w:type="dxa"/>
            <w:tcBorders>
              <w:top w:val="nil"/>
            </w:tcBorders>
            <w:shd w:val="clear" w:color="auto" w:fill="F8F8F8"/>
          </w:tcPr>
          <w:p w14:paraId="73B8FCCD" w14:textId="77777777" w:rsidR="00663119" w:rsidRPr="00911203" w:rsidRDefault="00663119">
            <w:pPr>
              <w:suppressAutoHyphens/>
              <w:ind w:left="-100" w:right="-108"/>
              <w:jc w:val="center"/>
              <w:rPr>
                <w:rFonts w:ascii="Tahoma" w:hAnsi="Tahoma" w:cs="Tahoma"/>
                <w:b/>
                <w:bCs/>
                <w:sz w:val="24"/>
                <w:szCs w:val="24"/>
                <w:lang w:eastAsia="ar-SA"/>
              </w:rPr>
            </w:pPr>
            <w:r w:rsidRPr="00911203">
              <w:rPr>
                <w:rFonts w:ascii="Tahoma" w:hAnsi="Tahoma" w:cs="Tahoma"/>
                <w:b/>
                <w:bCs/>
                <w:sz w:val="24"/>
                <w:szCs w:val="24"/>
                <w:lang w:eastAsia="ar-SA"/>
              </w:rPr>
              <w:t>2</w:t>
            </w:r>
          </w:p>
        </w:tc>
      </w:tr>
      <w:tr w:rsidR="00663119" w:rsidRPr="0061511F" w14:paraId="11F82CF2" w14:textId="77777777" w:rsidTr="00663119">
        <w:trPr>
          <w:trHeight w:val="20"/>
        </w:trPr>
        <w:tc>
          <w:tcPr>
            <w:tcW w:w="7117" w:type="dxa"/>
            <w:vAlign w:val="center"/>
          </w:tcPr>
          <w:p w14:paraId="67E7C682" w14:textId="77777777" w:rsidR="00663119" w:rsidRPr="0061511F" w:rsidRDefault="00663119">
            <w:pPr>
              <w:widowControl w:val="0"/>
              <w:suppressAutoHyphens/>
              <w:autoSpaceDE w:val="0"/>
              <w:jc w:val="both"/>
              <w:rPr>
                <w:lang w:eastAsia="ar-SA"/>
              </w:rPr>
            </w:pPr>
            <w:r w:rsidRPr="0061511F">
              <w:rPr>
                <w:lang w:eastAsia="ar-SA"/>
              </w:rPr>
              <w:t xml:space="preserve">Dimostra di aver compreso </w:t>
            </w:r>
            <w:r w:rsidRPr="0061511F">
              <w:rPr>
                <w:iCs/>
                <w:lang w:eastAsia="ar-SA"/>
              </w:rPr>
              <w:t>in maniera completa e precisa</w:t>
            </w:r>
            <w:r w:rsidRPr="0061511F">
              <w:rPr>
                <w:lang w:eastAsia="ar-SA"/>
              </w:rPr>
              <w:t xml:space="preserve"> </w:t>
            </w:r>
            <w:r w:rsidRPr="0061511F">
              <w:rPr>
                <w:iCs/>
                <w:lang w:eastAsia="ar-SA"/>
              </w:rPr>
              <w:t>il contenuto del testo</w:t>
            </w:r>
            <w:r>
              <w:rPr>
                <w:iCs/>
                <w:lang w:eastAsia="ar-SA"/>
              </w:rPr>
              <w:t>.</w:t>
            </w:r>
            <w:r w:rsidRPr="0061511F">
              <w:rPr>
                <w:lang w:eastAsia="ar-SA"/>
              </w:rPr>
              <w:t xml:space="preserve"> </w:t>
            </w:r>
          </w:p>
        </w:tc>
        <w:tc>
          <w:tcPr>
            <w:tcW w:w="567" w:type="dxa"/>
            <w:vAlign w:val="center"/>
          </w:tcPr>
          <w:p w14:paraId="41B75E6A" w14:textId="77777777" w:rsidR="00663119" w:rsidRPr="006D1D6D" w:rsidRDefault="00663119">
            <w:pPr>
              <w:suppressAutoHyphens/>
              <w:ind w:left="-100" w:right="-108"/>
              <w:jc w:val="center"/>
              <w:rPr>
                <w:sz w:val="24"/>
                <w:szCs w:val="24"/>
                <w:lang w:eastAsia="ar-SA"/>
              </w:rPr>
            </w:pPr>
            <w:r w:rsidRPr="006D1D6D">
              <w:rPr>
                <w:sz w:val="24"/>
                <w:szCs w:val="24"/>
                <w:lang w:eastAsia="ar-SA"/>
              </w:rPr>
              <w:t>5</w:t>
            </w:r>
          </w:p>
        </w:tc>
        <w:tc>
          <w:tcPr>
            <w:tcW w:w="1418" w:type="dxa"/>
          </w:tcPr>
          <w:p w14:paraId="32ADE5A5" w14:textId="77777777" w:rsidR="00663119" w:rsidRPr="0061511F" w:rsidRDefault="00663119">
            <w:pPr>
              <w:suppressAutoHyphens/>
              <w:ind w:left="-100" w:right="-108"/>
              <w:jc w:val="center"/>
              <w:rPr>
                <w:lang w:eastAsia="ar-SA"/>
              </w:rPr>
            </w:pPr>
          </w:p>
        </w:tc>
        <w:tc>
          <w:tcPr>
            <w:tcW w:w="1559" w:type="dxa"/>
          </w:tcPr>
          <w:p w14:paraId="544FBC50" w14:textId="77777777" w:rsidR="00663119" w:rsidRPr="0061511F" w:rsidRDefault="00663119">
            <w:pPr>
              <w:suppressAutoHyphens/>
              <w:ind w:left="-100" w:right="-108"/>
              <w:jc w:val="center"/>
              <w:rPr>
                <w:lang w:eastAsia="ar-SA"/>
              </w:rPr>
            </w:pPr>
          </w:p>
        </w:tc>
      </w:tr>
      <w:tr w:rsidR="00663119" w:rsidRPr="0061511F" w14:paraId="6D855836" w14:textId="77777777" w:rsidTr="00663119">
        <w:trPr>
          <w:trHeight w:val="20"/>
        </w:trPr>
        <w:tc>
          <w:tcPr>
            <w:tcW w:w="7117" w:type="dxa"/>
            <w:vAlign w:val="center"/>
          </w:tcPr>
          <w:p w14:paraId="78E0F842" w14:textId="77777777" w:rsidR="00663119" w:rsidRPr="0061511F" w:rsidRDefault="00663119">
            <w:pPr>
              <w:suppressAutoHyphens/>
              <w:jc w:val="both"/>
              <w:rPr>
                <w:iCs/>
                <w:lang w:eastAsia="ar-SA"/>
              </w:rPr>
            </w:pPr>
            <w:r w:rsidRPr="0061511F">
              <w:rPr>
                <w:lang w:eastAsia="ar-SA"/>
              </w:rPr>
              <w:t xml:space="preserve">Dimostra di aver compreso </w:t>
            </w:r>
            <w:r w:rsidRPr="0061511F">
              <w:rPr>
                <w:iCs/>
                <w:lang w:eastAsia="ar-SA"/>
              </w:rPr>
              <w:t>in maniera</w:t>
            </w:r>
            <w:r w:rsidRPr="0061511F">
              <w:rPr>
                <w:lang w:eastAsia="ar-SA"/>
              </w:rPr>
              <w:t xml:space="preserve"> </w:t>
            </w:r>
            <w:r w:rsidRPr="0061511F">
              <w:rPr>
                <w:iCs/>
                <w:lang w:eastAsia="ar-SA"/>
              </w:rPr>
              <w:t>complessivamente corretta il contenuto del testo</w:t>
            </w:r>
            <w:r>
              <w:rPr>
                <w:iCs/>
                <w:lang w:eastAsia="ar-SA"/>
              </w:rPr>
              <w:t>.</w:t>
            </w:r>
            <w:r w:rsidRPr="0061511F">
              <w:rPr>
                <w:iCs/>
                <w:lang w:eastAsia="ar-SA"/>
              </w:rPr>
              <w:t xml:space="preserve"> </w:t>
            </w:r>
          </w:p>
        </w:tc>
        <w:tc>
          <w:tcPr>
            <w:tcW w:w="567" w:type="dxa"/>
            <w:vAlign w:val="center"/>
          </w:tcPr>
          <w:p w14:paraId="69A0EC97" w14:textId="77777777" w:rsidR="00663119" w:rsidRPr="006D1D6D" w:rsidRDefault="00663119">
            <w:pPr>
              <w:suppressAutoHyphens/>
              <w:ind w:left="-100" w:right="-108"/>
              <w:jc w:val="center"/>
              <w:rPr>
                <w:sz w:val="24"/>
                <w:szCs w:val="24"/>
                <w:lang w:eastAsia="ar-SA"/>
              </w:rPr>
            </w:pPr>
            <w:r w:rsidRPr="006D1D6D">
              <w:rPr>
                <w:sz w:val="24"/>
                <w:szCs w:val="24"/>
                <w:lang w:eastAsia="ar-SA"/>
              </w:rPr>
              <w:t xml:space="preserve">4.5 </w:t>
            </w:r>
          </w:p>
        </w:tc>
        <w:tc>
          <w:tcPr>
            <w:tcW w:w="1418" w:type="dxa"/>
          </w:tcPr>
          <w:p w14:paraId="5DA15D5B" w14:textId="77777777" w:rsidR="00663119" w:rsidRPr="0061511F" w:rsidRDefault="00663119">
            <w:pPr>
              <w:suppressAutoHyphens/>
              <w:ind w:left="-100" w:right="-108"/>
              <w:jc w:val="center"/>
              <w:rPr>
                <w:lang w:eastAsia="ar-SA"/>
              </w:rPr>
            </w:pPr>
          </w:p>
        </w:tc>
        <w:tc>
          <w:tcPr>
            <w:tcW w:w="1559" w:type="dxa"/>
          </w:tcPr>
          <w:p w14:paraId="1287599B" w14:textId="77777777" w:rsidR="00663119" w:rsidRPr="0061511F" w:rsidRDefault="00663119">
            <w:pPr>
              <w:suppressAutoHyphens/>
              <w:ind w:left="-100" w:right="-108"/>
              <w:jc w:val="center"/>
              <w:rPr>
                <w:lang w:eastAsia="ar-SA"/>
              </w:rPr>
            </w:pPr>
          </w:p>
        </w:tc>
      </w:tr>
      <w:tr w:rsidR="00663119" w:rsidRPr="0061511F" w14:paraId="6EA32454" w14:textId="77777777" w:rsidTr="00663119">
        <w:trPr>
          <w:trHeight w:val="20"/>
        </w:trPr>
        <w:tc>
          <w:tcPr>
            <w:tcW w:w="7117" w:type="dxa"/>
            <w:vAlign w:val="center"/>
          </w:tcPr>
          <w:p w14:paraId="2F9605B5" w14:textId="77777777" w:rsidR="00663119" w:rsidRPr="0061511F" w:rsidRDefault="00663119">
            <w:pPr>
              <w:suppressAutoHyphens/>
              <w:jc w:val="both"/>
              <w:rPr>
                <w:lang w:eastAsia="ar-SA"/>
              </w:rPr>
            </w:pPr>
            <w:r w:rsidRPr="0061511F">
              <w:rPr>
                <w:lang w:eastAsia="ar-SA"/>
              </w:rPr>
              <w:t>Dimostra una comprensione di tipo globale</w:t>
            </w:r>
            <w:r>
              <w:rPr>
                <w:lang w:eastAsia="ar-SA"/>
              </w:rPr>
              <w:t xml:space="preserve"> del testo.</w:t>
            </w:r>
          </w:p>
        </w:tc>
        <w:tc>
          <w:tcPr>
            <w:tcW w:w="567" w:type="dxa"/>
            <w:vAlign w:val="center"/>
          </w:tcPr>
          <w:p w14:paraId="2965AE6C" w14:textId="77777777" w:rsidR="00663119" w:rsidRPr="006D1D6D" w:rsidRDefault="00663119">
            <w:pPr>
              <w:suppressAutoHyphens/>
              <w:ind w:left="-100" w:right="-108"/>
              <w:jc w:val="center"/>
              <w:rPr>
                <w:sz w:val="24"/>
                <w:szCs w:val="24"/>
                <w:lang w:eastAsia="ar-SA"/>
              </w:rPr>
            </w:pPr>
            <w:r w:rsidRPr="006D1D6D">
              <w:rPr>
                <w:sz w:val="24"/>
                <w:szCs w:val="24"/>
                <w:lang w:eastAsia="ar-SA"/>
              </w:rPr>
              <w:t>4</w:t>
            </w:r>
          </w:p>
        </w:tc>
        <w:tc>
          <w:tcPr>
            <w:tcW w:w="1418" w:type="dxa"/>
          </w:tcPr>
          <w:p w14:paraId="3CE12B85" w14:textId="77777777" w:rsidR="00663119" w:rsidRPr="0061511F" w:rsidRDefault="00663119">
            <w:pPr>
              <w:suppressAutoHyphens/>
              <w:ind w:left="-100" w:right="-108"/>
              <w:jc w:val="center"/>
              <w:rPr>
                <w:lang w:eastAsia="ar-SA"/>
              </w:rPr>
            </w:pPr>
          </w:p>
        </w:tc>
        <w:tc>
          <w:tcPr>
            <w:tcW w:w="1559" w:type="dxa"/>
          </w:tcPr>
          <w:p w14:paraId="254F4F55" w14:textId="77777777" w:rsidR="00663119" w:rsidRPr="0061511F" w:rsidRDefault="00663119">
            <w:pPr>
              <w:suppressAutoHyphens/>
              <w:ind w:left="-100" w:right="-108"/>
              <w:jc w:val="center"/>
              <w:rPr>
                <w:lang w:eastAsia="ar-SA"/>
              </w:rPr>
            </w:pPr>
          </w:p>
        </w:tc>
      </w:tr>
      <w:tr w:rsidR="00663119" w:rsidRPr="0061511F" w14:paraId="6BB23A3C" w14:textId="77777777" w:rsidTr="00663119">
        <w:trPr>
          <w:trHeight w:val="20"/>
        </w:trPr>
        <w:tc>
          <w:tcPr>
            <w:tcW w:w="7117" w:type="dxa"/>
            <w:vAlign w:val="center"/>
          </w:tcPr>
          <w:p w14:paraId="03B58A0E" w14:textId="77777777" w:rsidR="00663119" w:rsidRPr="0061511F" w:rsidRDefault="00663119">
            <w:pPr>
              <w:widowControl w:val="0"/>
              <w:suppressAutoHyphens/>
              <w:autoSpaceDE w:val="0"/>
              <w:jc w:val="both"/>
              <w:rPr>
                <w:lang w:eastAsia="ar-SA"/>
              </w:rPr>
            </w:pPr>
            <w:r w:rsidRPr="0061511F">
              <w:rPr>
                <w:lang w:eastAsia="ar-SA"/>
              </w:rPr>
              <w:t>Dimostra una comprensione di tipo globale, pur con qualche inesattezza o imprecisione</w:t>
            </w:r>
            <w:r>
              <w:rPr>
                <w:lang w:eastAsia="ar-SA"/>
              </w:rPr>
              <w:t>.</w:t>
            </w:r>
            <w:r w:rsidRPr="0061511F">
              <w:rPr>
                <w:lang w:eastAsia="ar-SA"/>
              </w:rPr>
              <w:t xml:space="preserve"> </w:t>
            </w:r>
          </w:p>
        </w:tc>
        <w:tc>
          <w:tcPr>
            <w:tcW w:w="567" w:type="dxa"/>
            <w:vAlign w:val="center"/>
          </w:tcPr>
          <w:p w14:paraId="667DDEF9" w14:textId="77777777" w:rsidR="00663119" w:rsidRPr="006D1D6D" w:rsidRDefault="00663119">
            <w:pPr>
              <w:suppressAutoHyphens/>
              <w:ind w:left="-100" w:right="-108"/>
              <w:jc w:val="center"/>
              <w:rPr>
                <w:sz w:val="24"/>
                <w:szCs w:val="24"/>
                <w:lang w:eastAsia="ar-SA"/>
              </w:rPr>
            </w:pPr>
            <w:r w:rsidRPr="006D1D6D">
              <w:rPr>
                <w:sz w:val="24"/>
                <w:szCs w:val="24"/>
                <w:lang w:eastAsia="ar-SA"/>
              </w:rPr>
              <w:t>3.5</w:t>
            </w:r>
          </w:p>
        </w:tc>
        <w:tc>
          <w:tcPr>
            <w:tcW w:w="1418" w:type="dxa"/>
          </w:tcPr>
          <w:p w14:paraId="05DFF6E3" w14:textId="77777777" w:rsidR="00663119" w:rsidRPr="0061511F" w:rsidRDefault="00663119">
            <w:pPr>
              <w:suppressAutoHyphens/>
              <w:ind w:left="-100" w:right="-108"/>
              <w:jc w:val="center"/>
              <w:rPr>
                <w:lang w:eastAsia="ar-SA"/>
              </w:rPr>
            </w:pPr>
          </w:p>
        </w:tc>
        <w:tc>
          <w:tcPr>
            <w:tcW w:w="1559" w:type="dxa"/>
          </w:tcPr>
          <w:p w14:paraId="7C0F22AD" w14:textId="77777777" w:rsidR="00663119" w:rsidRPr="0061511F" w:rsidRDefault="00663119">
            <w:pPr>
              <w:suppressAutoHyphens/>
              <w:ind w:left="-100" w:right="-108"/>
              <w:jc w:val="center"/>
              <w:rPr>
                <w:lang w:eastAsia="ar-SA"/>
              </w:rPr>
            </w:pPr>
          </w:p>
        </w:tc>
      </w:tr>
      <w:tr w:rsidR="00663119" w:rsidRPr="0061511F" w14:paraId="3C68E73E" w14:textId="77777777" w:rsidTr="00663119">
        <w:trPr>
          <w:trHeight w:val="20"/>
        </w:trPr>
        <w:tc>
          <w:tcPr>
            <w:tcW w:w="7117" w:type="dxa"/>
            <w:vAlign w:val="center"/>
          </w:tcPr>
          <w:p w14:paraId="2F710583" w14:textId="77777777" w:rsidR="00663119" w:rsidRPr="000B0ACB" w:rsidRDefault="00663119">
            <w:pPr>
              <w:widowControl w:val="0"/>
              <w:suppressAutoHyphens/>
              <w:autoSpaceDE w:val="0"/>
              <w:jc w:val="both"/>
              <w:rPr>
                <w:b/>
                <w:bCs/>
                <w:lang w:eastAsia="ar-SA"/>
              </w:rPr>
            </w:pPr>
            <w:r w:rsidRPr="000B0ACB">
              <w:rPr>
                <w:b/>
                <w:bCs/>
                <w:lang w:eastAsia="ar-SA"/>
              </w:rPr>
              <w:t>Dimostra una comprensione essenziale del testo.</w:t>
            </w:r>
          </w:p>
        </w:tc>
        <w:tc>
          <w:tcPr>
            <w:tcW w:w="567" w:type="dxa"/>
            <w:vAlign w:val="center"/>
          </w:tcPr>
          <w:p w14:paraId="1DED33DB" w14:textId="77777777" w:rsidR="00663119" w:rsidRPr="006D1D6D" w:rsidRDefault="00663119">
            <w:pPr>
              <w:suppressAutoHyphens/>
              <w:ind w:left="-100" w:right="-108"/>
              <w:jc w:val="center"/>
              <w:rPr>
                <w:b/>
                <w:sz w:val="24"/>
                <w:szCs w:val="24"/>
                <w:lang w:eastAsia="ar-SA"/>
              </w:rPr>
            </w:pPr>
            <w:r w:rsidRPr="006D1D6D">
              <w:rPr>
                <w:b/>
                <w:sz w:val="24"/>
                <w:szCs w:val="24"/>
                <w:lang w:eastAsia="ar-SA"/>
              </w:rPr>
              <w:t>3</w:t>
            </w:r>
          </w:p>
        </w:tc>
        <w:tc>
          <w:tcPr>
            <w:tcW w:w="1418" w:type="dxa"/>
          </w:tcPr>
          <w:p w14:paraId="2FEB140E" w14:textId="77777777" w:rsidR="00663119" w:rsidRPr="0061511F" w:rsidRDefault="00663119">
            <w:pPr>
              <w:suppressAutoHyphens/>
              <w:ind w:left="-100" w:right="-108"/>
              <w:jc w:val="center"/>
              <w:rPr>
                <w:b/>
                <w:lang w:eastAsia="ar-SA"/>
              </w:rPr>
            </w:pPr>
          </w:p>
        </w:tc>
        <w:tc>
          <w:tcPr>
            <w:tcW w:w="1559" w:type="dxa"/>
          </w:tcPr>
          <w:p w14:paraId="686D191A" w14:textId="77777777" w:rsidR="00663119" w:rsidRPr="0061511F" w:rsidRDefault="00663119">
            <w:pPr>
              <w:suppressAutoHyphens/>
              <w:ind w:left="-100" w:right="-108"/>
              <w:jc w:val="center"/>
              <w:rPr>
                <w:b/>
                <w:lang w:eastAsia="ar-SA"/>
              </w:rPr>
            </w:pPr>
          </w:p>
        </w:tc>
      </w:tr>
      <w:tr w:rsidR="00663119" w:rsidRPr="0061511F" w14:paraId="25FF17CA" w14:textId="77777777" w:rsidTr="00663119">
        <w:trPr>
          <w:trHeight w:val="20"/>
        </w:trPr>
        <w:tc>
          <w:tcPr>
            <w:tcW w:w="7117" w:type="dxa"/>
            <w:vAlign w:val="center"/>
          </w:tcPr>
          <w:p w14:paraId="1F7C0579" w14:textId="77777777" w:rsidR="00663119" w:rsidRPr="0061511F" w:rsidRDefault="00663119">
            <w:pPr>
              <w:widowControl w:val="0"/>
              <w:suppressAutoHyphens/>
              <w:autoSpaceDE w:val="0"/>
              <w:jc w:val="both"/>
              <w:rPr>
                <w:lang w:eastAsia="ar-SA"/>
              </w:rPr>
            </w:pPr>
            <w:r w:rsidRPr="0061511F">
              <w:rPr>
                <w:lang w:eastAsia="ar-SA"/>
              </w:rPr>
              <w:t>Dimostra una comprensione parziale di alcuni passaggi del testo</w:t>
            </w:r>
            <w:r>
              <w:rPr>
                <w:lang w:eastAsia="ar-SA"/>
              </w:rPr>
              <w:t>.</w:t>
            </w:r>
            <w:r w:rsidRPr="0061511F">
              <w:rPr>
                <w:lang w:eastAsia="ar-SA"/>
              </w:rPr>
              <w:t xml:space="preserve"> </w:t>
            </w:r>
          </w:p>
        </w:tc>
        <w:tc>
          <w:tcPr>
            <w:tcW w:w="567" w:type="dxa"/>
            <w:vAlign w:val="center"/>
          </w:tcPr>
          <w:p w14:paraId="73EAC586" w14:textId="77777777" w:rsidR="00663119" w:rsidRPr="006D1D6D" w:rsidRDefault="00663119">
            <w:pPr>
              <w:suppressAutoHyphens/>
              <w:ind w:left="-100" w:right="-108"/>
              <w:jc w:val="center"/>
              <w:rPr>
                <w:sz w:val="24"/>
                <w:szCs w:val="24"/>
                <w:lang w:eastAsia="ar-SA"/>
              </w:rPr>
            </w:pPr>
            <w:r w:rsidRPr="006D1D6D">
              <w:rPr>
                <w:sz w:val="24"/>
                <w:szCs w:val="24"/>
                <w:lang w:eastAsia="ar-SA"/>
              </w:rPr>
              <w:t xml:space="preserve">2.5 </w:t>
            </w:r>
          </w:p>
        </w:tc>
        <w:tc>
          <w:tcPr>
            <w:tcW w:w="1418" w:type="dxa"/>
          </w:tcPr>
          <w:p w14:paraId="10A8AC54" w14:textId="77777777" w:rsidR="00663119" w:rsidRPr="0061511F" w:rsidRDefault="00663119">
            <w:pPr>
              <w:suppressAutoHyphens/>
              <w:ind w:left="-100" w:right="-108"/>
              <w:jc w:val="center"/>
              <w:rPr>
                <w:lang w:eastAsia="ar-SA"/>
              </w:rPr>
            </w:pPr>
          </w:p>
        </w:tc>
        <w:tc>
          <w:tcPr>
            <w:tcW w:w="1559" w:type="dxa"/>
          </w:tcPr>
          <w:p w14:paraId="31E7D5BA" w14:textId="77777777" w:rsidR="00663119" w:rsidRPr="0061511F" w:rsidRDefault="00663119">
            <w:pPr>
              <w:suppressAutoHyphens/>
              <w:ind w:left="-100" w:right="-108"/>
              <w:jc w:val="center"/>
              <w:rPr>
                <w:lang w:eastAsia="ar-SA"/>
              </w:rPr>
            </w:pPr>
          </w:p>
        </w:tc>
      </w:tr>
      <w:tr w:rsidR="00663119" w:rsidRPr="0061511F" w14:paraId="184F5E7D" w14:textId="77777777" w:rsidTr="00663119">
        <w:trPr>
          <w:trHeight w:val="20"/>
        </w:trPr>
        <w:tc>
          <w:tcPr>
            <w:tcW w:w="7117" w:type="dxa"/>
            <w:vAlign w:val="center"/>
          </w:tcPr>
          <w:p w14:paraId="46406458" w14:textId="77777777" w:rsidR="00663119" w:rsidRPr="0061511F" w:rsidRDefault="00663119">
            <w:pPr>
              <w:widowControl w:val="0"/>
              <w:suppressAutoHyphens/>
              <w:autoSpaceDE w:val="0"/>
              <w:jc w:val="both"/>
              <w:rPr>
                <w:lang w:eastAsia="ar-SA"/>
              </w:rPr>
            </w:pPr>
            <w:r w:rsidRPr="0061511F">
              <w:rPr>
                <w:lang w:eastAsia="ar-SA"/>
              </w:rPr>
              <w:t>Dimostra una comprensione parziale</w:t>
            </w:r>
            <w:r>
              <w:rPr>
                <w:lang w:eastAsia="ar-SA"/>
              </w:rPr>
              <w:t xml:space="preserve">: </w:t>
            </w:r>
            <w:r w:rsidRPr="0061511F">
              <w:rPr>
                <w:lang w:eastAsia="ar-SA"/>
              </w:rPr>
              <w:t xml:space="preserve">decodifica in maniera </w:t>
            </w:r>
            <w:r w:rsidRPr="0061511F">
              <w:rPr>
                <w:iCs/>
                <w:lang w:eastAsia="ar-SA"/>
              </w:rPr>
              <w:t xml:space="preserve">inesatta i passaggi principali </w:t>
            </w:r>
            <w:r w:rsidRPr="0061511F">
              <w:rPr>
                <w:lang w:eastAsia="ar-SA"/>
              </w:rPr>
              <w:t>del testo.</w:t>
            </w:r>
          </w:p>
        </w:tc>
        <w:tc>
          <w:tcPr>
            <w:tcW w:w="567" w:type="dxa"/>
            <w:vAlign w:val="center"/>
          </w:tcPr>
          <w:p w14:paraId="2F565425" w14:textId="77777777" w:rsidR="00663119" w:rsidRPr="006D1D6D" w:rsidRDefault="00663119">
            <w:pPr>
              <w:suppressAutoHyphens/>
              <w:ind w:left="-100" w:right="-108"/>
              <w:jc w:val="center"/>
              <w:rPr>
                <w:sz w:val="24"/>
                <w:szCs w:val="24"/>
                <w:lang w:eastAsia="ar-SA"/>
              </w:rPr>
            </w:pPr>
            <w:r w:rsidRPr="006D1D6D">
              <w:rPr>
                <w:sz w:val="24"/>
                <w:szCs w:val="24"/>
                <w:lang w:eastAsia="ar-SA"/>
              </w:rPr>
              <w:t>2</w:t>
            </w:r>
          </w:p>
        </w:tc>
        <w:tc>
          <w:tcPr>
            <w:tcW w:w="1418" w:type="dxa"/>
          </w:tcPr>
          <w:p w14:paraId="1DE6D08E" w14:textId="77777777" w:rsidR="00663119" w:rsidRPr="0061511F" w:rsidRDefault="00663119">
            <w:pPr>
              <w:suppressAutoHyphens/>
              <w:ind w:left="-100" w:right="-108"/>
              <w:jc w:val="center"/>
              <w:rPr>
                <w:lang w:eastAsia="ar-SA"/>
              </w:rPr>
            </w:pPr>
          </w:p>
        </w:tc>
        <w:tc>
          <w:tcPr>
            <w:tcW w:w="1559" w:type="dxa"/>
          </w:tcPr>
          <w:p w14:paraId="3ADBAB82" w14:textId="77777777" w:rsidR="00663119" w:rsidRPr="0061511F" w:rsidRDefault="00663119">
            <w:pPr>
              <w:suppressAutoHyphens/>
              <w:ind w:left="-100" w:right="-108"/>
              <w:jc w:val="center"/>
              <w:rPr>
                <w:lang w:eastAsia="ar-SA"/>
              </w:rPr>
            </w:pPr>
          </w:p>
        </w:tc>
      </w:tr>
      <w:tr w:rsidR="00663119" w:rsidRPr="0061511F" w14:paraId="79A99FAF" w14:textId="77777777" w:rsidTr="00663119">
        <w:trPr>
          <w:trHeight w:val="20"/>
        </w:trPr>
        <w:tc>
          <w:tcPr>
            <w:tcW w:w="7117" w:type="dxa"/>
            <w:vAlign w:val="center"/>
          </w:tcPr>
          <w:p w14:paraId="37E8A718" w14:textId="77777777" w:rsidR="00663119" w:rsidRPr="0061511F" w:rsidRDefault="00663119">
            <w:pPr>
              <w:widowControl w:val="0"/>
              <w:suppressAutoHyphens/>
              <w:autoSpaceDE w:val="0"/>
              <w:jc w:val="both"/>
              <w:rPr>
                <w:lang w:eastAsia="ar-SA"/>
              </w:rPr>
            </w:pPr>
            <w:r>
              <w:rPr>
                <w:lang w:eastAsia="ar-SA"/>
              </w:rPr>
              <w:t>La comprensione del testo è del tutto inesatta.</w:t>
            </w:r>
          </w:p>
        </w:tc>
        <w:tc>
          <w:tcPr>
            <w:tcW w:w="567" w:type="dxa"/>
            <w:vAlign w:val="center"/>
          </w:tcPr>
          <w:p w14:paraId="735F1AB5" w14:textId="77777777" w:rsidR="00663119" w:rsidRPr="006D1D6D" w:rsidRDefault="00663119">
            <w:pPr>
              <w:suppressAutoHyphens/>
              <w:ind w:left="-100" w:right="-108"/>
              <w:jc w:val="center"/>
              <w:rPr>
                <w:sz w:val="24"/>
                <w:szCs w:val="24"/>
                <w:lang w:eastAsia="ar-SA"/>
              </w:rPr>
            </w:pPr>
            <w:r w:rsidRPr="006D1D6D">
              <w:rPr>
                <w:sz w:val="24"/>
                <w:szCs w:val="24"/>
                <w:lang w:eastAsia="ar-SA"/>
              </w:rPr>
              <w:t>1</w:t>
            </w:r>
          </w:p>
        </w:tc>
        <w:tc>
          <w:tcPr>
            <w:tcW w:w="1418" w:type="dxa"/>
          </w:tcPr>
          <w:p w14:paraId="22908D8A" w14:textId="77777777" w:rsidR="00663119" w:rsidRPr="0061511F" w:rsidRDefault="00663119">
            <w:pPr>
              <w:suppressAutoHyphens/>
              <w:ind w:left="-100" w:right="-108"/>
              <w:jc w:val="center"/>
              <w:rPr>
                <w:lang w:eastAsia="ar-SA"/>
              </w:rPr>
            </w:pPr>
          </w:p>
        </w:tc>
        <w:tc>
          <w:tcPr>
            <w:tcW w:w="1559" w:type="dxa"/>
          </w:tcPr>
          <w:p w14:paraId="1E929D4F" w14:textId="77777777" w:rsidR="00663119" w:rsidRPr="0061511F" w:rsidRDefault="00663119">
            <w:pPr>
              <w:suppressAutoHyphens/>
              <w:ind w:left="-100" w:right="-108"/>
              <w:jc w:val="center"/>
              <w:rPr>
                <w:lang w:eastAsia="ar-SA"/>
              </w:rPr>
            </w:pPr>
          </w:p>
        </w:tc>
      </w:tr>
      <w:tr w:rsidR="00663119" w:rsidRPr="0061511F" w14:paraId="294CA123" w14:textId="77777777" w:rsidTr="00663119">
        <w:trPr>
          <w:trHeight w:val="20"/>
        </w:trPr>
        <w:tc>
          <w:tcPr>
            <w:tcW w:w="7117" w:type="dxa"/>
            <w:tcBorders>
              <w:right w:val="nil"/>
            </w:tcBorders>
            <w:shd w:val="clear" w:color="auto" w:fill="F8F8F8"/>
            <w:vAlign w:val="center"/>
          </w:tcPr>
          <w:p w14:paraId="7B60016B" w14:textId="77777777" w:rsidR="00663119" w:rsidRPr="0061511F" w:rsidRDefault="00663119">
            <w:pPr>
              <w:widowControl w:val="0"/>
              <w:suppressAutoHyphens/>
              <w:autoSpaceDE w:val="0"/>
              <w:jc w:val="both"/>
              <w:rPr>
                <w:b/>
                <w:lang w:eastAsia="ar-SA"/>
              </w:rPr>
            </w:pPr>
            <w:r w:rsidRPr="0061511F">
              <w:rPr>
                <w:b/>
                <w:lang w:eastAsia="ar-SA"/>
              </w:rPr>
              <w:t xml:space="preserve">                         INTERPRETAZIONE DEL TESTO</w:t>
            </w:r>
          </w:p>
        </w:tc>
        <w:tc>
          <w:tcPr>
            <w:tcW w:w="567" w:type="dxa"/>
            <w:tcBorders>
              <w:left w:val="nil"/>
              <w:right w:val="nil"/>
            </w:tcBorders>
            <w:shd w:val="clear" w:color="auto" w:fill="F8F8F8"/>
            <w:vAlign w:val="center"/>
          </w:tcPr>
          <w:p w14:paraId="2D236806" w14:textId="77777777" w:rsidR="00663119" w:rsidRPr="006D1D6D" w:rsidRDefault="00663119">
            <w:pPr>
              <w:suppressAutoHyphens/>
              <w:ind w:left="-100" w:right="-108"/>
              <w:jc w:val="center"/>
              <w:rPr>
                <w:b/>
                <w:sz w:val="24"/>
                <w:szCs w:val="24"/>
                <w:lang w:eastAsia="ar-SA"/>
              </w:rPr>
            </w:pPr>
          </w:p>
        </w:tc>
        <w:tc>
          <w:tcPr>
            <w:tcW w:w="1418" w:type="dxa"/>
            <w:tcBorders>
              <w:left w:val="nil"/>
              <w:right w:val="nil"/>
            </w:tcBorders>
            <w:shd w:val="clear" w:color="auto" w:fill="F8F8F8"/>
          </w:tcPr>
          <w:p w14:paraId="425A7549" w14:textId="77777777" w:rsidR="00663119" w:rsidRPr="0061511F" w:rsidRDefault="00663119">
            <w:pPr>
              <w:suppressAutoHyphens/>
              <w:ind w:left="-100" w:right="-108"/>
              <w:jc w:val="center"/>
              <w:rPr>
                <w:b/>
                <w:lang w:eastAsia="ar-SA"/>
              </w:rPr>
            </w:pPr>
          </w:p>
        </w:tc>
        <w:tc>
          <w:tcPr>
            <w:tcW w:w="1559" w:type="dxa"/>
            <w:tcBorders>
              <w:left w:val="nil"/>
              <w:right w:val="nil"/>
            </w:tcBorders>
            <w:shd w:val="clear" w:color="auto" w:fill="F8F8F8"/>
          </w:tcPr>
          <w:p w14:paraId="235259D2" w14:textId="77777777" w:rsidR="00663119" w:rsidRPr="0061511F" w:rsidRDefault="00663119">
            <w:pPr>
              <w:suppressAutoHyphens/>
              <w:ind w:left="-100" w:right="-108"/>
              <w:jc w:val="center"/>
              <w:rPr>
                <w:b/>
                <w:lang w:eastAsia="ar-SA"/>
              </w:rPr>
            </w:pPr>
          </w:p>
        </w:tc>
      </w:tr>
      <w:tr w:rsidR="00663119" w:rsidRPr="0061511F" w14:paraId="2BCE6BEF" w14:textId="77777777" w:rsidTr="00663119">
        <w:trPr>
          <w:trHeight w:val="20"/>
        </w:trPr>
        <w:tc>
          <w:tcPr>
            <w:tcW w:w="7117" w:type="dxa"/>
            <w:vAlign w:val="center"/>
          </w:tcPr>
          <w:p w14:paraId="7BCE7901" w14:textId="77777777" w:rsidR="00663119" w:rsidRPr="0061511F" w:rsidRDefault="00663119">
            <w:pPr>
              <w:widowControl w:val="0"/>
              <w:suppressAutoHyphens/>
              <w:autoSpaceDE w:val="0"/>
              <w:jc w:val="both"/>
              <w:rPr>
                <w:lang w:eastAsia="ar-SA"/>
              </w:rPr>
            </w:pPr>
            <w:r w:rsidRPr="0061511F">
              <w:rPr>
                <w:iCs/>
                <w:lang w:eastAsia="ar-SA"/>
              </w:rPr>
              <w:t>Interpreta il testo in maniera completa, chiara e corretta</w:t>
            </w:r>
            <w:r>
              <w:rPr>
                <w:iCs/>
                <w:lang w:eastAsia="ar-SA"/>
              </w:rPr>
              <w:t>.</w:t>
            </w:r>
          </w:p>
        </w:tc>
        <w:tc>
          <w:tcPr>
            <w:tcW w:w="567" w:type="dxa"/>
            <w:vAlign w:val="center"/>
          </w:tcPr>
          <w:p w14:paraId="3B050B88" w14:textId="77777777" w:rsidR="00663119" w:rsidRPr="006D1D6D" w:rsidRDefault="00663119">
            <w:pPr>
              <w:suppressAutoHyphens/>
              <w:ind w:left="-100" w:right="-108"/>
              <w:jc w:val="center"/>
              <w:rPr>
                <w:sz w:val="24"/>
                <w:szCs w:val="24"/>
                <w:lang w:eastAsia="ar-SA"/>
              </w:rPr>
            </w:pPr>
            <w:r w:rsidRPr="006D1D6D">
              <w:rPr>
                <w:sz w:val="24"/>
                <w:szCs w:val="24"/>
                <w:lang w:eastAsia="ar-SA"/>
              </w:rPr>
              <w:t>5</w:t>
            </w:r>
          </w:p>
        </w:tc>
        <w:tc>
          <w:tcPr>
            <w:tcW w:w="1418" w:type="dxa"/>
          </w:tcPr>
          <w:p w14:paraId="4B983719" w14:textId="77777777" w:rsidR="00663119" w:rsidRPr="0061511F" w:rsidRDefault="00663119">
            <w:pPr>
              <w:suppressAutoHyphens/>
              <w:ind w:left="-100" w:right="-108"/>
              <w:jc w:val="center"/>
              <w:rPr>
                <w:lang w:eastAsia="ar-SA"/>
              </w:rPr>
            </w:pPr>
          </w:p>
        </w:tc>
        <w:tc>
          <w:tcPr>
            <w:tcW w:w="1559" w:type="dxa"/>
          </w:tcPr>
          <w:p w14:paraId="298699FE" w14:textId="77777777" w:rsidR="00663119" w:rsidRPr="0061511F" w:rsidRDefault="00663119">
            <w:pPr>
              <w:suppressAutoHyphens/>
              <w:ind w:left="-100" w:right="-108"/>
              <w:jc w:val="center"/>
              <w:rPr>
                <w:lang w:eastAsia="ar-SA"/>
              </w:rPr>
            </w:pPr>
          </w:p>
        </w:tc>
      </w:tr>
      <w:tr w:rsidR="00663119" w:rsidRPr="0061511F" w14:paraId="6D5406CD" w14:textId="77777777" w:rsidTr="00663119">
        <w:trPr>
          <w:trHeight w:val="20"/>
        </w:trPr>
        <w:tc>
          <w:tcPr>
            <w:tcW w:w="7117" w:type="dxa"/>
            <w:vAlign w:val="center"/>
          </w:tcPr>
          <w:p w14:paraId="290F6E51" w14:textId="77777777" w:rsidR="00663119" w:rsidRPr="0061511F" w:rsidRDefault="00663119">
            <w:pPr>
              <w:widowControl w:val="0"/>
              <w:suppressAutoHyphens/>
              <w:autoSpaceDE w:val="0"/>
              <w:jc w:val="both"/>
              <w:rPr>
                <w:lang w:eastAsia="ar-SA"/>
              </w:rPr>
            </w:pPr>
            <w:r w:rsidRPr="0061511F">
              <w:rPr>
                <w:iCs/>
                <w:lang w:eastAsia="ar-SA"/>
              </w:rPr>
              <w:t>Interpreta il testo in maniera puntuale, esprimendo considerazioni abbastanza ben sviluppate</w:t>
            </w:r>
            <w:r>
              <w:rPr>
                <w:iCs/>
                <w:lang w:eastAsia="ar-SA"/>
              </w:rPr>
              <w:t>.</w:t>
            </w:r>
          </w:p>
        </w:tc>
        <w:tc>
          <w:tcPr>
            <w:tcW w:w="567" w:type="dxa"/>
            <w:vAlign w:val="center"/>
          </w:tcPr>
          <w:p w14:paraId="5007DFA2" w14:textId="77777777" w:rsidR="00663119" w:rsidRPr="006D1D6D" w:rsidRDefault="00663119">
            <w:pPr>
              <w:suppressAutoHyphens/>
              <w:ind w:left="-100" w:right="-108"/>
              <w:jc w:val="center"/>
              <w:rPr>
                <w:sz w:val="24"/>
                <w:szCs w:val="24"/>
                <w:lang w:eastAsia="ar-SA"/>
              </w:rPr>
            </w:pPr>
            <w:r w:rsidRPr="006D1D6D">
              <w:rPr>
                <w:sz w:val="24"/>
                <w:szCs w:val="24"/>
                <w:lang w:eastAsia="ar-SA"/>
              </w:rPr>
              <w:t>4.5</w:t>
            </w:r>
          </w:p>
        </w:tc>
        <w:tc>
          <w:tcPr>
            <w:tcW w:w="1418" w:type="dxa"/>
          </w:tcPr>
          <w:p w14:paraId="591B2B42" w14:textId="77777777" w:rsidR="00663119" w:rsidRPr="0061511F" w:rsidRDefault="00663119">
            <w:pPr>
              <w:suppressAutoHyphens/>
              <w:ind w:left="-100" w:right="-108"/>
              <w:jc w:val="center"/>
              <w:rPr>
                <w:lang w:eastAsia="ar-SA"/>
              </w:rPr>
            </w:pPr>
          </w:p>
        </w:tc>
        <w:tc>
          <w:tcPr>
            <w:tcW w:w="1559" w:type="dxa"/>
          </w:tcPr>
          <w:p w14:paraId="025761EA" w14:textId="77777777" w:rsidR="00663119" w:rsidRPr="0061511F" w:rsidRDefault="00663119">
            <w:pPr>
              <w:suppressAutoHyphens/>
              <w:ind w:left="-100" w:right="-108"/>
              <w:jc w:val="center"/>
              <w:rPr>
                <w:lang w:eastAsia="ar-SA"/>
              </w:rPr>
            </w:pPr>
          </w:p>
        </w:tc>
      </w:tr>
      <w:tr w:rsidR="00663119" w:rsidRPr="0061511F" w14:paraId="4C612168" w14:textId="77777777" w:rsidTr="00663119">
        <w:trPr>
          <w:trHeight w:val="20"/>
        </w:trPr>
        <w:tc>
          <w:tcPr>
            <w:tcW w:w="7117" w:type="dxa"/>
            <w:vAlign w:val="center"/>
          </w:tcPr>
          <w:p w14:paraId="4B95DA8A" w14:textId="77777777" w:rsidR="00663119" w:rsidRPr="0061511F" w:rsidRDefault="00663119">
            <w:pPr>
              <w:widowControl w:val="0"/>
              <w:suppressAutoHyphens/>
              <w:autoSpaceDE w:val="0"/>
              <w:jc w:val="both"/>
              <w:rPr>
                <w:iCs/>
                <w:lang w:eastAsia="ar-SA"/>
              </w:rPr>
            </w:pPr>
            <w:r w:rsidRPr="0061511F">
              <w:rPr>
                <w:iCs/>
                <w:lang w:eastAsia="ar-SA"/>
              </w:rPr>
              <w:t>Interpreta il testo in maniera globale esprimendo considerazioni abbastanza articolate</w:t>
            </w:r>
            <w:r>
              <w:rPr>
                <w:iCs/>
                <w:lang w:eastAsia="ar-SA"/>
              </w:rPr>
              <w:t>.</w:t>
            </w:r>
            <w:r w:rsidRPr="0061511F">
              <w:rPr>
                <w:iCs/>
                <w:lang w:eastAsia="ar-SA"/>
              </w:rPr>
              <w:t xml:space="preserve"> </w:t>
            </w:r>
          </w:p>
        </w:tc>
        <w:tc>
          <w:tcPr>
            <w:tcW w:w="567" w:type="dxa"/>
            <w:vAlign w:val="center"/>
          </w:tcPr>
          <w:p w14:paraId="4EEDB879" w14:textId="77777777" w:rsidR="00663119" w:rsidRPr="006D1D6D" w:rsidRDefault="00663119">
            <w:pPr>
              <w:suppressAutoHyphens/>
              <w:ind w:left="-100" w:right="-108"/>
              <w:jc w:val="center"/>
              <w:rPr>
                <w:sz w:val="24"/>
                <w:szCs w:val="24"/>
                <w:lang w:eastAsia="ar-SA"/>
              </w:rPr>
            </w:pPr>
            <w:r w:rsidRPr="006D1D6D">
              <w:rPr>
                <w:sz w:val="24"/>
                <w:szCs w:val="24"/>
                <w:lang w:eastAsia="ar-SA"/>
              </w:rPr>
              <w:t>4</w:t>
            </w:r>
          </w:p>
        </w:tc>
        <w:tc>
          <w:tcPr>
            <w:tcW w:w="1418" w:type="dxa"/>
          </w:tcPr>
          <w:p w14:paraId="10CAD9B8" w14:textId="77777777" w:rsidR="00663119" w:rsidRPr="0061511F" w:rsidRDefault="00663119">
            <w:pPr>
              <w:suppressAutoHyphens/>
              <w:ind w:left="-100" w:right="-108"/>
              <w:jc w:val="center"/>
              <w:rPr>
                <w:lang w:eastAsia="ar-SA"/>
              </w:rPr>
            </w:pPr>
          </w:p>
        </w:tc>
        <w:tc>
          <w:tcPr>
            <w:tcW w:w="1559" w:type="dxa"/>
          </w:tcPr>
          <w:p w14:paraId="510F2090" w14:textId="77777777" w:rsidR="00663119" w:rsidRPr="0061511F" w:rsidRDefault="00663119">
            <w:pPr>
              <w:suppressAutoHyphens/>
              <w:ind w:left="-100" w:right="-108"/>
              <w:jc w:val="center"/>
              <w:rPr>
                <w:lang w:eastAsia="ar-SA"/>
              </w:rPr>
            </w:pPr>
          </w:p>
        </w:tc>
      </w:tr>
      <w:tr w:rsidR="00663119" w:rsidRPr="0061511F" w14:paraId="0DC8BE04" w14:textId="77777777" w:rsidTr="00663119">
        <w:trPr>
          <w:trHeight w:val="20"/>
        </w:trPr>
        <w:tc>
          <w:tcPr>
            <w:tcW w:w="7117" w:type="dxa"/>
            <w:vAlign w:val="center"/>
          </w:tcPr>
          <w:p w14:paraId="454B7E9A" w14:textId="77777777" w:rsidR="00663119" w:rsidRPr="0061511F" w:rsidRDefault="00663119">
            <w:pPr>
              <w:widowControl w:val="0"/>
              <w:suppressAutoHyphens/>
              <w:autoSpaceDE w:val="0"/>
              <w:jc w:val="both"/>
              <w:rPr>
                <w:iCs/>
                <w:lang w:eastAsia="ar-SA"/>
              </w:rPr>
            </w:pPr>
            <w:r w:rsidRPr="0061511F">
              <w:rPr>
                <w:iCs/>
                <w:lang w:eastAsia="ar-SA"/>
              </w:rPr>
              <w:t>Interpreta il testo in maniera globale, esprimendo considerazioni semplici e pertinenti</w:t>
            </w:r>
            <w:r>
              <w:rPr>
                <w:iCs/>
                <w:lang w:eastAsia="ar-SA"/>
              </w:rPr>
              <w:t>.</w:t>
            </w:r>
          </w:p>
        </w:tc>
        <w:tc>
          <w:tcPr>
            <w:tcW w:w="567" w:type="dxa"/>
            <w:vAlign w:val="center"/>
          </w:tcPr>
          <w:p w14:paraId="7C44C264" w14:textId="77777777" w:rsidR="00663119" w:rsidRPr="006D1D6D" w:rsidRDefault="00663119">
            <w:pPr>
              <w:suppressAutoHyphens/>
              <w:ind w:left="-100" w:right="-108"/>
              <w:jc w:val="center"/>
              <w:rPr>
                <w:sz w:val="24"/>
                <w:szCs w:val="24"/>
                <w:lang w:eastAsia="ar-SA"/>
              </w:rPr>
            </w:pPr>
            <w:r w:rsidRPr="006D1D6D">
              <w:rPr>
                <w:sz w:val="24"/>
                <w:szCs w:val="24"/>
                <w:lang w:eastAsia="ar-SA"/>
              </w:rPr>
              <w:t xml:space="preserve">3.5 </w:t>
            </w:r>
          </w:p>
        </w:tc>
        <w:tc>
          <w:tcPr>
            <w:tcW w:w="1418" w:type="dxa"/>
          </w:tcPr>
          <w:p w14:paraId="74E27E78" w14:textId="77777777" w:rsidR="00663119" w:rsidRPr="0061511F" w:rsidRDefault="00663119">
            <w:pPr>
              <w:suppressAutoHyphens/>
              <w:ind w:left="-100" w:right="-108"/>
              <w:jc w:val="center"/>
              <w:rPr>
                <w:lang w:eastAsia="ar-SA"/>
              </w:rPr>
            </w:pPr>
          </w:p>
        </w:tc>
        <w:tc>
          <w:tcPr>
            <w:tcW w:w="1559" w:type="dxa"/>
          </w:tcPr>
          <w:p w14:paraId="301AC372" w14:textId="77777777" w:rsidR="00663119" w:rsidRPr="0061511F" w:rsidRDefault="00663119">
            <w:pPr>
              <w:suppressAutoHyphens/>
              <w:ind w:left="-100" w:right="-108"/>
              <w:jc w:val="center"/>
              <w:rPr>
                <w:lang w:eastAsia="ar-SA"/>
              </w:rPr>
            </w:pPr>
          </w:p>
        </w:tc>
      </w:tr>
      <w:tr w:rsidR="00663119" w:rsidRPr="0061511F" w14:paraId="37107B8C" w14:textId="77777777" w:rsidTr="00663119">
        <w:trPr>
          <w:trHeight w:val="20"/>
        </w:trPr>
        <w:tc>
          <w:tcPr>
            <w:tcW w:w="7117" w:type="dxa"/>
            <w:vAlign w:val="center"/>
          </w:tcPr>
          <w:p w14:paraId="692E4B82" w14:textId="77777777" w:rsidR="00663119" w:rsidRPr="000B0ACB" w:rsidRDefault="00663119">
            <w:pPr>
              <w:widowControl w:val="0"/>
              <w:suppressAutoHyphens/>
              <w:autoSpaceDE w:val="0"/>
              <w:jc w:val="both"/>
              <w:rPr>
                <w:b/>
                <w:bCs/>
                <w:lang w:eastAsia="ar-SA"/>
              </w:rPr>
            </w:pPr>
            <w:r w:rsidRPr="000B0ACB">
              <w:rPr>
                <w:b/>
                <w:bCs/>
                <w:iCs/>
                <w:lang w:eastAsia="ar-SA"/>
              </w:rPr>
              <w:t xml:space="preserve">Interpreta il testo </w:t>
            </w:r>
            <w:r w:rsidRPr="000B0ACB">
              <w:rPr>
                <w:b/>
                <w:bCs/>
                <w:lang w:eastAsia="ar-SA"/>
              </w:rPr>
              <w:t>in maniera essenziale</w:t>
            </w:r>
            <w:r w:rsidRPr="000B0ACB">
              <w:rPr>
                <w:b/>
                <w:bCs/>
                <w:iCs/>
                <w:lang w:eastAsia="ar-SA"/>
              </w:rPr>
              <w:t>, esprimendo considerazioni piuttosto semplici e non articolate.</w:t>
            </w:r>
          </w:p>
        </w:tc>
        <w:tc>
          <w:tcPr>
            <w:tcW w:w="567" w:type="dxa"/>
            <w:vAlign w:val="center"/>
          </w:tcPr>
          <w:p w14:paraId="3013B2F0" w14:textId="77777777" w:rsidR="00663119" w:rsidRPr="006D1D6D" w:rsidRDefault="00663119">
            <w:pPr>
              <w:suppressAutoHyphens/>
              <w:ind w:left="-100" w:right="-108"/>
              <w:jc w:val="center"/>
              <w:rPr>
                <w:b/>
                <w:sz w:val="24"/>
                <w:szCs w:val="24"/>
                <w:lang w:eastAsia="ar-SA"/>
              </w:rPr>
            </w:pPr>
            <w:r w:rsidRPr="006D1D6D">
              <w:rPr>
                <w:b/>
                <w:sz w:val="24"/>
                <w:szCs w:val="24"/>
                <w:lang w:eastAsia="ar-SA"/>
              </w:rPr>
              <w:t>3</w:t>
            </w:r>
          </w:p>
        </w:tc>
        <w:tc>
          <w:tcPr>
            <w:tcW w:w="1418" w:type="dxa"/>
          </w:tcPr>
          <w:p w14:paraId="7EC46C90" w14:textId="77777777" w:rsidR="00663119" w:rsidRPr="0061511F" w:rsidRDefault="00663119">
            <w:pPr>
              <w:suppressAutoHyphens/>
              <w:ind w:left="-100" w:right="-108"/>
              <w:jc w:val="center"/>
              <w:rPr>
                <w:b/>
                <w:lang w:eastAsia="ar-SA"/>
              </w:rPr>
            </w:pPr>
          </w:p>
        </w:tc>
        <w:tc>
          <w:tcPr>
            <w:tcW w:w="1559" w:type="dxa"/>
          </w:tcPr>
          <w:p w14:paraId="5085C62D" w14:textId="77777777" w:rsidR="00663119" w:rsidRPr="0061511F" w:rsidRDefault="00663119">
            <w:pPr>
              <w:suppressAutoHyphens/>
              <w:ind w:left="-100" w:right="-108"/>
              <w:jc w:val="center"/>
              <w:rPr>
                <w:b/>
                <w:lang w:eastAsia="ar-SA"/>
              </w:rPr>
            </w:pPr>
          </w:p>
        </w:tc>
      </w:tr>
      <w:tr w:rsidR="00663119" w:rsidRPr="0061511F" w14:paraId="361A52BA" w14:textId="77777777" w:rsidTr="00663119">
        <w:trPr>
          <w:trHeight w:val="20"/>
        </w:trPr>
        <w:tc>
          <w:tcPr>
            <w:tcW w:w="7117" w:type="dxa"/>
            <w:vAlign w:val="center"/>
          </w:tcPr>
          <w:p w14:paraId="0E60837A" w14:textId="77777777" w:rsidR="00663119" w:rsidRPr="0061511F" w:rsidRDefault="00663119">
            <w:pPr>
              <w:widowControl w:val="0"/>
              <w:suppressAutoHyphens/>
              <w:autoSpaceDE w:val="0"/>
              <w:jc w:val="both"/>
              <w:rPr>
                <w:iCs/>
                <w:lang w:eastAsia="ar-SA"/>
              </w:rPr>
            </w:pPr>
            <w:r w:rsidRPr="0061511F">
              <w:rPr>
                <w:iCs/>
                <w:lang w:eastAsia="ar-SA"/>
              </w:rPr>
              <w:t xml:space="preserve">Interpreta il testo </w:t>
            </w:r>
            <w:r w:rsidRPr="0061511F">
              <w:rPr>
                <w:lang w:eastAsia="ar-SA"/>
              </w:rPr>
              <w:t>in maniera parziale</w:t>
            </w:r>
            <w:r w:rsidRPr="0061511F">
              <w:rPr>
                <w:iCs/>
                <w:lang w:eastAsia="ar-SA"/>
              </w:rPr>
              <w:t>, con scarsa rielaborazione</w:t>
            </w:r>
            <w:r>
              <w:rPr>
                <w:iCs/>
                <w:lang w:eastAsia="ar-SA"/>
              </w:rPr>
              <w:t>.</w:t>
            </w:r>
            <w:r w:rsidRPr="0061511F">
              <w:rPr>
                <w:iCs/>
                <w:lang w:eastAsia="ar-SA"/>
              </w:rPr>
              <w:t xml:space="preserve"> </w:t>
            </w:r>
          </w:p>
        </w:tc>
        <w:tc>
          <w:tcPr>
            <w:tcW w:w="567" w:type="dxa"/>
            <w:vAlign w:val="center"/>
          </w:tcPr>
          <w:p w14:paraId="27A09C17" w14:textId="77777777" w:rsidR="00663119" w:rsidRPr="006D1D6D" w:rsidRDefault="00663119">
            <w:pPr>
              <w:suppressAutoHyphens/>
              <w:ind w:left="-100" w:right="-108"/>
              <w:jc w:val="center"/>
              <w:rPr>
                <w:sz w:val="24"/>
                <w:szCs w:val="24"/>
                <w:lang w:eastAsia="ar-SA"/>
              </w:rPr>
            </w:pPr>
            <w:r w:rsidRPr="006D1D6D">
              <w:rPr>
                <w:sz w:val="24"/>
                <w:szCs w:val="24"/>
                <w:lang w:eastAsia="ar-SA"/>
              </w:rPr>
              <w:t xml:space="preserve">2.5 </w:t>
            </w:r>
          </w:p>
        </w:tc>
        <w:tc>
          <w:tcPr>
            <w:tcW w:w="1418" w:type="dxa"/>
          </w:tcPr>
          <w:p w14:paraId="5790DDBE" w14:textId="77777777" w:rsidR="00663119" w:rsidRPr="0061511F" w:rsidRDefault="00663119">
            <w:pPr>
              <w:suppressAutoHyphens/>
              <w:ind w:left="-100" w:right="-108"/>
              <w:jc w:val="center"/>
              <w:rPr>
                <w:lang w:eastAsia="ar-SA"/>
              </w:rPr>
            </w:pPr>
          </w:p>
        </w:tc>
        <w:tc>
          <w:tcPr>
            <w:tcW w:w="1559" w:type="dxa"/>
          </w:tcPr>
          <w:p w14:paraId="6B97B57C" w14:textId="77777777" w:rsidR="00663119" w:rsidRPr="0061511F" w:rsidRDefault="00663119">
            <w:pPr>
              <w:suppressAutoHyphens/>
              <w:ind w:left="-100" w:right="-108"/>
              <w:jc w:val="center"/>
              <w:rPr>
                <w:lang w:eastAsia="ar-SA"/>
              </w:rPr>
            </w:pPr>
          </w:p>
        </w:tc>
      </w:tr>
      <w:tr w:rsidR="00663119" w:rsidRPr="0061511F" w14:paraId="5FCE85A6" w14:textId="77777777" w:rsidTr="00663119">
        <w:trPr>
          <w:trHeight w:val="20"/>
        </w:trPr>
        <w:tc>
          <w:tcPr>
            <w:tcW w:w="7117" w:type="dxa"/>
            <w:vAlign w:val="center"/>
          </w:tcPr>
          <w:p w14:paraId="2AE48D00" w14:textId="77777777" w:rsidR="00663119" w:rsidRPr="0061511F" w:rsidRDefault="00663119">
            <w:pPr>
              <w:widowControl w:val="0"/>
              <w:suppressAutoHyphens/>
              <w:autoSpaceDE w:val="0"/>
              <w:jc w:val="both"/>
              <w:rPr>
                <w:lang w:eastAsia="ar-SA"/>
              </w:rPr>
            </w:pPr>
            <w:r w:rsidRPr="0061511F">
              <w:rPr>
                <w:iCs/>
                <w:lang w:eastAsia="ar-SA"/>
              </w:rPr>
              <w:t xml:space="preserve">Interpreta il testo </w:t>
            </w:r>
            <w:r w:rsidRPr="0061511F">
              <w:rPr>
                <w:lang w:eastAsia="ar-SA"/>
              </w:rPr>
              <w:t>in maniera parziale</w:t>
            </w:r>
            <w:r w:rsidRPr="0061511F">
              <w:rPr>
                <w:iCs/>
                <w:lang w:eastAsia="ar-SA"/>
              </w:rPr>
              <w:t>, con molte inesattezze</w:t>
            </w:r>
            <w:r>
              <w:rPr>
                <w:iCs/>
                <w:lang w:eastAsia="ar-SA"/>
              </w:rPr>
              <w:t>.</w:t>
            </w:r>
            <w:r w:rsidRPr="0061511F">
              <w:rPr>
                <w:iCs/>
                <w:lang w:eastAsia="ar-SA"/>
              </w:rPr>
              <w:t xml:space="preserve"> </w:t>
            </w:r>
          </w:p>
        </w:tc>
        <w:tc>
          <w:tcPr>
            <w:tcW w:w="567" w:type="dxa"/>
            <w:vAlign w:val="center"/>
          </w:tcPr>
          <w:p w14:paraId="1D021444" w14:textId="77777777" w:rsidR="00663119" w:rsidRPr="006D1D6D" w:rsidRDefault="00663119">
            <w:pPr>
              <w:suppressAutoHyphens/>
              <w:ind w:left="-100" w:right="-108"/>
              <w:jc w:val="center"/>
              <w:rPr>
                <w:sz w:val="24"/>
                <w:szCs w:val="24"/>
                <w:lang w:eastAsia="ar-SA"/>
              </w:rPr>
            </w:pPr>
            <w:r w:rsidRPr="006D1D6D">
              <w:rPr>
                <w:sz w:val="24"/>
                <w:szCs w:val="24"/>
                <w:lang w:eastAsia="ar-SA"/>
              </w:rPr>
              <w:t>2</w:t>
            </w:r>
          </w:p>
        </w:tc>
        <w:tc>
          <w:tcPr>
            <w:tcW w:w="1418" w:type="dxa"/>
          </w:tcPr>
          <w:p w14:paraId="73D03151" w14:textId="77777777" w:rsidR="00663119" w:rsidRPr="0061511F" w:rsidRDefault="00663119">
            <w:pPr>
              <w:suppressAutoHyphens/>
              <w:ind w:left="-100" w:right="-108"/>
              <w:jc w:val="center"/>
              <w:rPr>
                <w:lang w:eastAsia="ar-SA"/>
              </w:rPr>
            </w:pPr>
          </w:p>
        </w:tc>
        <w:tc>
          <w:tcPr>
            <w:tcW w:w="1559" w:type="dxa"/>
          </w:tcPr>
          <w:p w14:paraId="1500EE9C" w14:textId="77777777" w:rsidR="00663119" w:rsidRPr="0061511F" w:rsidRDefault="00663119">
            <w:pPr>
              <w:suppressAutoHyphens/>
              <w:ind w:left="-100" w:right="-108"/>
              <w:jc w:val="center"/>
              <w:rPr>
                <w:lang w:eastAsia="ar-SA"/>
              </w:rPr>
            </w:pPr>
          </w:p>
        </w:tc>
      </w:tr>
      <w:tr w:rsidR="00663119" w:rsidRPr="0061511F" w14:paraId="50E22ACD" w14:textId="77777777" w:rsidTr="00663119">
        <w:trPr>
          <w:trHeight w:val="20"/>
        </w:trPr>
        <w:tc>
          <w:tcPr>
            <w:tcW w:w="7117" w:type="dxa"/>
            <w:vAlign w:val="center"/>
          </w:tcPr>
          <w:p w14:paraId="10EA2D3D" w14:textId="77777777" w:rsidR="00663119" w:rsidRPr="0061511F" w:rsidRDefault="00663119">
            <w:pPr>
              <w:widowControl w:val="0"/>
              <w:suppressAutoHyphens/>
              <w:autoSpaceDE w:val="0"/>
              <w:jc w:val="both"/>
              <w:rPr>
                <w:lang w:eastAsia="ar-SA"/>
              </w:rPr>
            </w:pPr>
            <w:r w:rsidRPr="0061511F">
              <w:rPr>
                <w:iCs/>
                <w:lang w:eastAsia="ar-SA"/>
              </w:rPr>
              <w:t>Interpreta il testo in maniera inesatta o lacunosa</w:t>
            </w:r>
            <w:r>
              <w:rPr>
                <w:iCs/>
                <w:lang w:eastAsia="ar-SA"/>
              </w:rPr>
              <w:t>.</w:t>
            </w:r>
          </w:p>
        </w:tc>
        <w:tc>
          <w:tcPr>
            <w:tcW w:w="567" w:type="dxa"/>
            <w:vAlign w:val="center"/>
          </w:tcPr>
          <w:p w14:paraId="02D64146" w14:textId="77777777" w:rsidR="00663119" w:rsidRPr="006D1D6D" w:rsidRDefault="00663119">
            <w:pPr>
              <w:suppressAutoHyphens/>
              <w:ind w:left="-100" w:right="-108"/>
              <w:jc w:val="center"/>
              <w:rPr>
                <w:sz w:val="24"/>
                <w:szCs w:val="24"/>
                <w:lang w:eastAsia="ar-SA"/>
              </w:rPr>
            </w:pPr>
            <w:r w:rsidRPr="006D1D6D">
              <w:rPr>
                <w:sz w:val="24"/>
                <w:szCs w:val="24"/>
                <w:lang w:eastAsia="ar-SA"/>
              </w:rPr>
              <w:t>1</w:t>
            </w:r>
          </w:p>
        </w:tc>
        <w:tc>
          <w:tcPr>
            <w:tcW w:w="1418" w:type="dxa"/>
          </w:tcPr>
          <w:p w14:paraId="7092D22C" w14:textId="77777777" w:rsidR="00663119" w:rsidRPr="0061511F" w:rsidRDefault="00663119">
            <w:pPr>
              <w:suppressAutoHyphens/>
              <w:ind w:left="-100" w:right="-108"/>
              <w:jc w:val="center"/>
              <w:rPr>
                <w:lang w:eastAsia="ar-SA"/>
              </w:rPr>
            </w:pPr>
          </w:p>
        </w:tc>
        <w:tc>
          <w:tcPr>
            <w:tcW w:w="1559" w:type="dxa"/>
          </w:tcPr>
          <w:p w14:paraId="4B95E795" w14:textId="77777777" w:rsidR="00663119" w:rsidRPr="0061511F" w:rsidRDefault="00663119">
            <w:pPr>
              <w:suppressAutoHyphens/>
              <w:ind w:left="-100" w:right="-108"/>
              <w:jc w:val="center"/>
              <w:rPr>
                <w:lang w:eastAsia="ar-SA"/>
              </w:rPr>
            </w:pPr>
          </w:p>
        </w:tc>
      </w:tr>
      <w:tr w:rsidR="00663119" w:rsidRPr="0061511F" w14:paraId="08A56656" w14:textId="77777777" w:rsidTr="00663119">
        <w:trPr>
          <w:trHeight w:val="20"/>
        </w:trPr>
        <w:tc>
          <w:tcPr>
            <w:tcW w:w="7117" w:type="dxa"/>
            <w:shd w:val="clear" w:color="auto" w:fill="F8F8F8"/>
            <w:vAlign w:val="center"/>
          </w:tcPr>
          <w:p w14:paraId="0F90D4FD" w14:textId="77777777" w:rsidR="00663119" w:rsidRPr="00056865" w:rsidRDefault="00663119">
            <w:pPr>
              <w:widowControl w:val="0"/>
              <w:suppressAutoHyphens/>
              <w:autoSpaceDE w:val="0"/>
              <w:jc w:val="center"/>
              <w:rPr>
                <w:b/>
                <w:sz w:val="28"/>
                <w:szCs w:val="28"/>
                <w:lang w:val="en-US" w:eastAsia="ar-SA"/>
              </w:rPr>
            </w:pPr>
            <w:r w:rsidRPr="00056865">
              <w:rPr>
                <w:b/>
                <w:sz w:val="28"/>
                <w:szCs w:val="28"/>
                <w:lang w:val="en-US" w:eastAsia="ar-SA"/>
              </w:rPr>
              <w:t>PRODUZIONE SCRITTA</w:t>
            </w:r>
          </w:p>
        </w:tc>
        <w:tc>
          <w:tcPr>
            <w:tcW w:w="567" w:type="dxa"/>
            <w:shd w:val="clear" w:color="auto" w:fill="F8F8F8"/>
            <w:vAlign w:val="center"/>
          </w:tcPr>
          <w:p w14:paraId="4247B192" w14:textId="77777777" w:rsidR="00663119" w:rsidRPr="00871956" w:rsidRDefault="00663119">
            <w:pPr>
              <w:widowControl w:val="0"/>
              <w:suppressAutoHyphens/>
              <w:autoSpaceDE w:val="0"/>
              <w:ind w:left="-100" w:right="-108"/>
              <w:jc w:val="center"/>
              <w:rPr>
                <w:b/>
                <w:lang w:val="en-US" w:eastAsia="ar-SA"/>
              </w:rPr>
            </w:pPr>
          </w:p>
        </w:tc>
        <w:tc>
          <w:tcPr>
            <w:tcW w:w="1418" w:type="dxa"/>
            <w:tcBorders>
              <w:bottom w:val="nil"/>
            </w:tcBorders>
            <w:shd w:val="clear" w:color="auto" w:fill="F8F8F8"/>
          </w:tcPr>
          <w:p w14:paraId="537408B4" w14:textId="77777777" w:rsidR="00663119" w:rsidRPr="00911203" w:rsidRDefault="00663119">
            <w:pPr>
              <w:widowControl w:val="0"/>
              <w:suppressAutoHyphens/>
              <w:autoSpaceDE w:val="0"/>
              <w:ind w:left="-100" w:right="-108"/>
              <w:jc w:val="center"/>
              <w:rPr>
                <w:b/>
                <w:lang w:eastAsia="ar-SA"/>
              </w:rPr>
            </w:pPr>
            <w:r w:rsidRPr="00911203">
              <w:rPr>
                <w:b/>
                <w:lang w:eastAsia="ar-SA"/>
              </w:rPr>
              <w:t>PRODUZIONE</w:t>
            </w:r>
          </w:p>
        </w:tc>
        <w:tc>
          <w:tcPr>
            <w:tcW w:w="1559" w:type="dxa"/>
            <w:tcBorders>
              <w:bottom w:val="nil"/>
            </w:tcBorders>
            <w:shd w:val="clear" w:color="auto" w:fill="F8F8F8"/>
          </w:tcPr>
          <w:p w14:paraId="257EB2FD" w14:textId="77777777" w:rsidR="00663119" w:rsidRPr="0061511F" w:rsidRDefault="00663119">
            <w:pPr>
              <w:widowControl w:val="0"/>
              <w:suppressAutoHyphens/>
              <w:autoSpaceDE w:val="0"/>
              <w:ind w:left="-100" w:right="-108"/>
              <w:jc w:val="center"/>
              <w:rPr>
                <w:b/>
                <w:lang w:eastAsia="ar-SA"/>
              </w:rPr>
            </w:pPr>
            <w:r w:rsidRPr="00911203">
              <w:rPr>
                <w:b/>
                <w:lang w:eastAsia="ar-SA"/>
              </w:rPr>
              <w:t>PRODUZIONE</w:t>
            </w:r>
          </w:p>
        </w:tc>
      </w:tr>
      <w:tr w:rsidR="00663119" w:rsidRPr="0061511F" w14:paraId="340FB005" w14:textId="77777777" w:rsidTr="00663119">
        <w:trPr>
          <w:trHeight w:val="20"/>
        </w:trPr>
        <w:tc>
          <w:tcPr>
            <w:tcW w:w="7117" w:type="dxa"/>
            <w:shd w:val="clear" w:color="auto" w:fill="F8F8F8"/>
            <w:vAlign w:val="center"/>
          </w:tcPr>
          <w:p w14:paraId="4C539D3A" w14:textId="77777777" w:rsidR="00663119" w:rsidRPr="0061511F" w:rsidRDefault="00663119">
            <w:pPr>
              <w:widowControl w:val="0"/>
              <w:suppressAutoHyphens/>
              <w:autoSpaceDE w:val="0"/>
              <w:jc w:val="center"/>
              <w:rPr>
                <w:b/>
                <w:lang w:eastAsia="ar-SA"/>
              </w:rPr>
            </w:pPr>
            <w:r w:rsidRPr="0061511F">
              <w:rPr>
                <w:b/>
                <w:lang w:eastAsia="ar-SA"/>
              </w:rPr>
              <w:t>ADERENZA ALLA TRACCIA</w:t>
            </w:r>
          </w:p>
        </w:tc>
        <w:tc>
          <w:tcPr>
            <w:tcW w:w="567" w:type="dxa"/>
            <w:shd w:val="clear" w:color="auto" w:fill="F8F8F8"/>
            <w:vAlign w:val="center"/>
          </w:tcPr>
          <w:p w14:paraId="3EC38573" w14:textId="77777777" w:rsidR="00663119" w:rsidRPr="0061511F" w:rsidRDefault="00663119">
            <w:pPr>
              <w:widowControl w:val="0"/>
              <w:suppressAutoHyphens/>
              <w:autoSpaceDE w:val="0"/>
              <w:ind w:left="-100" w:right="-108"/>
              <w:jc w:val="center"/>
              <w:rPr>
                <w:b/>
                <w:lang w:eastAsia="ar-SA"/>
              </w:rPr>
            </w:pPr>
          </w:p>
        </w:tc>
        <w:tc>
          <w:tcPr>
            <w:tcW w:w="1418" w:type="dxa"/>
            <w:tcBorders>
              <w:top w:val="nil"/>
            </w:tcBorders>
            <w:shd w:val="clear" w:color="auto" w:fill="F8F8F8"/>
          </w:tcPr>
          <w:p w14:paraId="6DE35C46" w14:textId="77777777" w:rsidR="00663119" w:rsidRPr="005254E5" w:rsidRDefault="00663119">
            <w:pPr>
              <w:widowControl w:val="0"/>
              <w:suppressAutoHyphens/>
              <w:autoSpaceDE w:val="0"/>
              <w:ind w:left="-100" w:right="-108"/>
              <w:jc w:val="center"/>
              <w:rPr>
                <w:b/>
                <w:sz w:val="24"/>
                <w:szCs w:val="24"/>
                <w:lang w:eastAsia="ar-SA"/>
              </w:rPr>
            </w:pPr>
            <w:r w:rsidRPr="005254E5">
              <w:rPr>
                <w:b/>
                <w:sz w:val="24"/>
                <w:szCs w:val="24"/>
                <w:lang w:eastAsia="ar-SA"/>
              </w:rPr>
              <w:t>1</w:t>
            </w:r>
          </w:p>
        </w:tc>
        <w:tc>
          <w:tcPr>
            <w:tcW w:w="1559" w:type="dxa"/>
            <w:tcBorders>
              <w:top w:val="nil"/>
            </w:tcBorders>
            <w:shd w:val="clear" w:color="auto" w:fill="F8F8F8"/>
          </w:tcPr>
          <w:p w14:paraId="4657DEEB" w14:textId="77777777" w:rsidR="00663119" w:rsidRPr="005254E5" w:rsidRDefault="00663119">
            <w:pPr>
              <w:widowControl w:val="0"/>
              <w:suppressAutoHyphens/>
              <w:autoSpaceDE w:val="0"/>
              <w:ind w:left="-100" w:right="-108"/>
              <w:jc w:val="center"/>
              <w:rPr>
                <w:b/>
                <w:sz w:val="24"/>
                <w:szCs w:val="24"/>
                <w:lang w:eastAsia="ar-SA"/>
              </w:rPr>
            </w:pPr>
            <w:r w:rsidRPr="005254E5">
              <w:rPr>
                <w:b/>
                <w:sz w:val="24"/>
                <w:szCs w:val="24"/>
                <w:lang w:eastAsia="ar-SA"/>
              </w:rPr>
              <w:t>2</w:t>
            </w:r>
          </w:p>
        </w:tc>
      </w:tr>
      <w:tr w:rsidR="00663119" w:rsidRPr="0061511F" w14:paraId="30CF230E" w14:textId="77777777" w:rsidTr="00663119">
        <w:trPr>
          <w:trHeight w:val="20"/>
        </w:trPr>
        <w:tc>
          <w:tcPr>
            <w:tcW w:w="7117" w:type="dxa"/>
            <w:vAlign w:val="center"/>
          </w:tcPr>
          <w:p w14:paraId="58E070B4" w14:textId="77777777" w:rsidR="00663119" w:rsidRPr="0061511F" w:rsidRDefault="00663119">
            <w:pPr>
              <w:autoSpaceDE w:val="0"/>
              <w:autoSpaceDN w:val="0"/>
              <w:adjustRightInd w:val="0"/>
              <w:jc w:val="both"/>
              <w:rPr>
                <w:bCs/>
                <w:color w:val="000000"/>
              </w:rPr>
            </w:pPr>
            <w:r w:rsidRPr="0061511F">
              <w:rPr>
                <w:iCs/>
                <w:color w:val="000000"/>
              </w:rPr>
              <w:t>Argomenta in modo appropriato e ben articolato, nel pieno rispetto dei vincoli della consegna.</w:t>
            </w:r>
          </w:p>
        </w:tc>
        <w:tc>
          <w:tcPr>
            <w:tcW w:w="567" w:type="dxa"/>
            <w:vAlign w:val="center"/>
          </w:tcPr>
          <w:p w14:paraId="35508EC5" w14:textId="77777777" w:rsidR="00663119" w:rsidRPr="006D1D6D" w:rsidRDefault="00663119">
            <w:pPr>
              <w:suppressAutoHyphens/>
              <w:ind w:left="-100" w:right="-108"/>
              <w:jc w:val="center"/>
              <w:rPr>
                <w:sz w:val="24"/>
                <w:szCs w:val="24"/>
                <w:lang w:eastAsia="ar-SA"/>
              </w:rPr>
            </w:pPr>
            <w:r w:rsidRPr="006D1D6D">
              <w:rPr>
                <w:sz w:val="24"/>
                <w:szCs w:val="24"/>
                <w:lang w:eastAsia="ar-SA"/>
              </w:rPr>
              <w:t>5</w:t>
            </w:r>
          </w:p>
        </w:tc>
        <w:tc>
          <w:tcPr>
            <w:tcW w:w="1418" w:type="dxa"/>
          </w:tcPr>
          <w:p w14:paraId="6E81EC30" w14:textId="77777777" w:rsidR="00663119" w:rsidRPr="0061511F" w:rsidRDefault="00663119">
            <w:pPr>
              <w:suppressAutoHyphens/>
              <w:ind w:left="-100" w:right="-108"/>
              <w:jc w:val="center"/>
              <w:rPr>
                <w:lang w:eastAsia="ar-SA"/>
              </w:rPr>
            </w:pPr>
          </w:p>
        </w:tc>
        <w:tc>
          <w:tcPr>
            <w:tcW w:w="1559" w:type="dxa"/>
          </w:tcPr>
          <w:p w14:paraId="094ED85D" w14:textId="77777777" w:rsidR="00663119" w:rsidRPr="0061511F" w:rsidRDefault="00663119">
            <w:pPr>
              <w:suppressAutoHyphens/>
              <w:ind w:left="-100" w:right="-108"/>
              <w:jc w:val="center"/>
              <w:rPr>
                <w:lang w:eastAsia="ar-SA"/>
              </w:rPr>
            </w:pPr>
          </w:p>
        </w:tc>
      </w:tr>
      <w:tr w:rsidR="00663119" w:rsidRPr="0061511F" w14:paraId="1932AB4C" w14:textId="77777777" w:rsidTr="00663119">
        <w:trPr>
          <w:trHeight w:val="20"/>
        </w:trPr>
        <w:tc>
          <w:tcPr>
            <w:tcW w:w="7117" w:type="dxa"/>
            <w:vAlign w:val="center"/>
          </w:tcPr>
          <w:p w14:paraId="15809D91" w14:textId="77777777" w:rsidR="00663119" w:rsidRPr="0061511F" w:rsidRDefault="00663119">
            <w:pPr>
              <w:autoSpaceDE w:val="0"/>
              <w:autoSpaceDN w:val="0"/>
              <w:adjustRightInd w:val="0"/>
              <w:rPr>
                <w:bCs/>
                <w:color w:val="000000"/>
              </w:rPr>
            </w:pPr>
            <w:r w:rsidRPr="0061511F">
              <w:rPr>
                <w:bCs/>
                <w:color w:val="000000"/>
              </w:rPr>
              <w:t xml:space="preserve">Argomenta in modo appropriato e </w:t>
            </w:r>
            <w:r>
              <w:rPr>
                <w:bCs/>
                <w:color w:val="000000"/>
              </w:rPr>
              <w:t>per lo più</w:t>
            </w:r>
            <w:r w:rsidRPr="0061511F">
              <w:rPr>
                <w:bCs/>
                <w:color w:val="000000"/>
              </w:rPr>
              <w:t xml:space="preserve"> articolato rispettando i vincoli della consegna</w:t>
            </w:r>
            <w:r>
              <w:rPr>
                <w:bCs/>
                <w:color w:val="000000"/>
              </w:rPr>
              <w:t>.</w:t>
            </w:r>
          </w:p>
        </w:tc>
        <w:tc>
          <w:tcPr>
            <w:tcW w:w="567" w:type="dxa"/>
            <w:vAlign w:val="center"/>
          </w:tcPr>
          <w:p w14:paraId="0229701D" w14:textId="77777777" w:rsidR="00663119" w:rsidRPr="006D1D6D" w:rsidRDefault="00663119">
            <w:pPr>
              <w:suppressAutoHyphens/>
              <w:ind w:left="-100" w:right="-108"/>
              <w:jc w:val="center"/>
              <w:rPr>
                <w:sz w:val="24"/>
                <w:szCs w:val="24"/>
                <w:lang w:eastAsia="ar-SA"/>
              </w:rPr>
            </w:pPr>
            <w:r w:rsidRPr="006D1D6D">
              <w:rPr>
                <w:sz w:val="24"/>
                <w:szCs w:val="24"/>
                <w:lang w:eastAsia="ar-SA"/>
              </w:rPr>
              <w:t>4.5</w:t>
            </w:r>
          </w:p>
        </w:tc>
        <w:tc>
          <w:tcPr>
            <w:tcW w:w="1418" w:type="dxa"/>
          </w:tcPr>
          <w:p w14:paraId="0ABEB100" w14:textId="77777777" w:rsidR="00663119" w:rsidRPr="0061511F" w:rsidRDefault="00663119">
            <w:pPr>
              <w:suppressAutoHyphens/>
              <w:ind w:left="-100" w:right="-108"/>
              <w:jc w:val="center"/>
              <w:rPr>
                <w:lang w:eastAsia="ar-SA"/>
              </w:rPr>
            </w:pPr>
          </w:p>
        </w:tc>
        <w:tc>
          <w:tcPr>
            <w:tcW w:w="1559" w:type="dxa"/>
          </w:tcPr>
          <w:p w14:paraId="509903C6" w14:textId="77777777" w:rsidR="00663119" w:rsidRPr="0061511F" w:rsidRDefault="00663119">
            <w:pPr>
              <w:suppressAutoHyphens/>
              <w:ind w:left="-100" w:right="-108"/>
              <w:jc w:val="center"/>
              <w:rPr>
                <w:lang w:eastAsia="ar-SA"/>
              </w:rPr>
            </w:pPr>
          </w:p>
        </w:tc>
      </w:tr>
      <w:tr w:rsidR="00663119" w:rsidRPr="0061511F" w14:paraId="01335E1C" w14:textId="77777777" w:rsidTr="00663119">
        <w:trPr>
          <w:trHeight w:val="20"/>
        </w:trPr>
        <w:tc>
          <w:tcPr>
            <w:tcW w:w="7117" w:type="dxa"/>
            <w:vAlign w:val="center"/>
          </w:tcPr>
          <w:p w14:paraId="47E24E23" w14:textId="77777777" w:rsidR="00663119" w:rsidRPr="0061511F" w:rsidRDefault="00663119">
            <w:pPr>
              <w:autoSpaceDE w:val="0"/>
              <w:autoSpaceDN w:val="0"/>
              <w:adjustRightInd w:val="0"/>
              <w:jc w:val="both"/>
              <w:rPr>
                <w:color w:val="000000"/>
              </w:rPr>
            </w:pPr>
            <w:r w:rsidRPr="0061511F">
              <w:rPr>
                <w:bCs/>
                <w:color w:val="000000"/>
              </w:rPr>
              <w:t>Argomenta in modo</w:t>
            </w:r>
            <w:r w:rsidRPr="0061511F">
              <w:rPr>
                <w:iCs/>
                <w:color w:val="000000"/>
              </w:rPr>
              <w:t xml:space="preserve"> abbastanza appropriato e articolato</w:t>
            </w:r>
            <w:r w:rsidRPr="0061511F">
              <w:rPr>
                <w:bCs/>
                <w:color w:val="000000"/>
              </w:rPr>
              <w:t xml:space="preserve"> </w:t>
            </w:r>
            <w:r>
              <w:rPr>
                <w:bCs/>
                <w:color w:val="000000"/>
              </w:rPr>
              <w:t>r</w:t>
            </w:r>
            <w:r w:rsidRPr="0061511F">
              <w:rPr>
                <w:bCs/>
                <w:color w:val="000000"/>
              </w:rPr>
              <w:t>ispetta</w:t>
            </w:r>
            <w:r>
              <w:rPr>
                <w:bCs/>
                <w:color w:val="000000"/>
              </w:rPr>
              <w:t>ndo</w:t>
            </w:r>
            <w:r w:rsidRPr="0061511F">
              <w:rPr>
                <w:bCs/>
                <w:color w:val="000000"/>
              </w:rPr>
              <w:t xml:space="preserve"> i vincoli della consegna in modo sostanzialmente corretto</w:t>
            </w:r>
            <w:r w:rsidRPr="0061511F">
              <w:rPr>
                <w:iCs/>
                <w:color w:val="000000"/>
              </w:rPr>
              <w:t>.</w:t>
            </w:r>
          </w:p>
        </w:tc>
        <w:tc>
          <w:tcPr>
            <w:tcW w:w="567" w:type="dxa"/>
            <w:vAlign w:val="center"/>
          </w:tcPr>
          <w:p w14:paraId="4FDC7226" w14:textId="77777777" w:rsidR="00663119" w:rsidRPr="006D1D6D" w:rsidRDefault="00663119">
            <w:pPr>
              <w:suppressAutoHyphens/>
              <w:ind w:left="-100" w:right="-108"/>
              <w:jc w:val="center"/>
              <w:rPr>
                <w:sz w:val="24"/>
                <w:szCs w:val="24"/>
                <w:lang w:eastAsia="ar-SA"/>
              </w:rPr>
            </w:pPr>
            <w:r w:rsidRPr="006D1D6D">
              <w:rPr>
                <w:sz w:val="24"/>
                <w:szCs w:val="24"/>
                <w:lang w:eastAsia="ar-SA"/>
              </w:rPr>
              <w:t>4</w:t>
            </w:r>
          </w:p>
        </w:tc>
        <w:tc>
          <w:tcPr>
            <w:tcW w:w="1418" w:type="dxa"/>
          </w:tcPr>
          <w:p w14:paraId="5714090D" w14:textId="77777777" w:rsidR="00663119" w:rsidRPr="0061511F" w:rsidRDefault="00663119">
            <w:pPr>
              <w:suppressAutoHyphens/>
              <w:ind w:left="-100" w:right="-108"/>
              <w:jc w:val="center"/>
              <w:rPr>
                <w:lang w:eastAsia="ar-SA"/>
              </w:rPr>
            </w:pPr>
          </w:p>
        </w:tc>
        <w:tc>
          <w:tcPr>
            <w:tcW w:w="1559" w:type="dxa"/>
          </w:tcPr>
          <w:p w14:paraId="36AC0B1E" w14:textId="77777777" w:rsidR="00663119" w:rsidRPr="0061511F" w:rsidRDefault="00663119">
            <w:pPr>
              <w:suppressAutoHyphens/>
              <w:ind w:left="-100" w:right="-108"/>
              <w:jc w:val="center"/>
              <w:rPr>
                <w:lang w:eastAsia="ar-SA"/>
              </w:rPr>
            </w:pPr>
          </w:p>
        </w:tc>
      </w:tr>
      <w:tr w:rsidR="00663119" w:rsidRPr="0061511F" w14:paraId="76FA000B" w14:textId="77777777" w:rsidTr="00663119">
        <w:trPr>
          <w:trHeight w:val="20"/>
        </w:trPr>
        <w:tc>
          <w:tcPr>
            <w:tcW w:w="7117" w:type="dxa"/>
            <w:vAlign w:val="center"/>
          </w:tcPr>
          <w:p w14:paraId="2AAE1457" w14:textId="77777777" w:rsidR="00663119" w:rsidRPr="0061511F" w:rsidRDefault="00663119">
            <w:pPr>
              <w:autoSpaceDE w:val="0"/>
              <w:autoSpaceDN w:val="0"/>
              <w:adjustRightInd w:val="0"/>
              <w:jc w:val="both"/>
              <w:rPr>
                <w:bCs/>
                <w:color w:val="000000"/>
              </w:rPr>
            </w:pPr>
            <w:r w:rsidRPr="0061511F">
              <w:rPr>
                <w:bCs/>
                <w:color w:val="000000"/>
              </w:rPr>
              <w:t>Sviluppa la traccia in modo</w:t>
            </w:r>
            <w:r w:rsidRPr="0061511F">
              <w:rPr>
                <w:color w:val="000000"/>
              </w:rPr>
              <w:t xml:space="preserve"> pertinente con </w:t>
            </w:r>
            <w:r w:rsidRPr="0061511F">
              <w:rPr>
                <w:iCs/>
                <w:color w:val="000000"/>
              </w:rPr>
              <w:t>argomentazioni nel complesso appropriate.</w:t>
            </w:r>
          </w:p>
        </w:tc>
        <w:tc>
          <w:tcPr>
            <w:tcW w:w="567" w:type="dxa"/>
            <w:vAlign w:val="center"/>
          </w:tcPr>
          <w:p w14:paraId="734F21F9" w14:textId="77777777" w:rsidR="00663119" w:rsidRPr="006D1D6D" w:rsidRDefault="00663119">
            <w:pPr>
              <w:suppressAutoHyphens/>
              <w:ind w:left="-100" w:right="-108"/>
              <w:jc w:val="center"/>
              <w:rPr>
                <w:sz w:val="24"/>
                <w:szCs w:val="24"/>
                <w:lang w:eastAsia="ar-SA"/>
              </w:rPr>
            </w:pPr>
            <w:r w:rsidRPr="006D1D6D">
              <w:rPr>
                <w:sz w:val="24"/>
                <w:szCs w:val="24"/>
                <w:lang w:eastAsia="ar-SA"/>
              </w:rPr>
              <w:t>3.5</w:t>
            </w:r>
          </w:p>
        </w:tc>
        <w:tc>
          <w:tcPr>
            <w:tcW w:w="1418" w:type="dxa"/>
          </w:tcPr>
          <w:p w14:paraId="3DD74707" w14:textId="77777777" w:rsidR="00663119" w:rsidRPr="0061511F" w:rsidRDefault="00663119">
            <w:pPr>
              <w:suppressAutoHyphens/>
              <w:ind w:left="-100" w:right="-108"/>
              <w:jc w:val="center"/>
              <w:rPr>
                <w:lang w:eastAsia="ar-SA"/>
              </w:rPr>
            </w:pPr>
          </w:p>
        </w:tc>
        <w:tc>
          <w:tcPr>
            <w:tcW w:w="1559" w:type="dxa"/>
          </w:tcPr>
          <w:p w14:paraId="06CCB9A1" w14:textId="77777777" w:rsidR="00663119" w:rsidRPr="0061511F" w:rsidRDefault="00663119">
            <w:pPr>
              <w:suppressAutoHyphens/>
              <w:ind w:left="-100" w:right="-108"/>
              <w:jc w:val="center"/>
              <w:rPr>
                <w:lang w:eastAsia="ar-SA"/>
              </w:rPr>
            </w:pPr>
          </w:p>
        </w:tc>
      </w:tr>
      <w:tr w:rsidR="00663119" w:rsidRPr="0061511F" w14:paraId="3A57460D" w14:textId="77777777" w:rsidTr="00663119">
        <w:trPr>
          <w:trHeight w:val="20"/>
        </w:trPr>
        <w:tc>
          <w:tcPr>
            <w:tcW w:w="7117" w:type="dxa"/>
            <w:vAlign w:val="center"/>
          </w:tcPr>
          <w:p w14:paraId="6FE0ACCA" w14:textId="77777777" w:rsidR="00663119" w:rsidRPr="000B0ACB" w:rsidRDefault="00663119">
            <w:pPr>
              <w:autoSpaceDE w:val="0"/>
              <w:autoSpaceDN w:val="0"/>
              <w:adjustRightInd w:val="0"/>
              <w:jc w:val="both"/>
              <w:rPr>
                <w:b/>
                <w:color w:val="000000"/>
              </w:rPr>
            </w:pPr>
            <w:r w:rsidRPr="000B0ACB">
              <w:rPr>
                <w:b/>
                <w:color w:val="000000"/>
              </w:rPr>
              <w:t>Sviluppa la traccia in modo sufficientemente pertinente</w:t>
            </w:r>
            <w:r w:rsidRPr="000B0ACB">
              <w:rPr>
                <w:b/>
                <w:iCs/>
                <w:color w:val="000000"/>
              </w:rPr>
              <w:t>, con argomentazioni nel complesso appropriate, ma molto lineari e schematiche.</w:t>
            </w:r>
          </w:p>
        </w:tc>
        <w:tc>
          <w:tcPr>
            <w:tcW w:w="567" w:type="dxa"/>
            <w:vAlign w:val="center"/>
          </w:tcPr>
          <w:p w14:paraId="1951B8E5" w14:textId="77777777" w:rsidR="00663119" w:rsidRPr="006D1D6D" w:rsidRDefault="00663119">
            <w:pPr>
              <w:suppressAutoHyphens/>
              <w:ind w:left="-100" w:right="-108"/>
              <w:jc w:val="center"/>
              <w:rPr>
                <w:b/>
                <w:sz w:val="24"/>
                <w:szCs w:val="24"/>
                <w:lang w:eastAsia="ar-SA"/>
              </w:rPr>
            </w:pPr>
            <w:r w:rsidRPr="006D1D6D">
              <w:rPr>
                <w:b/>
                <w:sz w:val="24"/>
                <w:szCs w:val="24"/>
                <w:lang w:eastAsia="ar-SA"/>
              </w:rPr>
              <w:t>3</w:t>
            </w:r>
          </w:p>
        </w:tc>
        <w:tc>
          <w:tcPr>
            <w:tcW w:w="1418" w:type="dxa"/>
          </w:tcPr>
          <w:p w14:paraId="6F2EF83D" w14:textId="77777777" w:rsidR="00663119" w:rsidRPr="0061511F" w:rsidRDefault="00663119">
            <w:pPr>
              <w:suppressAutoHyphens/>
              <w:ind w:left="-100" w:right="-108"/>
              <w:jc w:val="center"/>
              <w:rPr>
                <w:b/>
                <w:lang w:eastAsia="ar-SA"/>
              </w:rPr>
            </w:pPr>
          </w:p>
        </w:tc>
        <w:tc>
          <w:tcPr>
            <w:tcW w:w="1559" w:type="dxa"/>
          </w:tcPr>
          <w:p w14:paraId="77F62E33" w14:textId="77777777" w:rsidR="00663119" w:rsidRPr="0061511F" w:rsidRDefault="00663119">
            <w:pPr>
              <w:suppressAutoHyphens/>
              <w:ind w:left="-100" w:right="-108"/>
              <w:jc w:val="center"/>
              <w:rPr>
                <w:b/>
                <w:lang w:eastAsia="ar-SA"/>
              </w:rPr>
            </w:pPr>
          </w:p>
        </w:tc>
      </w:tr>
      <w:tr w:rsidR="00663119" w:rsidRPr="0061511F" w14:paraId="2556FD52" w14:textId="77777777" w:rsidTr="00663119">
        <w:trPr>
          <w:trHeight w:val="20"/>
        </w:trPr>
        <w:tc>
          <w:tcPr>
            <w:tcW w:w="7117" w:type="dxa"/>
            <w:vAlign w:val="center"/>
          </w:tcPr>
          <w:p w14:paraId="41272D60" w14:textId="77777777" w:rsidR="00663119" w:rsidRPr="0061511F" w:rsidRDefault="00663119">
            <w:pPr>
              <w:autoSpaceDE w:val="0"/>
              <w:autoSpaceDN w:val="0"/>
              <w:adjustRightInd w:val="0"/>
              <w:jc w:val="both"/>
              <w:rPr>
                <w:bCs/>
                <w:color w:val="000000"/>
              </w:rPr>
            </w:pPr>
            <w:r w:rsidRPr="0061511F">
              <w:rPr>
                <w:bCs/>
                <w:color w:val="000000"/>
              </w:rPr>
              <w:t>Sviluppa la traccia, rispettando</w:t>
            </w:r>
            <w:r w:rsidRPr="0061511F">
              <w:rPr>
                <w:iCs/>
                <w:color w:val="000000"/>
              </w:rPr>
              <w:t xml:space="preserve"> in parte i vincoli della consegna</w:t>
            </w:r>
            <w:r w:rsidRPr="0061511F">
              <w:rPr>
                <w:bCs/>
                <w:color w:val="000000"/>
              </w:rPr>
              <w:t xml:space="preserve">. Le </w:t>
            </w:r>
            <w:r w:rsidRPr="0061511F">
              <w:rPr>
                <w:iCs/>
                <w:color w:val="000000"/>
              </w:rPr>
              <w:t>argomentazioni sono semplici e non sempre pertinenti.</w:t>
            </w:r>
          </w:p>
        </w:tc>
        <w:tc>
          <w:tcPr>
            <w:tcW w:w="567" w:type="dxa"/>
            <w:vAlign w:val="center"/>
          </w:tcPr>
          <w:p w14:paraId="17048EC0" w14:textId="77777777" w:rsidR="00663119" w:rsidRPr="006D1D6D" w:rsidRDefault="00663119">
            <w:pPr>
              <w:suppressAutoHyphens/>
              <w:ind w:left="-100" w:right="-108"/>
              <w:jc w:val="center"/>
              <w:rPr>
                <w:sz w:val="24"/>
                <w:szCs w:val="24"/>
                <w:lang w:eastAsia="ar-SA"/>
              </w:rPr>
            </w:pPr>
            <w:r w:rsidRPr="006D1D6D">
              <w:rPr>
                <w:sz w:val="24"/>
                <w:szCs w:val="24"/>
                <w:lang w:eastAsia="ar-SA"/>
              </w:rPr>
              <w:t>2.5</w:t>
            </w:r>
          </w:p>
        </w:tc>
        <w:tc>
          <w:tcPr>
            <w:tcW w:w="1418" w:type="dxa"/>
          </w:tcPr>
          <w:p w14:paraId="24E50B2E" w14:textId="77777777" w:rsidR="00663119" w:rsidRPr="0061511F" w:rsidRDefault="00663119">
            <w:pPr>
              <w:suppressAutoHyphens/>
              <w:ind w:left="-100" w:right="-108"/>
              <w:jc w:val="center"/>
              <w:rPr>
                <w:lang w:eastAsia="ar-SA"/>
              </w:rPr>
            </w:pPr>
          </w:p>
        </w:tc>
        <w:tc>
          <w:tcPr>
            <w:tcW w:w="1559" w:type="dxa"/>
          </w:tcPr>
          <w:p w14:paraId="01EABCBB" w14:textId="77777777" w:rsidR="00663119" w:rsidRPr="0061511F" w:rsidRDefault="00663119">
            <w:pPr>
              <w:suppressAutoHyphens/>
              <w:ind w:left="-100" w:right="-108"/>
              <w:jc w:val="center"/>
              <w:rPr>
                <w:lang w:eastAsia="ar-SA"/>
              </w:rPr>
            </w:pPr>
          </w:p>
        </w:tc>
      </w:tr>
      <w:tr w:rsidR="00663119" w:rsidRPr="0061511F" w14:paraId="16A5E770" w14:textId="77777777" w:rsidTr="00663119">
        <w:trPr>
          <w:trHeight w:val="20"/>
        </w:trPr>
        <w:tc>
          <w:tcPr>
            <w:tcW w:w="7117" w:type="dxa"/>
            <w:vAlign w:val="center"/>
          </w:tcPr>
          <w:p w14:paraId="1540ECCA" w14:textId="77777777" w:rsidR="00663119" w:rsidRPr="0061511F" w:rsidRDefault="00663119">
            <w:pPr>
              <w:autoSpaceDE w:val="0"/>
              <w:autoSpaceDN w:val="0"/>
              <w:adjustRightInd w:val="0"/>
              <w:jc w:val="both"/>
              <w:rPr>
                <w:color w:val="000000"/>
              </w:rPr>
            </w:pPr>
            <w:r w:rsidRPr="0061511F">
              <w:rPr>
                <w:bCs/>
                <w:color w:val="000000"/>
              </w:rPr>
              <w:t xml:space="preserve">Sviluppa la traccia </w:t>
            </w:r>
            <w:r w:rsidRPr="0061511F">
              <w:rPr>
                <w:iCs/>
                <w:color w:val="000000"/>
              </w:rPr>
              <w:t>rispettando solo in parte i vincoli della consegna</w:t>
            </w:r>
            <w:r w:rsidRPr="0061511F">
              <w:rPr>
                <w:bCs/>
                <w:color w:val="000000"/>
              </w:rPr>
              <w:t xml:space="preserve">. Le </w:t>
            </w:r>
            <w:r w:rsidRPr="0061511F">
              <w:rPr>
                <w:iCs/>
                <w:color w:val="000000"/>
              </w:rPr>
              <w:t>argomentazioni sono parziali e poco pertinenti.</w:t>
            </w:r>
          </w:p>
        </w:tc>
        <w:tc>
          <w:tcPr>
            <w:tcW w:w="567" w:type="dxa"/>
            <w:vAlign w:val="center"/>
          </w:tcPr>
          <w:p w14:paraId="76C8BC20" w14:textId="77777777" w:rsidR="00663119" w:rsidRPr="006D1D6D" w:rsidRDefault="00663119">
            <w:pPr>
              <w:suppressAutoHyphens/>
              <w:ind w:left="-100" w:right="-108"/>
              <w:jc w:val="center"/>
              <w:rPr>
                <w:sz w:val="24"/>
                <w:szCs w:val="24"/>
                <w:lang w:eastAsia="ar-SA"/>
              </w:rPr>
            </w:pPr>
            <w:r w:rsidRPr="006D1D6D">
              <w:rPr>
                <w:sz w:val="24"/>
                <w:szCs w:val="24"/>
                <w:lang w:eastAsia="ar-SA"/>
              </w:rPr>
              <w:t>2</w:t>
            </w:r>
          </w:p>
        </w:tc>
        <w:tc>
          <w:tcPr>
            <w:tcW w:w="1418" w:type="dxa"/>
          </w:tcPr>
          <w:p w14:paraId="0DE6010D" w14:textId="77777777" w:rsidR="00663119" w:rsidRPr="0061511F" w:rsidRDefault="00663119">
            <w:pPr>
              <w:suppressAutoHyphens/>
              <w:ind w:left="-100" w:right="-108"/>
              <w:jc w:val="center"/>
              <w:rPr>
                <w:lang w:eastAsia="ar-SA"/>
              </w:rPr>
            </w:pPr>
          </w:p>
        </w:tc>
        <w:tc>
          <w:tcPr>
            <w:tcW w:w="1559" w:type="dxa"/>
          </w:tcPr>
          <w:p w14:paraId="4BC31914" w14:textId="77777777" w:rsidR="00663119" w:rsidRPr="0061511F" w:rsidRDefault="00663119">
            <w:pPr>
              <w:suppressAutoHyphens/>
              <w:ind w:left="-100" w:right="-108"/>
              <w:jc w:val="center"/>
              <w:rPr>
                <w:lang w:eastAsia="ar-SA"/>
              </w:rPr>
            </w:pPr>
          </w:p>
        </w:tc>
      </w:tr>
      <w:tr w:rsidR="00663119" w:rsidRPr="0061511F" w14:paraId="35A4D533" w14:textId="77777777" w:rsidTr="00663119">
        <w:trPr>
          <w:trHeight w:val="20"/>
        </w:trPr>
        <w:tc>
          <w:tcPr>
            <w:tcW w:w="7117" w:type="dxa"/>
            <w:tcBorders>
              <w:bottom w:val="single" w:sz="4" w:space="0" w:color="auto"/>
            </w:tcBorders>
            <w:vAlign w:val="center"/>
          </w:tcPr>
          <w:p w14:paraId="75AC7EFD" w14:textId="77777777" w:rsidR="00663119" w:rsidRPr="0061511F" w:rsidRDefault="00663119">
            <w:pPr>
              <w:autoSpaceDE w:val="0"/>
              <w:autoSpaceDN w:val="0"/>
              <w:adjustRightInd w:val="0"/>
              <w:jc w:val="both"/>
              <w:rPr>
                <w:color w:val="000000"/>
              </w:rPr>
            </w:pPr>
            <w:r w:rsidRPr="0061511F">
              <w:rPr>
                <w:bCs/>
                <w:color w:val="000000"/>
              </w:rPr>
              <w:t>Sviluppa la traccia in modo</w:t>
            </w:r>
            <w:r w:rsidRPr="0061511F">
              <w:rPr>
                <w:color w:val="000000"/>
              </w:rPr>
              <w:t xml:space="preserve"> </w:t>
            </w:r>
            <w:r w:rsidRPr="0061511F">
              <w:rPr>
                <w:iCs/>
                <w:color w:val="000000"/>
              </w:rPr>
              <w:t>totalmente inappropriato, con argomentazioni appena accennate.</w:t>
            </w:r>
          </w:p>
        </w:tc>
        <w:tc>
          <w:tcPr>
            <w:tcW w:w="567" w:type="dxa"/>
            <w:tcBorders>
              <w:bottom w:val="single" w:sz="4" w:space="0" w:color="auto"/>
            </w:tcBorders>
            <w:vAlign w:val="center"/>
          </w:tcPr>
          <w:p w14:paraId="75909ECD" w14:textId="77777777" w:rsidR="00663119" w:rsidRPr="006D1D6D" w:rsidRDefault="00663119">
            <w:pPr>
              <w:suppressAutoHyphens/>
              <w:ind w:left="-100" w:right="-108"/>
              <w:jc w:val="center"/>
              <w:rPr>
                <w:sz w:val="24"/>
                <w:szCs w:val="24"/>
                <w:lang w:eastAsia="ar-SA"/>
              </w:rPr>
            </w:pPr>
            <w:r w:rsidRPr="006D1D6D">
              <w:rPr>
                <w:sz w:val="24"/>
                <w:szCs w:val="24"/>
                <w:lang w:eastAsia="ar-SA"/>
              </w:rPr>
              <w:t>1</w:t>
            </w:r>
          </w:p>
        </w:tc>
        <w:tc>
          <w:tcPr>
            <w:tcW w:w="1418" w:type="dxa"/>
            <w:tcBorders>
              <w:bottom w:val="single" w:sz="4" w:space="0" w:color="auto"/>
            </w:tcBorders>
          </w:tcPr>
          <w:p w14:paraId="48291815" w14:textId="77777777" w:rsidR="00663119" w:rsidRPr="0061511F" w:rsidRDefault="00663119">
            <w:pPr>
              <w:suppressAutoHyphens/>
              <w:ind w:left="-100" w:right="-108"/>
              <w:jc w:val="center"/>
              <w:rPr>
                <w:lang w:eastAsia="ar-SA"/>
              </w:rPr>
            </w:pPr>
          </w:p>
        </w:tc>
        <w:tc>
          <w:tcPr>
            <w:tcW w:w="1559" w:type="dxa"/>
            <w:tcBorders>
              <w:bottom w:val="single" w:sz="4" w:space="0" w:color="auto"/>
            </w:tcBorders>
          </w:tcPr>
          <w:p w14:paraId="6B8DAFF9" w14:textId="77777777" w:rsidR="00663119" w:rsidRPr="0061511F" w:rsidRDefault="00663119">
            <w:pPr>
              <w:suppressAutoHyphens/>
              <w:ind w:left="-100" w:right="-108"/>
              <w:jc w:val="center"/>
              <w:rPr>
                <w:lang w:eastAsia="ar-SA"/>
              </w:rPr>
            </w:pPr>
          </w:p>
        </w:tc>
      </w:tr>
      <w:tr w:rsidR="00663119" w:rsidRPr="0061511F" w14:paraId="3C3A1242" w14:textId="77777777" w:rsidTr="00663119">
        <w:trPr>
          <w:trHeight w:val="20"/>
        </w:trPr>
        <w:tc>
          <w:tcPr>
            <w:tcW w:w="7117" w:type="dxa"/>
            <w:tcBorders>
              <w:right w:val="single" w:sz="4" w:space="0" w:color="auto"/>
            </w:tcBorders>
            <w:shd w:val="clear" w:color="auto" w:fill="F8F8F8"/>
            <w:vAlign w:val="center"/>
          </w:tcPr>
          <w:p w14:paraId="0F93D52E" w14:textId="77777777" w:rsidR="00663119" w:rsidRPr="0061511F" w:rsidRDefault="00663119">
            <w:pPr>
              <w:suppressAutoHyphens/>
              <w:jc w:val="center"/>
              <w:rPr>
                <w:b/>
                <w:lang w:eastAsia="ar-SA"/>
              </w:rPr>
            </w:pPr>
            <w:r w:rsidRPr="0061511F">
              <w:rPr>
                <w:b/>
                <w:lang w:eastAsia="ar-SA"/>
              </w:rPr>
              <w:t>ORGANIZZAZIONE DEL TESTO E CORRETTEZZA LINGUISTICA</w:t>
            </w:r>
          </w:p>
        </w:tc>
        <w:tc>
          <w:tcPr>
            <w:tcW w:w="567" w:type="dxa"/>
            <w:tcBorders>
              <w:left w:val="single" w:sz="4" w:space="0" w:color="auto"/>
              <w:right w:val="single" w:sz="4" w:space="0" w:color="auto"/>
            </w:tcBorders>
            <w:shd w:val="clear" w:color="auto" w:fill="F8F8F8"/>
            <w:vAlign w:val="center"/>
          </w:tcPr>
          <w:p w14:paraId="3565FC69" w14:textId="77777777" w:rsidR="00663119" w:rsidRPr="006D1D6D" w:rsidRDefault="00663119">
            <w:pPr>
              <w:suppressAutoHyphens/>
              <w:ind w:left="-100" w:right="-108"/>
              <w:jc w:val="center"/>
              <w:rPr>
                <w:b/>
                <w:sz w:val="24"/>
                <w:szCs w:val="24"/>
                <w:lang w:eastAsia="ar-SA"/>
              </w:rPr>
            </w:pPr>
          </w:p>
        </w:tc>
        <w:tc>
          <w:tcPr>
            <w:tcW w:w="1418" w:type="dxa"/>
            <w:tcBorders>
              <w:left w:val="single" w:sz="4" w:space="0" w:color="auto"/>
              <w:right w:val="single" w:sz="4" w:space="0" w:color="auto"/>
            </w:tcBorders>
            <w:shd w:val="clear" w:color="auto" w:fill="F8F8F8"/>
          </w:tcPr>
          <w:p w14:paraId="2491128D" w14:textId="77777777" w:rsidR="00663119" w:rsidRPr="0061511F" w:rsidRDefault="00663119">
            <w:pPr>
              <w:suppressAutoHyphens/>
              <w:ind w:left="-100" w:right="-108"/>
              <w:jc w:val="center"/>
              <w:rPr>
                <w:b/>
                <w:lang w:eastAsia="ar-SA"/>
              </w:rPr>
            </w:pPr>
          </w:p>
        </w:tc>
        <w:tc>
          <w:tcPr>
            <w:tcW w:w="1559" w:type="dxa"/>
            <w:tcBorders>
              <w:left w:val="single" w:sz="4" w:space="0" w:color="auto"/>
              <w:right w:val="single" w:sz="4" w:space="0" w:color="auto"/>
            </w:tcBorders>
            <w:shd w:val="clear" w:color="auto" w:fill="F8F8F8"/>
          </w:tcPr>
          <w:p w14:paraId="6C816CDC" w14:textId="77777777" w:rsidR="00663119" w:rsidRPr="0061511F" w:rsidRDefault="00663119">
            <w:pPr>
              <w:suppressAutoHyphens/>
              <w:ind w:left="-100" w:right="-108"/>
              <w:jc w:val="center"/>
              <w:rPr>
                <w:b/>
                <w:lang w:eastAsia="ar-SA"/>
              </w:rPr>
            </w:pPr>
          </w:p>
        </w:tc>
      </w:tr>
      <w:tr w:rsidR="00663119" w:rsidRPr="0061511F" w14:paraId="1D586C4A" w14:textId="77777777" w:rsidTr="00663119">
        <w:trPr>
          <w:trHeight w:val="20"/>
        </w:trPr>
        <w:tc>
          <w:tcPr>
            <w:tcW w:w="7117" w:type="dxa"/>
            <w:vAlign w:val="center"/>
          </w:tcPr>
          <w:p w14:paraId="1ADB3BD4" w14:textId="77777777" w:rsidR="00663119" w:rsidRPr="0061511F" w:rsidRDefault="00663119">
            <w:pPr>
              <w:widowControl w:val="0"/>
              <w:suppressAutoHyphens/>
              <w:autoSpaceDE w:val="0"/>
              <w:jc w:val="both"/>
              <w:rPr>
                <w:lang w:eastAsia="ar-SA"/>
              </w:rPr>
            </w:pPr>
            <w:r w:rsidRPr="0061511F">
              <w:rPr>
                <w:lang w:eastAsia="ar-SA"/>
              </w:rPr>
              <w:t>Organizza il testo in modo coerente</w:t>
            </w:r>
            <w:r>
              <w:rPr>
                <w:lang w:eastAsia="ar-SA"/>
              </w:rPr>
              <w:t xml:space="preserve"> ed </w:t>
            </w:r>
            <w:r w:rsidRPr="0061511F">
              <w:rPr>
                <w:lang w:eastAsia="ar-SA"/>
              </w:rPr>
              <w:t>espone in maniera chiara</w:t>
            </w:r>
            <w:r>
              <w:rPr>
                <w:lang w:eastAsia="ar-SA"/>
              </w:rPr>
              <w:t xml:space="preserve"> e in genere corretta. Usa il lessico e le strutture morfosintattiche della lingua in modo adeguato.</w:t>
            </w:r>
          </w:p>
        </w:tc>
        <w:tc>
          <w:tcPr>
            <w:tcW w:w="567" w:type="dxa"/>
            <w:vAlign w:val="center"/>
          </w:tcPr>
          <w:p w14:paraId="6793034A" w14:textId="77777777" w:rsidR="00663119" w:rsidRPr="006D1D6D" w:rsidRDefault="00663119">
            <w:pPr>
              <w:suppressAutoHyphens/>
              <w:ind w:left="-100" w:right="-108"/>
              <w:jc w:val="center"/>
              <w:rPr>
                <w:sz w:val="24"/>
                <w:szCs w:val="24"/>
                <w:lang w:eastAsia="ar-SA"/>
              </w:rPr>
            </w:pPr>
            <w:r w:rsidRPr="006D1D6D">
              <w:rPr>
                <w:sz w:val="24"/>
                <w:szCs w:val="24"/>
                <w:lang w:eastAsia="ar-SA"/>
              </w:rPr>
              <w:t>5</w:t>
            </w:r>
          </w:p>
        </w:tc>
        <w:tc>
          <w:tcPr>
            <w:tcW w:w="1418" w:type="dxa"/>
          </w:tcPr>
          <w:p w14:paraId="0DF20E78" w14:textId="77777777" w:rsidR="00663119" w:rsidRPr="0061511F" w:rsidRDefault="00663119">
            <w:pPr>
              <w:suppressAutoHyphens/>
              <w:ind w:left="-100" w:right="-108"/>
              <w:jc w:val="center"/>
              <w:rPr>
                <w:lang w:eastAsia="ar-SA"/>
              </w:rPr>
            </w:pPr>
          </w:p>
        </w:tc>
        <w:tc>
          <w:tcPr>
            <w:tcW w:w="1559" w:type="dxa"/>
          </w:tcPr>
          <w:p w14:paraId="1A21CA3E" w14:textId="77777777" w:rsidR="00663119" w:rsidRPr="0061511F" w:rsidRDefault="00663119">
            <w:pPr>
              <w:suppressAutoHyphens/>
              <w:ind w:left="-100" w:right="-108"/>
              <w:jc w:val="center"/>
              <w:rPr>
                <w:lang w:eastAsia="ar-SA"/>
              </w:rPr>
            </w:pPr>
          </w:p>
        </w:tc>
      </w:tr>
      <w:tr w:rsidR="00663119" w:rsidRPr="0061511F" w14:paraId="102FB1AA" w14:textId="77777777" w:rsidTr="00663119">
        <w:trPr>
          <w:trHeight w:val="20"/>
        </w:trPr>
        <w:tc>
          <w:tcPr>
            <w:tcW w:w="7117" w:type="dxa"/>
            <w:tcBorders>
              <w:top w:val="single" w:sz="4" w:space="0" w:color="auto"/>
              <w:left w:val="single" w:sz="4" w:space="0" w:color="auto"/>
              <w:bottom w:val="single" w:sz="4" w:space="0" w:color="auto"/>
              <w:right w:val="single" w:sz="4" w:space="0" w:color="auto"/>
            </w:tcBorders>
            <w:vAlign w:val="center"/>
          </w:tcPr>
          <w:p w14:paraId="643F1C76" w14:textId="77777777" w:rsidR="00663119" w:rsidRPr="0061511F" w:rsidRDefault="00663119">
            <w:pPr>
              <w:widowControl w:val="0"/>
              <w:suppressAutoHyphens/>
              <w:autoSpaceDE w:val="0"/>
              <w:jc w:val="both"/>
              <w:rPr>
                <w:lang w:eastAsia="ar-SA"/>
              </w:rPr>
            </w:pPr>
            <w:r w:rsidRPr="0061511F">
              <w:rPr>
                <w:lang w:eastAsia="ar-SA"/>
              </w:rPr>
              <w:t>Organizza il testo con sostanziale coerenza</w:t>
            </w:r>
            <w:r>
              <w:rPr>
                <w:lang w:eastAsia="ar-SA"/>
              </w:rPr>
              <w:t xml:space="preserve"> ed </w:t>
            </w:r>
            <w:r w:rsidRPr="0061511F">
              <w:rPr>
                <w:lang w:eastAsia="ar-SA"/>
              </w:rPr>
              <w:t>espone in maniera chiara</w:t>
            </w:r>
            <w:r>
              <w:rPr>
                <w:lang w:eastAsia="ar-SA"/>
              </w:rPr>
              <w:t>. Usa il lessico e le strutture morfosintattiche della lingua in modo generalmente appropriato.</w:t>
            </w:r>
            <w:r w:rsidRPr="0061511F">
              <w:rPr>
                <w:lang w:eastAsia="ar-SA"/>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6433C2F1" w14:textId="77777777" w:rsidR="00663119" w:rsidRPr="006D1D6D" w:rsidRDefault="00663119">
            <w:pPr>
              <w:suppressAutoHyphens/>
              <w:ind w:left="-100" w:right="-108"/>
              <w:jc w:val="center"/>
              <w:rPr>
                <w:sz w:val="24"/>
                <w:szCs w:val="24"/>
                <w:lang w:eastAsia="ar-SA"/>
              </w:rPr>
            </w:pPr>
            <w:r w:rsidRPr="006D1D6D">
              <w:rPr>
                <w:sz w:val="24"/>
                <w:szCs w:val="24"/>
                <w:lang w:eastAsia="ar-SA"/>
              </w:rPr>
              <w:t>4.5</w:t>
            </w:r>
          </w:p>
        </w:tc>
        <w:tc>
          <w:tcPr>
            <w:tcW w:w="1418" w:type="dxa"/>
            <w:tcBorders>
              <w:top w:val="single" w:sz="4" w:space="0" w:color="auto"/>
              <w:left w:val="single" w:sz="4" w:space="0" w:color="auto"/>
              <w:bottom w:val="single" w:sz="4" w:space="0" w:color="auto"/>
              <w:right w:val="single" w:sz="4" w:space="0" w:color="auto"/>
            </w:tcBorders>
          </w:tcPr>
          <w:p w14:paraId="30CA7CDB" w14:textId="77777777" w:rsidR="00663119" w:rsidRPr="0061511F" w:rsidRDefault="00663119">
            <w:pPr>
              <w:suppressAutoHyphens/>
              <w:ind w:left="-100" w:right="-108"/>
              <w:jc w:val="center"/>
              <w:rPr>
                <w:lang w:eastAsia="ar-SA"/>
              </w:rPr>
            </w:pPr>
          </w:p>
        </w:tc>
        <w:tc>
          <w:tcPr>
            <w:tcW w:w="1559" w:type="dxa"/>
            <w:tcBorders>
              <w:top w:val="single" w:sz="4" w:space="0" w:color="auto"/>
              <w:left w:val="single" w:sz="4" w:space="0" w:color="auto"/>
              <w:bottom w:val="single" w:sz="4" w:space="0" w:color="auto"/>
              <w:right w:val="single" w:sz="4" w:space="0" w:color="auto"/>
            </w:tcBorders>
          </w:tcPr>
          <w:p w14:paraId="6324A736" w14:textId="77777777" w:rsidR="00663119" w:rsidRPr="0061511F" w:rsidRDefault="00663119">
            <w:pPr>
              <w:suppressAutoHyphens/>
              <w:ind w:left="-100" w:right="-108"/>
              <w:jc w:val="center"/>
              <w:rPr>
                <w:lang w:eastAsia="ar-SA"/>
              </w:rPr>
            </w:pPr>
          </w:p>
        </w:tc>
      </w:tr>
      <w:tr w:rsidR="00663119" w:rsidRPr="0061511F" w14:paraId="65E7AFFE" w14:textId="77777777" w:rsidTr="00663119">
        <w:trPr>
          <w:trHeight w:val="20"/>
        </w:trPr>
        <w:tc>
          <w:tcPr>
            <w:tcW w:w="7117" w:type="dxa"/>
            <w:tcBorders>
              <w:top w:val="single" w:sz="4" w:space="0" w:color="auto"/>
              <w:left w:val="single" w:sz="4" w:space="0" w:color="auto"/>
              <w:bottom w:val="single" w:sz="4" w:space="0" w:color="auto"/>
              <w:right w:val="single" w:sz="4" w:space="0" w:color="auto"/>
            </w:tcBorders>
            <w:vAlign w:val="center"/>
          </w:tcPr>
          <w:p w14:paraId="10BF8194" w14:textId="77777777" w:rsidR="00663119" w:rsidRPr="0061511F" w:rsidRDefault="00663119">
            <w:pPr>
              <w:widowControl w:val="0"/>
              <w:suppressAutoHyphens/>
              <w:autoSpaceDE w:val="0"/>
              <w:jc w:val="both"/>
              <w:rPr>
                <w:lang w:eastAsia="ar-SA"/>
              </w:rPr>
            </w:pPr>
            <w:r w:rsidRPr="0061511F">
              <w:rPr>
                <w:lang w:eastAsia="ar-SA"/>
              </w:rPr>
              <w:t>Organizza il testo con sostanziale coerenza</w:t>
            </w:r>
            <w:r>
              <w:rPr>
                <w:lang w:eastAsia="ar-SA"/>
              </w:rPr>
              <w:t xml:space="preserve"> e</w:t>
            </w:r>
            <w:r w:rsidRPr="0061511F">
              <w:rPr>
                <w:lang w:eastAsia="ar-SA"/>
              </w:rPr>
              <w:t xml:space="preserve"> in maniera</w:t>
            </w:r>
            <w:r>
              <w:rPr>
                <w:lang w:eastAsia="ar-SA"/>
              </w:rPr>
              <w:t xml:space="preserve"> nel complesso</w:t>
            </w:r>
            <w:r w:rsidRPr="0061511F">
              <w:rPr>
                <w:lang w:eastAsia="ar-SA"/>
              </w:rPr>
              <w:t xml:space="preserve"> chiara</w:t>
            </w:r>
            <w:r>
              <w:rPr>
                <w:lang w:eastAsia="ar-SA"/>
              </w:rPr>
              <w:t>. Usa il lessico e le strutture morfosintattiche della lingua in modo globalmente adeguato.</w:t>
            </w:r>
          </w:p>
        </w:tc>
        <w:tc>
          <w:tcPr>
            <w:tcW w:w="567" w:type="dxa"/>
            <w:tcBorders>
              <w:top w:val="single" w:sz="4" w:space="0" w:color="auto"/>
              <w:left w:val="single" w:sz="4" w:space="0" w:color="auto"/>
              <w:bottom w:val="single" w:sz="4" w:space="0" w:color="auto"/>
              <w:right w:val="single" w:sz="4" w:space="0" w:color="auto"/>
            </w:tcBorders>
            <w:vAlign w:val="center"/>
          </w:tcPr>
          <w:p w14:paraId="1DDAD4CC" w14:textId="77777777" w:rsidR="00663119" w:rsidRPr="006D1D6D" w:rsidRDefault="00663119">
            <w:pPr>
              <w:suppressAutoHyphens/>
              <w:ind w:left="-100" w:right="-108"/>
              <w:jc w:val="center"/>
              <w:rPr>
                <w:sz w:val="24"/>
                <w:szCs w:val="24"/>
                <w:lang w:eastAsia="ar-SA"/>
              </w:rPr>
            </w:pPr>
            <w:r w:rsidRPr="006D1D6D">
              <w:rPr>
                <w:sz w:val="24"/>
                <w:szCs w:val="24"/>
                <w:lang w:eastAsia="ar-SA"/>
              </w:rPr>
              <w:t>4</w:t>
            </w:r>
          </w:p>
        </w:tc>
        <w:tc>
          <w:tcPr>
            <w:tcW w:w="1418" w:type="dxa"/>
            <w:tcBorders>
              <w:top w:val="single" w:sz="4" w:space="0" w:color="auto"/>
              <w:left w:val="single" w:sz="4" w:space="0" w:color="auto"/>
              <w:bottom w:val="single" w:sz="4" w:space="0" w:color="auto"/>
              <w:right w:val="single" w:sz="4" w:space="0" w:color="auto"/>
            </w:tcBorders>
          </w:tcPr>
          <w:p w14:paraId="6F225B44" w14:textId="77777777" w:rsidR="00663119" w:rsidRPr="0061511F" w:rsidRDefault="00663119">
            <w:pPr>
              <w:suppressAutoHyphens/>
              <w:ind w:left="-100" w:right="-108"/>
              <w:jc w:val="center"/>
              <w:rPr>
                <w:lang w:eastAsia="ar-SA"/>
              </w:rPr>
            </w:pPr>
          </w:p>
        </w:tc>
        <w:tc>
          <w:tcPr>
            <w:tcW w:w="1559" w:type="dxa"/>
            <w:tcBorders>
              <w:top w:val="single" w:sz="4" w:space="0" w:color="auto"/>
              <w:left w:val="single" w:sz="4" w:space="0" w:color="auto"/>
              <w:bottom w:val="single" w:sz="4" w:space="0" w:color="auto"/>
              <w:right w:val="single" w:sz="4" w:space="0" w:color="auto"/>
            </w:tcBorders>
          </w:tcPr>
          <w:p w14:paraId="141432A5" w14:textId="77777777" w:rsidR="00663119" w:rsidRPr="0061511F" w:rsidRDefault="00663119">
            <w:pPr>
              <w:suppressAutoHyphens/>
              <w:ind w:left="-100" w:right="-108"/>
              <w:jc w:val="center"/>
              <w:rPr>
                <w:lang w:eastAsia="ar-SA"/>
              </w:rPr>
            </w:pPr>
          </w:p>
        </w:tc>
      </w:tr>
      <w:tr w:rsidR="00663119" w:rsidRPr="0061511F" w14:paraId="20B57061" w14:textId="77777777" w:rsidTr="00663119">
        <w:trPr>
          <w:trHeight w:val="20"/>
        </w:trPr>
        <w:tc>
          <w:tcPr>
            <w:tcW w:w="7117" w:type="dxa"/>
            <w:tcBorders>
              <w:top w:val="single" w:sz="4" w:space="0" w:color="auto"/>
              <w:left w:val="single" w:sz="4" w:space="0" w:color="auto"/>
              <w:bottom w:val="single" w:sz="4" w:space="0" w:color="auto"/>
              <w:right w:val="single" w:sz="4" w:space="0" w:color="auto"/>
            </w:tcBorders>
            <w:vAlign w:val="center"/>
          </w:tcPr>
          <w:p w14:paraId="04578B21" w14:textId="77777777" w:rsidR="00663119" w:rsidRPr="0061511F" w:rsidRDefault="00663119">
            <w:pPr>
              <w:widowControl w:val="0"/>
              <w:suppressAutoHyphens/>
              <w:autoSpaceDE w:val="0"/>
              <w:jc w:val="both"/>
              <w:rPr>
                <w:lang w:eastAsia="ar-SA"/>
              </w:rPr>
            </w:pPr>
            <w:r w:rsidRPr="0061511F">
              <w:rPr>
                <w:lang w:eastAsia="ar-SA"/>
              </w:rPr>
              <w:lastRenderedPageBreak/>
              <w:t>Organizza il testo in maniera semplice e lineare</w:t>
            </w:r>
            <w:r>
              <w:rPr>
                <w:lang w:eastAsia="ar-SA"/>
              </w:rPr>
              <w:t>. Il lessico di base e le strutture morfosintattiche sono adeguati anche se si notano imprecisioni e ripetizioni.</w:t>
            </w:r>
          </w:p>
        </w:tc>
        <w:tc>
          <w:tcPr>
            <w:tcW w:w="567" w:type="dxa"/>
            <w:tcBorders>
              <w:top w:val="single" w:sz="4" w:space="0" w:color="auto"/>
              <w:left w:val="single" w:sz="4" w:space="0" w:color="auto"/>
              <w:bottom w:val="single" w:sz="4" w:space="0" w:color="auto"/>
              <w:right w:val="single" w:sz="4" w:space="0" w:color="auto"/>
            </w:tcBorders>
            <w:vAlign w:val="center"/>
          </w:tcPr>
          <w:p w14:paraId="2D811B06" w14:textId="77777777" w:rsidR="00663119" w:rsidRPr="006D1D6D" w:rsidRDefault="00663119">
            <w:pPr>
              <w:suppressAutoHyphens/>
              <w:ind w:left="-100" w:right="-108"/>
              <w:jc w:val="center"/>
              <w:rPr>
                <w:sz w:val="24"/>
                <w:szCs w:val="24"/>
                <w:lang w:eastAsia="ar-SA"/>
              </w:rPr>
            </w:pPr>
            <w:r w:rsidRPr="006D1D6D">
              <w:rPr>
                <w:sz w:val="24"/>
                <w:szCs w:val="24"/>
                <w:lang w:eastAsia="ar-SA"/>
              </w:rPr>
              <w:t>3.5</w:t>
            </w:r>
          </w:p>
        </w:tc>
        <w:tc>
          <w:tcPr>
            <w:tcW w:w="1418" w:type="dxa"/>
            <w:tcBorders>
              <w:top w:val="single" w:sz="4" w:space="0" w:color="auto"/>
              <w:left w:val="single" w:sz="4" w:space="0" w:color="auto"/>
              <w:bottom w:val="single" w:sz="4" w:space="0" w:color="auto"/>
              <w:right w:val="single" w:sz="4" w:space="0" w:color="auto"/>
            </w:tcBorders>
          </w:tcPr>
          <w:p w14:paraId="4CF68B32" w14:textId="77777777" w:rsidR="00663119" w:rsidRPr="0061511F" w:rsidRDefault="00663119">
            <w:pPr>
              <w:suppressAutoHyphens/>
              <w:ind w:left="-100" w:right="-108"/>
              <w:jc w:val="center"/>
              <w:rPr>
                <w:lang w:eastAsia="ar-SA"/>
              </w:rPr>
            </w:pPr>
          </w:p>
        </w:tc>
        <w:tc>
          <w:tcPr>
            <w:tcW w:w="1559" w:type="dxa"/>
            <w:tcBorders>
              <w:top w:val="single" w:sz="4" w:space="0" w:color="auto"/>
              <w:left w:val="single" w:sz="4" w:space="0" w:color="auto"/>
              <w:bottom w:val="single" w:sz="4" w:space="0" w:color="auto"/>
              <w:right w:val="single" w:sz="4" w:space="0" w:color="auto"/>
            </w:tcBorders>
          </w:tcPr>
          <w:p w14:paraId="2946EB16" w14:textId="77777777" w:rsidR="00663119" w:rsidRPr="0061511F" w:rsidRDefault="00663119">
            <w:pPr>
              <w:suppressAutoHyphens/>
              <w:ind w:left="-100" w:right="-108"/>
              <w:jc w:val="center"/>
              <w:rPr>
                <w:lang w:eastAsia="ar-SA"/>
              </w:rPr>
            </w:pPr>
          </w:p>
        </w:tc>
      </w:tr>
      <w:tr w:rsidR="00663119" w:rsidRPr="0061511F" w14:paraId="1BAD00BE" w14:textId="77777777" w:rsidTr="00663119">
        <w:trPr>
          <w:trHeight w:val="20"/>
        </w:trPr>
        <w:tc>
          <w:tcPr>
            <w:tcW w:w="7117" w:type="dxa"/>
            <w:tcBorders>
              <w:top w:val="single" w:sz="4" w:space="0" w:color="auto"/>
              <w:left w:val="single" w:sz="4" w:space="0" w:color="auto"/>
              <w:bottom w:val="single" w:sz="4" w:space="0" w:color="auto"/>
              <w:right w:val="single" w:sz="4" w:space="0" w:color="auto"/>
            </w:tcBorders>
            <w:vAlign w:val="center"/>
          </w:tcPr>
          <w:p w14:paraId="6BA4F45B" w14:textId="77777777" w:rsidR="00663119" w:rsidRPr="002775A4" w:rsidRDefault="00663119">
            <w:pPr>
              <w:widowControl w:val="0"/>
              <w:suppressAutoHyphens/>
              <w:autoSpaceDE w:val="0"/>
              <w:jc w:val="both"/>
              <w:rPr>
                <w:b/>
                <w:bCs/>
                <w:lang w:eastAsia="ar-SA"/>
              </w:rPr>
            </w:pPr>
            <w:r w:rsidRPr="002775A4">
              <w:rPr>
                <w:b/>
                <w:bCs/>
                <w:lang w:eastAsia="ar-SA"/>
              </w:rPr>
              <w:t>Organizza il testo in maniera semplice, dimostrando sufficiente padronanza delle strutture morfosintattiche e del lessico di base. Sono presenti errori che non impediscono, tuttavia, la ricezione del messaggio.</w:t>
            </w:r>
          </w:p>
        </w:tc>
        <w:tc>
          <w:tcPr>
            <w:tcW w:w="567" w:type="dxa"/>
            <w:tcBorders>
              <w:top w:val="single" w:sz="4" w:space="0" w:color="auto"/>
              <w:left w:val="single" w:sz="4" w:space="0" w:color="auto"/>
              <w:bottom w:val="single" w:sz="4" w:space="0" w:color="auto"/>
              <w:right w:val="single" w:sz="4" w:space="0" w:color="auto"/>
            </w:tcBorders>
            <w:vAlign w:val="center"/>
          </w:tcPr>
          <w:p w14:paraId="323F2CF6" w14:textId="77777777" w:rsidR="00663119" w:rsidRPr="002775A4" w:rsidRDefault="00663119">
            <w:pPr>
              <w:suppressAutoHyphens/>
              <w:ind w:left="-100" w:right="-108"/>
              <w:jc w:val="center"/>
              <w:rPr>
                <w:b/>
                <w:bCs/>
                <w:sz w:val="24"/>
                <w:szCs w:val="24"/>
                <w:lang w:eastAsia="ar-SA"/>
              </w:rPr>
            </w:pPr>
            <w:r w:rsidRPr="002775A4">
              <w:rPr>
                <w:b/>
                <w:bCs/>
                <w:sz w:val="24"/>
                <w:szCs w:val="24"/>
                <w:lang w:eastAsia="ar-SA"/>
              </w:rPr>
              <w:t>3</w:t>
            </w:r>
          </w:p>
        </w:tc>
        <w:tc>
          <w:tcPr>
            <w:tcW w:w="1418" w:type="dxa"/>
            <w:tcBorders>
              <w:top w:val="single" w:sz="4" w:space="0" w:color="auto"/>
              <w:left w:val="single" w:sz="4" w:space="0" w:color="auto"/>
              <w:bottom w:val="single" w:sz="4" w:space="0" w:color="auto"/>
              <w:right w:val="single" w:sz="4" w:space="0" w:color="auto"/>
            </w:tcBorders>
          </w:tcPr>
          <w:p w14:paraId="3CACB468" w14:textId="77777777" w:rsidR="00663119" w:rsidRPr="00663119" w:rsidRDefault="00663119">
            <w:pPr>
              <w:suppressAutoHyphens/>
              <w:ind w:left="-100" w:right="-108"/>
              <w:jc w:val="center"/>
              <w:rPr>
                <w:lang w:eastAsia="ar-SA"/>
              </w:rPr>
            </w:pPr>
          </w:p>
        </w:tc>
        <w:tc>
          <w:tcPr>
            <w:tcW w:w="1559" w:type="dxa"/>
            <w:tcBorders>
              <w:top w:val="single" w:sz="4" w:space="0" w:color="auto"/>
              <w:left w:val="single" w:sz="4" w:space="0" w:color="auto"/>
              <w:bottom w:val="single" w:sz="4" w:space="0" w:color="auto"/>
              <w:right w:val="single" w:sz="4" w:space="0" w:color="auto"/>
            </w:tcBorders>
          </w:tcPr>
          <w:p w14:paraId="4891C7DB" w14:textId="77777777" w:rsidR="00663119" w:rsidRPr="00663119" w:rsidRDefault="00663119">
            <w:pPr>
              <w:suppressAutoHyphens/>
              <w:ind w:left="-100" w:right="-108"/>
              <w:jc w:val="center"/>
              <w:rPr>
                <w:lang w:eastAsia="ar-SA"/>
              </w:rPr>
            </w:pPr>
          </w:p>
        </w:tc>
      </w:tr>
      <w:tr w:rsidR="00663119" w:rsidRPr="0061511F" w14:paraId="67E30A85" w14:textId="77777777" w:rsidTr="00663119">
        <w:trPr>
          <w:trHeight w:val="20"/>
        </w:trPr>
        <w:tc>
          <w:tcPr>
            <w:tcW w:w="7117" w:type="dxa"/>
            <w:tcBorders>
              <w:top w:val="single" w:sz="4" w:space="0" w:color="auto"/>
              <w:left w:val="single" w:sz="4" w:space="0" w:color="auto"/>
              <w:bottom w:val="single" w:sz="4" w:space="0" w:color="auto"/>
              <w:right w:val="single" w:sz="4" w:space="0" w:color="auto"/>
            </w:tcBorders>
            <w:vAlign w:val="center"/>
          </w:tcPr>
          <w:p w14:paraId="570226E1" w14:textId="77777777" w:rsidR="00663119" w:rsidRPr="0061511F" w:rsidRDefault="00663119">
            <w:pPr>
              <w:widowControl w:val="0"/>
              <w:suppressAutoHyphens/>
              <w:autoSpaceDE w:val="0"/>
              <w:jc w:val="both"/>
              <w:rPr>
                <w:lang w:eastAsia="ar-SA"/>
              </w:rPr>
            </w:pPr>
            <w:r w:rsidRPr="0061511F">
              <w:rPr>
                <w:lang w:eastAsia="ar-SA"/>
              </w:rPr>
              <w:t xml:space="preserve">Organizza il testo in maniera non sempre lineare e scorrevole, utilizzando le strutture morfosintattiche </w:t>
            </w:r>
            <w:r>
              <w:rPr>
                <w:lang w:eastAsia="ar-SA"/>
              </w:rPr>
              <w:t>della lingua con errori ed imprecisioni.</w:t>
            </w:r>
            <w:r w:rsidRPr="0061511F">
              <w:rPr>
                <w:lang w:eastAsia="ar-SA"/>
              </w:rPr>
              <w:t xml:space="preserve"> Nonostante il lessico sia essenziale, il messaggio </w:t>
            </w:r>
            <w:r>
              <w:rPr>
                <w:lang w:eastAsia="ar-SA"/>
              </w:rPr>
              <w:t>risulta</w:t>
            </w:r>
            <w:r w:rsidRPr="0061511F">
              <w:rPr>
                <w:lang w:eastAsia="ar-SA"/>
              </w:rPr>
              <w:t xml:space="preserve"> globalmente comprensibile.</w:t>
            </w:r>
          </w:p>
        </w:tc>
        <w:tc>
          <w:tcPr>
            <w:tcW w:w="567" w:type="dxa"/>
            <w:tcBorders>
              <w:top w:val="single" w:sz="4" w:space="0" w:color="auto"/>
              <w:left w:val="single" w:sz="4" w:space="0" w:color="auto"/>
              <w:bottom w:val="single" w:sz="4" w:space="0" w:color="auto"/>
              <w:right w:val="single" w:sz="4" w:space="0" w:color="auto"/>
            </w:tcBorders>
            <w:vAlign w:val="center"/>
          </w:tcPr>
          <w:p w14:paraId="089A65E0" w14:textId="77777777" w:rsidR="00663119" w:rsidRPr="006D1D6D" w:rsidRDefault="00663119">
            <w:pPr>
              <w:suppressAutoHyphens/>
              <w:ind w:left="-100" w:right="-108"/>
              <w:jc w:val="center"/>
              <w:rPr>
                <w:sz w:val="24"/>
                <w:szCs w:val="24"/>
                <w:lang w:eastAsia="ar-SA"/>
              </w:rPr>
            </w:pPr>
            <w:r w:rsidRPr="006D1D6D">
              <w:rPr>
                <w:sz w:val="24"/>
                <w:szCs w:val="24"/>
                <w:lang w:eastAsia="ar-SA"/>
              </w:rPr>
              <w:t>2.5</w:t>
            </w:r>
          </w:p>
        </w:tc>
        <w:tc>
          <w:tcPr>
            <w:tcW w:w="1418" w:type="dxa"/>
            <w:tcBorders>
              <w:top w:val="single" w:sz="4" w:space="0" w:color="auto"/>
              <w:left w:val="single" w:sz="4" w:space="0" w:color="auto"/>
              <w:bottom w:val="single" w:sz="4" w:space="0" w:color="auto"/>
              <w:right w:val="single" w:sz="4" w:space="0" w:color="auto"/>
            </w:tcBorders>
          </w:tcPr>
          <w:p w14:paraId="2642F793" w14:textId="77777777" w:rsidR="00663119" w:rsidRPr="0061511F" w:rsidRDefault="00663119">
            <w:pPr>
              <w:suppressAutoHyphens/>
              <w:ind w:left="-100" w:right="-108"/>
              <w:jc w:val="center"/>
              <w:rPr>
                <w:lang w:eastAsia="ar-SA"/>
              </w:rPr>
            </w:pPr>
          </w:p>
        </w:tc>
        <w:tc>
          <w:tcPr>
            <w:tcW w:w="1559" w:type="dxa"/>
            <w:tcBorders>
              <w:top w:val="single" w:sz="4" w:space="0" w:color="auto"/>
              <w:left w:val="single" w:sz="4" w:space="0" w:color="auto"/>
              <w:bottom w:val="single" w:sz="4" w:space="0" w:color="auto"/>
              <w:right w:val="single" w:sz="4" w:space="0" w:color="auto"/>
            </w:tcBorders>
          </w:tcPr>
          <w:p w14:paraId="72209AE4" w14:textId="77777777" w:rsidR="00663119" w:rsidRPr="0061511F" w:rsidRDefault="00663119">
            <w:pPr>
              <w:suppressAutoHyphens/>
              <w:ind w:left="-100" w:right="-108"/>
              <w:jc w:val="center"/>
              <w:rPr>
                <w:lang w:eastAsia="ar-SA"/>
              </w:rPr>
            </w:pPr>
          </w:p>
        </w:tc>
      </w:tr>
      <w:tr w:rsidR="00663119" w:rsidRPr="0061511F" w14:paraId="3CB80777" w14:textId="77777777" w:rsidTr="00663119">
        <w:trPr>
          <w:trHeight w:val="20"/>
        </w:trPr>
        <w:tc>
          <w:tcPr>
            <w:tcW w:w="7117" w:type="dxa"/>
            <w:tcBorders>
              <w:top w:val="single" w:sz="4" w:space="0" w:color="auto"/>
              <w:left w:val="single" w:sz="4" w:space="0" w:color="auto"/>
              <w:bottom w:val="single" w:sz="4" w:space="0" w:color="auto"/>
              <w:right w:val="single" w:sz="4" w:space="0" w:color="auto"/>
            </w:tcBorders>
            <w:vAlign w:val="center"/>
          </w:tcPr>
          <w:p w14:paraId="0C178D86" w14:textId="77777777" w:rsidR="00663119" w:rsidRPr="0061511F" w:rsidRDefault="00663119">
            <w:pPr>
              <w:widowControl w:val="0"/>
              <w:suppressAutoHyphens/>
              <w:autoSpaceDE w:val="0"/>
              <w:jc w:val="both"/>
              <w:rPr>
                <w:lang w:eastAsia="ar-SA"/>
              </w:rPr>
            </w:pPr>
            <w:r w:rsidRPr="0061511F">
              <w:rPr>
                <w:lang w:eastAsia="ar-SA"/>
              </w:rPr>
              <w:t xml:space="preserve">Organizza il testo in maniera non sempre </w:t>
            </w:r>
            <w:r>
              <w:rPr>
                <w:lang w:eastAsia="ar-SA"/>
              </w:rPr>
              <w:t>coerente</w:t>
            </w:r>
            <w:r w:rsidRPr="0061511F">
              <w:rPr>
                <w:lang w:eastAsia="ar-SA"/>
              </w:rPr>
              <w:t xml:space="preserve">, espone in modo </w:t>
            </w:r>
            <w:r>
              <w:rPr>
                <w:lang w:eastAsia="ar-SA"/>
              </w:rPr>
              <w:t>non sempre lineare</w:t>
            </w:r>
            <w:r w:rsidRPr="0061511F">
              <w:rPr>
                <w:lang w:eastAsia="ar-SA"/>
              </w:rPr>
              <w:t>, utilizza le strutture morfosintattiche in modo incerto e impreciso. Il lessico essenziale rende difficile, in diversi passaggi del testo, la comprensione del messaggio.</w:t>
            </w:r>
          </w:p>
        </w:tc>
        <w:tc>
          <w:tcPr>
            <w:tcW w:w="567" w:type="dxa"/>
            <w:tcBorders>
              <w:top w:val="single" w:sz="4" w:space="0" w:color="auto"/>
              <w:left w:val="single" w:sz="4" w:space="0" w:color="auto"/>
              <w:bottom w:val="single" w:sz="4" w:space="0" w:color="auto"/>
              <w:right w:val="single" w:sz="4" w:space="0" w:color="auto"/>
            </w:tcBorders>
            <w:vAlign w:val="center"/>
          </w:tcPr>
          <w:p w14:paraId="7E9D1528" w14:textId="77777777" w:rsidR="00663119" w:rsidRPr="006D1D6D" w:rsidRDefault="00663119">
            <w:pPr>
              <w:suppressAutoHyphens/>
              <w:ind w:left="-100" w:right="-108"/>
              <w:jc w:val="center"/>
              <w:rPr>
                <w:sz w:val="24"/>
                <w:szCs w:val="24"/>
                <w:lang w:eastAsia="ar-SA"/>
              </w:rPr>
            </w:pPr>
            <w:r w:rsidRPr="006D1D6D">
              <w:rPr>
                <w:sz w:val="24"/>
                <w:szCs w:val="24"/>
                <w:lang w:eastAsia="ar-SA"/>
              </w:rPr>
              <w:t>2</w:t>
            </w:r>
          </w:p>
        </w:tc>
        <w:tc>
          <w:tcPr>
            <w:tcW w:w="1418" w:type="dxa"/>
            <w:tcBorders>
              <w:top w:val="single" w:sz="4" w:space="0" w:color="auto"/>
              <w:left w:val="single" w:sz="4" w:space="0" w:color="auto"/>
              <w:bottom w:val="single" w:sz="4" w:space="0" w:color="auto"/>
              <w:right w:val="single" w:sz="4" w:space="0" w:color="auto"/>
            </w:tcBorders>
          </w:tcPr>
          <w:p w14:paraId="6B41AAAC" w14:textId="77777777" w:rsidR="00663119" w:rsidRPr="0061511F" w:rsidRDefault="00663119">
            <w:pPr>
              <w:suppressAutoHyphens/>
              <w:ind w:left="-100" w:right="-108"/>
              <w:jc w:val="center"/>
              <w:rPr>
                <w:lang w:eastAsia="ar-SA"/>
              </w:rPr>
            </w:pPr>
          </w:p>
        </w:tc>
        <w:tc>
          <w:tcPr>
            <w:tcW w:w="1559" w:type="dxa"/>
            <w:tcBorders>
              <w:top w:val="single" w:sz="4" w:space="0" w:color="auto"/>
              <w:left w:val="single" w:sz="4" w:space="0" w:color="auto"/>
              <w:bottom w:val="single" w:sz="4" w:space="0" w:color="auto"/>
              <w:right w:val="single" w:sz="4" w:space="0" w:color="auto"/>
            </w:tcBorders>
          </w:tcPr>
          <w:p w14:paraId="513D6E29" w14:textId="77777777" w:rsidR="00663119" w:rsidRPr="0061511F" w:rsidRDefault="00663119">
            <w:pPr>
              <w:suppressAutoHyphens/>
              <w:ind w:left="-100" w:right="-108"/>
              <w:jc w:val="center"/>
              <w:rPr>
                <w:lang w:eastAsia="ar-SA"/>
              </w:rPr>
            </w:pPr>
          </w:p>
        </w:tc>
      </w:tr>
      <w:tr w:rsidR="00663119" w:rsidRPr="0061511F" w14:paraId="614F57B3" w14:textId="77777777" w:rsidTr="00663119">
        <w:trPr>
          <w:trHeight w:val="20"/>
        </w:trPr>
        <w:tc>
          <w:tcPr>
            <w:tcW w:w="7117" w:type="dxa"/>
            <w:tcBorders>
              <w:top w:val="single" w:sz="4" w:space="0" w:color="auto"/>
              <w:left w:val="single" w:sz="4" w:space="0" w:color="auto"/>
              <w:bottom w:val="single" w:sz="4" w:space="0" w:color="auto"/>
              <w:right w:val="single" w:sz="4" w:space="0" w:color="auto"/>
            </w:tcBorders>
            <w:vAlign w:val="center"/>
          </w:tcPr>
          <w:p w14:paraId="7B0341A2" w14:textId="77777777" w:rsidR="00663119" w:rsidRPr="0061511F" w:rsidRDefault="00663119">
            <w:pPr>
              <w:widowControl w:val="0"/>
              <w:suppressAutoHyphens/>
              <w:autoSpaceDE w:val="0"/>
              <w:jc w:val="both"/>
              <w:rPr>
                <w:lang w:eastAsia="ar-SA"/>
              </w:rPr>
            </w:pPr>
            <w:r w:rsidRPr="0061511F">
              <w:rPr>
                <w:lang w:eastAsia="ar-SA"/>
              </w:rPr>
              <w:t>Organizza il testo in modo disordinato e incoerente, espone in modo scorretto e involuto, dimostrando una scarsa padronanza delle strutture morfosintattiche e del lessico di base. Gli errori gravi e ricorrenti impediscono quasi del tutto la ricezione del messaggio.</w:t>
            </w:r>
          </w:p>
        </w:tc>
        <w:tc>
          <w:tcPr>
            <w:tcW w:w="567" w:type="dxa"/>
            <w:tcBorders>
              <w:top w:val="single" w:sz="4" w:space="0" w:color="auto"/>
              <w:left w:val="single" w:sz="4" w:space="0" w:color="auto"/>
              <w:bottom w:val="single" w:sz="4" w:space="0" w:color="auto"/>
              <w:right w:val="single" w:sz="4" w:space="0" w:color="auto"/>
            </w:tcBorders>
            <w:vAlign w:val="center"/>
          </w:tcPr>
          <w:p w14:paraId="46F9E926" w14:textId="77777777" w:rsidR="00663119" w:rsidRPr="006D1D6D" w:rsidRDefault="00663119">
            <w:pPr>
              <w:suppressAutoHyphens/>
              <w:ind w:left="-100" w:right="-108"/>
              <w:jc w:val="center"/>
              <w:rPr>
                <w:sz w:val="24"/>
                <w:szCs w:val="24"/>
                <w:lang w:eastAsia="ar-SA"/>
              </w:rPr>
            </w:pPr>
            <w:r w:rsidRPr="006D1D6D">
              <w:rPr>
                <w:sz w:val="24"/>
                <w:szCs w:val="24"/>
                <w:lang w:eastAsia="ar-SA"/>
              </w:rPr>
              <w:t>1</w:t>
            </w:r>
          </w:p>
        </w:tc>
        <w:tc>
          <w:tcPr>
            <w:tcW w:w="1418" w:type="dxa"/>
            <w:tcBorders>
              <w:top w:val="single" w:sz="4" w:space="0" w:color="auto"/>
              <w:left w:val="single" w:sz="4" w:space="0" w:color="auto"/>
              <w:bottom w:val="single" w:sz="4" w:space="0" w:color="auto"/>
              <w:right w:val="single" w:sz="4" w:space="0" w:color="auto"/>
            </w:tcBorders>
          </w:tcPr>
          <w:p w14:paraId="7C723609" w14:textId="77777777" w:rsidR="00663119" w:rsidRPr="0061511F" w:rsidRDefault="00663119">
            <w:pPr>
              <w:suppressAutoHyphens/>
              <w:ind w:left="-100" w:right="-108"/>
              <w:jc w:val="center"/>
              <w:rPr>
                <w:lang w:eastAsia="ar-SA"/>
              </w:rPr>
            </w:pPr>
          </w:p>
        </w:tc>
        <w:tc>
          <w:tcPr>
            <w:tcW w:w="1559" w:type="dxa"/>
            <w:tcBorders>
              <w:top w:val="single" w:sz="4" w:space="0" w:color="auto"/>
              <w:left w:val="single" w:sz="4" w:space="0" w:color="auto"/>
              <w:bottom w:val="single" w:sz="4" w:space="0" w:color="auto"/>
              <w:right w:val="single" w:sz="4" w:space="0" w:color="auto"/>
            </w:tcBorders>
          </w:tcPr>
          <w:p w14:paraId="448FF24D" w14:textId="77777777" w:rsidR="00663119" w:rsidRPr="0061511F" w:rsidRDefault="00663119">
            <w:pPr>
              <w:suppressAutoHyphens/>
              <w:ind w:left="-100" w:right="-108"/>
              <w:jc w:val="center"/>
              <w:rPr>
                <w:lang w:eastAsia="ar-SA"/>
              </w:rPr>
            </w:pPr>
          </w:p>
        </w:tc>
      </w:tr>
      <w:tr w:rsidR="00663119" w:rsidRPr="0061511F" w14:paraId="39063E38" w14:textId="77777777" w:rsidTr="00663119">
        <w:trPr>
          <w:trHeight w:val="20"/>
        </w:trPr>
        <w:tc>
          <w:tcPr>
            <w:tcW w:w="7117" w:type="dxa"/>
            <w:tcBorders>
              <w:top w:val="single" w:sz="4" w:space="0" w:color="auto"/>
              <w:left w:val="single" w:sz="4" w:space="0" w:color="auto"/>
              <w:bottom w:val="single" w:sz="4" w:space="0" w:color="auto"/>
              <w:right w:val="single" w:sz="4" w:space="0" w:color="auto"/>
            </w:tcBorders>
            <w:vAlign w:val="center"/>
          </w:tcPr>
          <w:p w14:paraId="3BE4652A" w14:textId="77777777" w:rsidR="00663119" w:rsidRPr="0061511F" w:rsidRDefault="00663119">
            <w:pPr>
              <w:widowControl w:val="0"/>
              <w:suppressAutoHyphens/>
              <w:autoSpaceDE w:val="0"/>
              <w:jc w:val="both"/>
              <w:rPr>
                <w:lang w:eastAsia="ar-SA"/>
              </w:rPr>
            </w:pPr>
            <w:r w:rsidRPr="00663119">
              <w:rPr>
                <w:lang w:eastAsia="ar-SA"/>
              </w:rPr>
              <w:t>*NB: Nel caso in cui nessuna delle parti della prova sia stata svolta dal candidato, si attribuisce automaticamente il punteggio minimo di 1/20 all’intera prova.</w:t>
            </w:r>
          </w:p>
        </w:tc>
        <w:tc>
          <w:tcPr>
            <w:tcW w:w="567" w:type="dxa"/>
            <w:tcBorders>
              <w:top w:val="single" w:sz="4" w:space="0" w:color="auto"/>
              <w:left w:val="single" w:sz="4" w:space="0" w:color="auto"/>
              <w:bottom w:val="single" w:sz="4" w:space="0" w:color="auto"/>
              <w:right w:val="single" w:sz="4" w:space="0" w:color="auto"/>
            </w:tcBorders>
            <w:vAlign w:val="center"/>
          </w:tcPr>
          <w:p w14:paraId="4409CEC1" w14:textId="77777777" w:rsidR="00663119" w:rsidRPr="006D1D6D" w:rsidRDefault="00663119">
            <w:pPr>
              <w:suppressAutoHyphens/>
              <w:ind w:left="-100" w:right="-108"/>
              <w:jc w:val="center"/>
              <w:rPr>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474D9B6D" w14:textId="77777777" w:rsidR="00663119" w:rsidRPr="0061511F" w:rsidRDefault="00663119">
            <w:pPr>
              <w:suppressAutoHyphens/>
              <w:ind w:left="-100" w:right="-108"/>
              <w:jc w:val="center"/>
              <w:rPr>
                <w:lang w:eastAsia="ar-SA"/>
              </w:rPr>
            </w:pPr>
          </w:p>
        </w:tc>
        <w:tc>
          <w:tcPr>
            <w:tcW w:w="1559" w:type="dxa"/>
            <w:tcBorders>
              <w:top w:val="single" w:sz="4" w:space="0" w:color="auto"/>
              <w:left w:val="single" w:sz="4" w:space="0" w:color="auto"/>
              <w:bottom w:val="single" w:sz="4" w:space="0" w:color="auto"/>
              <w:right w:val="single" w:sz="4" w:space="0" w:color="auto"/>
            </w:tcBorders>
          </w:tcPr>
          <w:p w14:paraId="07509239" w14:textId="77777777" w:rsidR="00663119" w:rsidRPr="0061511F" w:rsidRDefault="00663119">
            <w:pPr>
              <w:suppressAutoHyphens/>
              <w:ind w:left="-100" w:right="-108"/>
              <w:jc w:val="center"/>
              <w:rPr>
                <w:lang w:eastAsia="ar-SA"/>
              </w:rPr>
            </w:pPr>
          </w:p>
        </w:tc>
      </w:tr>
      <w:tr w:rsidR="00663119" w:rsidRPr="0061511F" w14:paraId="5AB9704B" w14:textId="77777777" w:rsidTr="00663119">
        <w:trPr>
          <w:trHeight w:val="20"/>
        </w:trPr>
        <w:tc>
          <w:tcPr>
            <w:tcW w:w="7117" w:type="dxa"/>
            <w:tcBorders>
              <w:top w:val="single" w:sz="4" w:space="0" w:color="auto"/>
              <w:left w:val="single" w:sz="4" w:space="0" w:color="auto"/>
              <w:bottom w:val="single" w:sz="4" w:space="0" w:color="auto"/>
              <w:right w:val="single" w:sz="4" w:space="0" w:color="auto"/>
            </w:tcBorders>
            <w:shd w:val="clear" w:color="auto" w:fill="F2F2F2"/>
            <w:vAlign w:val="center"/>
          </w:tcPr>
          <w:p w14:paraId="3F8DB5F2" w14:textId="77777777" w:rsidR="00663119" w:rsidRPr="00663119" w:rsidRDefault="00663119" w:rsidP="00663119">
            <w:pPr>
              <w:widowControl w:val="0"/>
              <w:suppressAutoHyphens/>
              <w:autoSpaceDE w:val="0"/>
              <w:jc w:val="both"/>
              <w:rPr>
                <w:lang w:eastAsia="ar-SA"/>
              </w:rPr>
            </w:pPr>
            <w:r w:rsidRPr="00663119">
              <w:rPr>
                <w:lang w:eastAsia="ar-SA"/>
              </w:rPr>
              <w:t xml:space="preserve">PUNTEGGIO TOTALE     Comprensione + Produzione    </w:t>
            </w:r>
          </w:p>
          <w:p w14:paraId="3A89E952" w14:textId="77777777" w:rsidR="00663119" w:rsidRPr="00663119" w:rsidRDefault="00663119" w:rsidP="00663119">
            <w:pPr>
              <w:widowControl w:val="0"/>
              <w:suppressAutoHyphens/>
              <w:autoSpaceDE w:val="0"/>
              <w:jc w:val="both"/>
              <w:rPr>
                <w:lang w:eastAsia="ar-SA"/>
              </w:rPr>
            </w:pPr>
            <w:r w:rsidRPr="00663119">
              <w:rPr>
                <w:lang w:eastAsia="ar-SA"/>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57C8B18D" w14:textId="77777777" w:rsidR="00663119" w:rsidRPr="00663119" w:rsidRDefault="00663119">
            <w:pPr>
              <w:suppressAutoHyphens/>
              <w:ind w:left="-100" w:right="-108"/>
              <w:jc w:val="center"/>
              <w:rPr>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shd w:val="clear" w:color="auto" w:fill="F2F2F2"/>
          </w:tcPr>
          <w:p w14:paraId="495041FE" w14:textId="77777777" w:rsidR="00663119" w:rsidRPr="00663119" w:rsidRDefault="00663119">
            <w:pPr>
              <w:suppressAutoHyphens/>
              <w:ind w:left="-100" w:right="-108"/>
              <w:jc w:val="center"/>
              <w:rPr>
                <w:lang w:eastAsia="ar-SA"/>
              </w:rPr>
            </w:pPr>
            <w:r w:rsidRPr="00663119">
              <w:rPr>
                <w:lang w:eastAsia="ar-SA"/>
              </w:rPr>
              <w:t xml:space="preserve">   A</w:t>
            </w:r>
            <w:r>
              <w:rPr>
                <w:lang w:eastAsia="ar-SA"/>
              </w:rPr>
              <w:t>=</w:t>
            </w:r>
            <w:r w:rsidRPr="00663119">
              <w:rPr>
                <w:lang w:eastAsia="ar-SA"/>
              </w:rPr>
              <w:t>……/20</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270089F6" w14:textId="77777777" w:rsidR="00663119" w:rsidRPr="00663119" w:rsidRDefault="00663119">
            <w:pPr>
              <w:suppressAutoHyphens/>
              <w:ind w:left="-100" w:right="-108"/>
              <w:jc w:val="center"/>
              <w:rPr>
                <w:lang w:eastAsia="ar-SA"/>
              </w:rPr>
            </w:pPr>
            <w:r w:rsidRPr="00663119">
              <w:rPr>
                <w:lang w:eastAsia="ar-SA"/>
              </w:rPr>
              <w:t xml:space="preserve">   B</w:t>
            </w:r>
            <w:r>
              <w:rPr>
                <w:lang w:eastAsia="ar-SA"/>
              </w:rPr>
              <w:t>=</w:t>
            </w:r>
            <w:r w:rsidRPr="00663119">
              <w:rPr>
                <w:lang w:eastAsia="ar-SA"/>
              </w:rPr>
              <w:t>……./20</w:t>
            </w:r>
          </w:p>
        </w:tc>
      </w:tr>
      <w:tr w:rsidR="00663119" w:rsidRPr="0061511F" w14:paraId="0E80E0DE" w14:textId="77777777">
        <w:trPr>
          <w:trHeight w:val="20"/>
        </w:trPr>
        <w:tc>
          <w:tcPr>
            <w:tcW w:w="7117" w:type="dxa"/>
            <w:tcBorders>
              <w:top w:val="single" w:sz="4" w:space="0" w:color="auto"/>
              <w:left w:val="single" w:sz="4" w:space="0" w:color="auto"/>
              <w:bottom w:val="single" w:sz="4" w:space="0" w:color="auto"/>
              <w:right w:val="single" w:sz="4" w:space="0" w:color="auto"/>
            </w:tcBorders>
            <w:shd w:val="clear" w:color="auto" w:fill="F2F2F2"/>
            <w:vAlign w:val="center"/>
          </w:tcPr>
          <w:p w14:paraId="1715C37E" w14:textId="77777777" w:rsidR="00663119" w:rsidRDefault="00663119" w:rsidP="00663119">
            <w:pPr>
              <w:widowControl w:val="0"/>
              <w:suppressAutoHyphens/>
              <w:autoSpaceDE w:val="0"/>
              <w:jc w:val="both"/>
              <w:rPr>
                <w:lang w:eastAsia="ar-SA"/>
              </w:rPr>
            </w:pPr>
            <w:r>
              <w:rPr>
                <w:b/>
                <w:lang w:eastAsia="ar-SA"/>
              </w:rPr>
              <w:t>PUNTEGGIO DELLA PROVA</w:t>
            </w:r>
          </w:p>
          <w:p w14:paraId="38F96EDF" w14:textId="77777777" w:rsidR="00663119" w:rsidRPr="00663119" w:rsidRDefault="00663119" w:rsidP="00663119">
            <w:pPr>
              <w:widowControl w:val="0"/>
              <w:suppressAutoHyphens/>
              <w:autoSpaceDE w:val="0"/>
              <w:jc w:val="both"/>
              <w:rPr>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541F4065" w14:textId="77777777" w:rsidR="00663119" w:rsidRPr="00663119" w:rsidRDefault="00663119">
            <w:pPr>
              <w:suppressAutoHyphens/>
              <w:ind w:left="-100" w:right="-108"/>
              <w:jc w:val="center"/>
              <w:rPr>
                <w:sz w:val="24"/>
                <w:szCs w:val="24"/>
                <w:lang w:eastAsia="ar-SA"/>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2F2F2"/>
          </w:tcPr>
          <w:p w14:paraId="4DF6454C" w14:textId="77777777" w:rsidR="00663119" w:rsidRDefault="00663119" w:rsidP="00663119">
            <w:pPr>
              <w:suppressAutoHyphens/>
              <w:ind w:left="-100" w:right="-108"/>
              <w:jc w:val="center"/>
              <w:rPr>
                <w:b/>
                <w:sz w:val="24"/>
                <w:szCs w:val="24"/>
                <w:lang w:eastAsia="ar-SA"/>
              </w:rPr>
            </w:pPr>
            <w:r>
              <w:rPr>
                <w:b/>
                <w:sz w:val="24"/>
                <w:szCs w:val="24"/>
                <w:lang w:eastAsia="ar-SA"/>
              </w:rPr>
              <w:t xml:space="preserve">(A+B):2 </w:t>
            </w:r>
          </w:p>
          <w:p w14:paraId="7BCD4FF2" w14:textId="77777777" w:rsidR="00663119" w:rsidRPr="00663119" w:rsidRDefault="00663119" w:rsidP="00663119">
            <w:pPr>
              <w:suppressAutoHyphens/>
              <w:ind w:left="-100" w:right="-108"/>
              <w:jc w:val="center"/>
              <w:rPr>
                <w:lang w:eastAsia="ar-SA"/>
              </w:rPr>
            </w:pPr>
            <w:r>
              <w:rPr>
                <w:b/>
                <w:sz w:val="24"/>
                <w:szCs w:val="24"/>
                <w:lang w:eastAsia="ar-SA"/>
              </w:rPr>
              <w:t>……./20</w:t>
            </w:r>
          </w:p>
        </w:tc>
      </w:tr>
    </w:tbl>
    <w:p w14:paraId="013F5222" w14:textId="77777777" w:rsidR="00360FEA" w:rsidRDefault="00360FEA" w:rsidP="00C626C9">
      <w:pPr>
        <w:autoSpaceDE w:val="0"/>
        <w:autoSpaceDN w:val="0"/>
        <w:adjustRightInd w:val="0"/>
        <w:rPr>
          <w:rFonts w:ascii="Calibri" w:eastAsia="PMingLiU" w:hAnsi="Calibri"/>
          <w:b/>
          <w:bCs/>
          <w:sz w:val="28"/>
          <w:szCs w:val="28"/>
        </w:rPr>
      </w:pPr>
    </w:p>
    <w:p w14:paraId="753E9FA4" w14:textId="77777777" w:rsidR="00360FEA" w:rsidRDefault="00360FEA" w:rsidP="00C626C9">
      <w:pPr>
        <w:autoSpaceDE w:val="0"/>
        <w:autoSpaceDN w:val="0"/>
        <w:adjustRightInd w:val="0"/>
        <w:rPr>
          <w:rFonts w:ascii="Calibri" w:eastAsia="PMingLiU" w:hAnsi="Calibri"/>
          <w:b/>
          <w:bCs/>
          <w:sz w:val="28"/>
          <w:szCs w:val="28"/>
        </w:rPr>
      </w:pPr>
    </w:p>
    <w:p w14:paraId="7E7F46BE" w14:textId="77777777" w:rsidR="00360FEA" w:rsidRDefault="00360FEA" w:rsidP="00C626C9">
      <w:pPr>
        <w:autoSpaceDE w:val="0"/>
        <w:autoSpaceDN w:val="0"/>
        <w:adjustRightInd w:val="0"/>
        <w:rPr>
          <w:rFonts w:ascii="Calibri" w:eastAsia="PMingLiU" w:hAnsi="Calibri"/>
          <w:b/>
          <w:bCs/>
          <w:sz w:val="28"/>
          <w:szCs w:val="28"/>
        </w:rPr>
      </w:pPr>
    </w:p>
    <w:p w14:paraId="73C9EF9D" w14:textId="77777777" w:rsidR="00360FEA" w:rsidRDefault="00360FEA" w:rsidP="00C626C9">
      <w:pPr>
        <w:autoSpaceDE w:val="0"/>
        <w:autoSpaceDN w:val="0"/>
        <w:adjustRightInd w:val="0"/>
        <w:rPr>
          <w:rFonts w:ascii="Calibri" w:eastAsia="PMingLiU" w:hAnsi="Calibri"/>
          <w:b/>
          <w:bCs/>
          <w:sz w:val="28"/>
          <w:szCs w:val="28"/>
        </w:rPr>
      </w:pPr>
    </w:p>
    <w:p w14:paraId="24FA5F56" w14:textId="77777777" w:rsidR="00360FEA" w:rsidRDefault="00360FEA" w:rsidP="00C626C9">
      <w:pPr>
        <w:autoSpaceDE w:val="0"/>
        <w:autoSpaceDN w:val="0"/>
        <w:adjustRightInd w:val="0"/>
        <w:rPr>
          <w:rFonts w:ascii="Calibri" w:eastAsia="PMingLiU" w:hAnsi="Calibri"/>
          <w:b/>
          <w:bCs/>
          <w:sz w:val="28"/>
          <w:szCs w:val="28"/>
        </w:rPr>
      </w:pPr>
    </w:p>
    <w:p w14:paraId="34281F1D" w14:textId="77777777" w:rsidR="00360FEA" w:rsidRDefault="00360FEA" w:rsidP="00C626C9">
      <w:pPr>
        <w:autoSpaceDE w:val="0"/>
        <w:autoSpaceDN w:val="0"/>
        <w:adjustRightInd w:val="0"/>
        <w:rPr>
          <w:rFonts w:ascii="Calibri" w:eastAsia="PMingLiU" w:hAnsi="Calibri"/>
          <w:b/>
          <w:bCs/>
          <w:sz w:val="28"/>
          <w:szCs w:val="28"/>
        </w:rPr>
      </w:pPr>
    </w:p>
    <w:p w14:paraId="023E7035" w14:textId="77777777" w:rsidR="00360FEA" w:rsidRDefault="00360FEA" w:rsidP="00C626C9">
      <w:pPr>
        <w:autoSpaceDE w:val="0"/>
        <w:autoSpaceDN w:val="0"/>
        <w:adjustRightInd w:val="0"/>
        <w:rPr>
          <w:rFonts w:ascii="Calibri" w:eastAsia="PMingLiU" w:hAnsi="Calibri"/>
          <w:b/>
          <w:bCs/>
          <w:sz w:val="28"/>
          <w:szCs w:val="28"/>
        </w:rPr>
      </w:pPr>
    </w:p>
    <w:p w14:paraId="30635E79" w14:textId="77777777" w:rsidR="00360FEA" w:rsidRDefault="00360FEA" w:rsidP="00C626C9">
      <w:pPr>
        <w:autoSpaceDE w:val="0"/>
        <w:autoSpaceDN w:val="0"/>
        <w:adjustRightInd w:val="0"/>
        <w:rPr>
          <w:rFonts w:ascii="Calibri" w:eastAsia="PMingLiU" w:hAnsi="Calibri"/>
          <w:b/>
          <w:bCs/>
          <w:sz w:val="28"/>
          <w:szCs w:val="28"/>
        </w:rPr>
      </w:pPr>
    </w:p>
    <w:p w14:paraId="6F2C0ACB" w14:textId="77777777" w:rsidR="00360FEA" w:rsidRDefault="00360FEA" w:rsidP="00C626C9">
      <w:pPr>
        <w:autoSpaceDE w:val="0"/>
        <w:autoSpaceDN w:val="0"/>
        <w:adjustRightInd w:val="0"/>
        <w:rPr>
          <w:rFonts w:ascii="Calibri" w:eastAsia="PMingLiU" w:hAnsi="Calibri"/>
          <w:b/>
          <w:bCs/>
          <w:sz w:val="28"/>
          <w:szCs w:val="28"/>
        </w:rPr>
      </w:pPr>
    </w:p>
    <w:p w14:paraId="07A6FF7E" w14:textId="77777777" w:rsidR="00360FEA" w:rsidRDefault="00360FEA" w:rsidP="00C626C9">
      <w:pPr>
        <w:autoSpaceDE w:val="0"/>
        <w:autoSpaceDN w:val="0"/>
        <w:adjustRightInd w:val="0"/>
        <w:rPr>
          <w:rFonts w:ascii="Calibri" w:eastAsia="PMingLiU" w:hAnsi="Calibri"/>
          <w:b/>
          <w:bCs/>
          <w:sz w:val="28"/>
          <w:szCs w:val="28"/>
        </w:rPr>
      </w:pPr>
    </w:p>
    <w:p w14:paraId="2CA42E0F" w14:textId="77777777" w:rsidR="00360FEA" w:rsidRDefault="00360FEA" w:rsidP="00C626C9">
      <w:pPr>
        <w:autoSpaceDE w:val="0"/>
        <w:autoSpaceDN w:val="0"/>
        <w:adjustRightInd w:val="0"/>
        <w:rPr>
          <w:rFonts w:ascii="Calibri" w:eastAsia="PMingLiU" w:hAnsi="Calibri"/>
          <w:b/>
          <w:bCs/>
          <w:sz w:val="28"/>
          <w:szCs w:val="28"/>
        </w:rPr>
      </w:pPr>
    </w:p>
    <w:p w14:paraId="3187D283" w14:textId="77777777" w:rsidR="00360FEA" w:rsidRDefault="00360FEA" w:rsidP="00C626C9">
      <w:pPr>
        <w:autoSpaceDE w:val="0"/>
        <w:autoSpaceDN w:val="0"/>
        <w:adjustRightInd w:val="0"/>
        <w:rPr>
          <w:rFonts w:ascii="Calibri" w:eastAsia="PMingLiU" w:hAnsi="Calibri"/>
          <w:b/>
          <w:bCs/>
          <w:sz w:val="28"/>
          <w:szCs w:val="28"/>
        </w:rPr>
      </w:pPr>
    </w:p>
    <w:p w14:paraId="42A3B5FE" w14:textId="77777777" w:rsidR="00360FEA" w:rsidRDefault="00360FEA" w:rsidP="00C626C9">
      <w:pPr>
        <w:autoSpaceDE w:val="0"/>
        <w:autoSpaceDN w:val="0"/>
        <w:adjustRightInd w:val="0"/>
        <w:rPr>
          <w:rFonts w:ascii="Calibri" w:eastAsia="PMingLiU" w:hAnsi="Calibri"/>
          <w:b/>
          <w:bCs/>
          <w:sz w:val="28"/>
          <w:szCs w:val="28"/>
        </w:rPr>
      </w:pPr>
    </w:p>
    <w:p w14:paraId="1D89B947" w14:textId="77777777" w:rsidR="00360FEA" w:rsidRDefault="00360FEA" w:rsidP="00C626C9">
      <w:pPr>
        <w:autoSpaceDE w:val="0"/>
        <w:autoSpaceDN w:val="0"/>
        <w:adjustRightInd w:val="0"/>
        <w:rPr>
          <w:rFonts w:ascii="Calibri" w:eastAsia="PMingLiU" w:hAnsi="Calibri"/>
          <w:b/>
          <w:bCs/>
          <w:sz w:val="28"/>
          <w:szCs w:val="28"/>
        </w:rPr>
      </w:pPr>
    </w:p>
    <w:p w14:paraId="479590C4" w14:textId="77777777" w:rsidR="00360FEA" w:rsidRDefault="00360FEA" w:rsidP="00C626C9">
      <w:pPr>
        <w:autoSpaceDE w:val="0"/>
        <w:autoSpaceDN w:val="0"/>
        <w:adjustRightInd w:val="0"/>
        <w:rPr>
          <w:rFonts w:ascii="Calibri" w:eastAsia="PMingLiU" w:hAnsi="Calibri"/>
          <w:b/>
          <w:bCs/>
          <w:sz w:val="28"/>
          <w:szCs w:val="28"/>
        </w:rPr>
      </w:pPr>
    </w:p>
    <w:p w14:paraId="4FDF7CFA" w14:textId="77777777" w:rsidR="00934BE2" w:rsidRDefault="00934BE2" w:rsidP="00C626C9">
      <w:pPr>
        <w:autoSpaceDE w:val="0"/>
        <w:autoSpaceDN w:val="0"/>
        <w:adjustRightInd w:val="0"/>
        <w:rPr>
          <w:rFonts w:ascii="Calibri" w:eastAsia="PMingLiU" w:hAnsi="Calibri"/>
          <w:b/>
          <w:bCs/>
          <w:sz w:val="28"/>
          <w:szCs w:val="28"/>
        </w:rPr>
      </w:pPr>
    </w:p>
    <w:p w14:paraId="7BBFA8C8" w14:textId="77777777" w:rsidR="00E578F3" w:rsidRDefault="00E578F3" w:rsidP="00C626C9">
      <w:pPr>
        <w:autoSpaceDE w:val="0"/>
        <w:autoSpaceDN w:val="0"/>
        <w:adjustRightInd w:val="0"/>
        <w:rPr>
          <w:rFonts w:ascii="Calibri" w:eastAsia="PMingLiU" w:hAnsi="Calibri"/>
          <w:b/>
          <w:bCs/>
          <w:sz w:val="28"/>
          <w:szCs w:val="28"/>
        </w:rPr>
      </w:pPr>
    </w:p>
    <w:p w14:paraId="5A70516D" w14:textId="77777777" w:rsidR="00E578F3" w:rsidRDefault="00E578F3" w:rsidP="00C626C9">
      <w:pPr>
        <w:autoSpaceDE w:val="0"/>
        <w:autoSpaceDN w:val="0"/>
        <w:adjustRightInd w:val="0"/>
        <w:rPr>
          <w:rFonts w:ascii="Calibri" w:eastAsia="PMingLiU" w:hAnsi="Calibri"/>
          <w:b/>
          <w:bCs/>
          <w:sz w:val="28"/>
          <w:szCs w:val="28"/>
        </w:rPr>
      </w:pPr>
    </w:p>
    <w:p w14:paraId="2A37D4A0" w14:textId="77777777" w:rsidR="00E578F3" w:rsidRDefault="00E578F3" w:rsidP="00C626C9">
      <w:pPr>
        <w:autoSpaceDE w:val="0"/>
        <w:autoSpaceDN w:val="0"/>
        <w:adjustRightInd w:val="0"/>
        <w:rPr>
          <w:rFonts w:ascii="Calibri" w:eastAsia="PMingLiU" w:hAnsi="Calibri"/>
          <w:b/>
          <w:bCs/>
          <w:sz w:val="28"/>
          <w:szCs w:val="28"/>
        </w:rPr>
      </w:pPr>
    </w:p>
    <w:p w14:paraId="77BF7617" w14:textId="77777777" w:rsidR="00E578F3" w:rsidRDefault="00E578F3" w:rsidP="00C626C9">
      <w:pPr>
        <w:autoSpaceDE w:val="0"/>
        <w:autoSpaceDN w:val="0"/>
        <w:adjustRightInd w:val="0"/>
        <w:rPr>
          <w:rFonts w:ascii="Calibri" w:eastAsia="PMingLiU" w:hAnsi="Calibri"/>
          <w:b/>
          <w:bCs/>
          <w:sz w:val="28"/>
          <w:szCs w:val="28"/>
        </w:rPr>
      </w:pPr>
    </w:p>
    <w:p w14:paraId="4BCA717D" w14:textId="77777777" w:rsidR="00360FEA" w:rsidRDefault="00360FEA" w:rsidP="00C626C9">
      <w:pPr>
        <w:autoSpaceDE w:val="0"/>
        <w:autoSpaceDN w:val="0"/>
        <w:adjustRightInd w:val="0"/>
        <w:rPr>
          <w:rFonts w:ascii="Calibri" w:eastAsia="PMingLiU" w:hAnsi="Calibri"/>
          <w:b/>
          <w:bCs/>
          <w:sz w:val="28"/>
          <w:szCs w:val="28"/>
        </w:rPr>
      </w:pPr>
    </w:p>
    <w:p w14:paraId="3070AD1D" w14:textId="77777777" w:rsidR="00360FEA" w:rsidRDefault="00360FEA" w:rsidP="00C626C9">
      <w:pPr>
        <w:autoSpaceDE w:val="0"/>
        <w:autoSpaceDN w:val="0"/>
        <w:adjustRightInd w:val="0"/>
        <w:rPr>
          <w:rFonts w:ascii="Calibri" w:eastAsia="PMingLiU" w:hAnsi="Calibri"/>
          <w:b/>
          <w:bCs/>
          <w:sz w:val="28"/>
          <w:szCs w:val="28"/>
        </w:rPr>
      </w:pPr>
    </w:p>
    <w:p w14:paraId="6DAE102B" w14:textId="77777777" w:rsidR="00EB7CB7" w:rsidRPr="00E578F3" w:rsidRDefault="00495AAC" w:rsidP="00C626C9">
      <w:pPr>
        <w:autoSpaceDE w:val="0"/>
        <w:autoSpaceDN w:val="0"/>
        <w:adjustRightInd w:val="0"/>
        <w:rPr>
          <w:rFonts w:ascii="Calibri" w:eastAsia="PMingLiU" w:hAnsi="Calibri"/>
          <w:b/>
          <w:bCs/>
          <w:sz w:val="32"/>
          <w:szCs w:val="32"/>
        </w:rPr>
      </w:pPr>
      <w:r w:rsidRPr="00E578F3">
        <w:rPr>
          <w:rFonts w:ascii="Calibri" w:eastAsia="PMingLiU" w:hAnsi="Calibri"/>
          <w:b/>
          <w:bCs/>
          <w:sz w:val="32"/>
          <w:szCs w:val="32"/>
        </w:rPr>
        <w:lastRenderedPageBreak/>
        <w:t>L</w:t>
      </w:r>
      <w:r w:rsidR="00EB7CB7" w:rsidRPr="00E578F3">
        <w:rPr>
          <w:rFonts w:ascii="Calibri" w:eastAsia="PMingLiU" w:hAnsi="Calibri"/>
          <w:b/>
          <w:bCs/>
          <w:sz w:val="32"/>
          <w:szCs w:val="32"/>
        </w:rPr>
        <w:t>ICEO DELLE SCIENZE UMANE</w:t>
      </w:r>
    </w:p>
    <w:p w14:paraId="49AF2B45" w14:textId="77777777" w:rsidR="006E1DAB" w:rsidRPr="00E578F3" w:rsidRDefault="006E1DAB" w:rsidP="00C626C9">
      <w:pPr>
        <w:autoSpaceDE w:val="0"/>
        <w:autoSpaceDN w:val="0"/>
        <w:adjustRightInd w:val="0"/>
        <w:rPr>
          <w:rFonts w:ascii="Calibri" w:eastAsia="PMingLiU" w:hAnsi="Calibri"/>
          <w:b/>
          <w:bCs/>
          <w:sz w:val="32"/>
          <w:szCs w:val="32"/>
        </w:rPr>
      </w:pPr>
      <w:r w:rsidRPr="00E578F3">
        <w:rPr>
          <w:rFonts w:ascii="Calibri" w:eastAsia="PMingLiU" w:hAnsi="Calibri"/>
          <w:b/>
          <w:bCs/>
          <w:sz w:val="32"/>
          <w:szCs w:val="32"/>
        </w:rPr>
        <w:t>SCIENZE UMANE (Antropologia, Pedagogia, Sociologia)</w:t>
      </w:r>
    </w:p>
    <w:p w14:paraId="601BD466" w14:textId="77777777" w:rsidR="00E0797A" w:rsidRPr="009F74DA" w:rsidRDefault="00E0797A" w:rsidP="00C626C9">
      <w:pPr>
        <w:autoSpaceDE w:val="0"/>
        <w:autoSpaceDN w:val="0"/>
        <w:adjustRightInd w:val="0"/>
        <w:rPr>
          <w:rFonts w:ascii="Calibri" w:eastAsia="PMingLiU" w:hAnsi="Calibri"/>
          <w:b/>
          <w:bCs/>
        </w:rPr>
      </w:pPr>
    </w:p>
    <w:tbl>
      <w:tblPr>
        <w:tblpPr w:leftFromText="141" w:rightFromText="141" w:vertAnchor="text" w:tblpY="1"/>
        <w:tblOverlap w:val="never"/>
        <w:tblW w:w="9810" w:type="dxa"/>
        <w:tblLayout w:type="fixed"/>
        <w:tblLook w:val="0000" w:firstRow="0" w:lastRow="0" w:firstColumn="0" w:lastColumn="0" w:noHBand="0" w:noVBand="0"/>
      </w:tblPr>
      <w:tblGrid>
        <w:gridCol w:w="2236"/>
        <w:gridCol w:w="1479"/>
        <w:gridCol w:w="3260"/>
        <w:gridCol w:w="1559"/>
        <w:gridCol w:w="1276"/>
      </w:tblGrid>
      <w:tr w:rsidR="006E1DAB" w14:paraId="26EB1A11" w14:textId="77777777" w:rsidTr="00860D43">
        <w:tc>
          <w:tcPr>
            <w:tcW w:w="2236" w:type="dxa"/>
            <w:tcBorders>
              <w:top w:val="single" w:sz="4" w:space="0" w:color="000000"/>
              <w:left w:val="single" w:sz="4" w:space="0" w:color="000000"/>
              <w:bottom w:val="single" w:sz="4" w:space="0" w:color="000000"/>
            </w:tcBorders>
          </w:tcPr>
          <w:p w14:paraId="26B04132" w14:textId="77777777" w:rsidR="006E1DAB" w:rsidRDefault="006E1DAB" w:rsidP="009E0DE1">
            <w:pPr>
              <w:snapToGrid w:val="0"/>
              <w:rPr>
                <w:rFonts w:ascii="Verdana" w:hAnsi="Verdana" w:cs="Verdana"/>
                <w:sz w:val="16"/>
                <w:szCs w:val="16"/>
              </w:rPr>
            </w:pPr>
          </w:p>
          <w:p w14:paraId="52C1E378" w14:textId="77777777" w:rsidR="006E1DAB" w:rsidRDefault="006E1DAB" w:rsidP="009E0DE1">
            <w:pPr>
              <w:jc w:val="center"/>
            </w:pPr>
            <w:r>
              <w:rPr>
                <w:rFonts w:ascii="Verdana" w:hAnsi="Verdana" w:cs="Verdana"/>
                <w:sz w:val="16"/>
                <w:szCs w:val="16"/>
              </w:rPr>
              <w:t>INDICATORE</w:t>
            </w:r>
          </w:p>
        </w:tc>
        <w:tc>
          <w:tcPr>
            <w:tcW w:w="1479" w:type="dxa"/>
            <w:tcBorders>
              <w:top w:val="single" w:sz="4" w:space="0" w:color="000000"/>
              <w:left w:val="single" w:sz="4" w:space="0" w:color="000000"/>
              <w:bottom w:val="single" w:sz="4" w:space="0" w:color="000000"/>
            </w:tcBorders>
          </w:tcPr>
          <w:p w14:paraId="7340574B" w14:textId="77777777" w:rsidR="006E1DAB" w:rsidRDefault="006E1DAB" w:rsidP="009E0DE1">
            <w:r>
              <w:rPr>
                <w:rFonts w:ascii="Verdana" w:hAnsi="Verdana" w:cs="Verdana"/>
                <w:sz w:val="16"/>
                <w:szCs w:val="16"/>
              </w:rPr>
              <w:t>Punteggio max</w:t>
            </w:r>
          </w:p>
          <w:p w14:paraId="0661DD3F" w14:textId="77777777" w:rsidR="006E1DAB" w:rsidRDefault="006E1DAB" w:rsidP="009E0DE1">
            <w:r>
              <w:rPr>
                <w:rFonts w:ascii="Verdana" w:hAnsi="Verdana" w:cs="Verdana"/>
                <w:sz w:val="16"/>
                <w:szCs w:val="16"/>
              </w:rPr>
              <w:t xml:space="preserve">attribuibile </w:t>
            </w:r>
          </w:p>
          <w:p w14:paraId="73717D3F" w14:textId="77777777" w:rsidR="006E1DAB" w:rsidRDefault="006E1DAB" w:rsidP="009E0DE1">
            <w:r>
              <w:rPr>
                <w:rFonts w:ascii="Verdana" w:hAnsi="Verdana" w:cs="Verdana"/>
                <w:sz w:val="16"/>
                <w:szCs w:val="16"/>
              </w:rPr>
              <w:t>all’indicatore</w:t>
            </w:r>
          </w:p>
        </w:tc>
        <w:tc>
          <w:tcPr>
            <w:tcW w:w="3260" w:type="dxa"/>
            <w:tcBorders>
              <w:top w:val="single" w:sz="4" w:space="0" w:color="000000"/>
              <w:left w:val="single" w:sz="4" w:space="0" w:color="000000"/>
              <w:bottom w:val="single" w:sz="4" w:space="0" w:color="000000"/>
            </w:tcBorders>
          </w:tcPr>
          <w:p w14:paraId="63DEBF0A" w14:textId="77777777" w:rsidR="006E1DAB" w:rsidRDefault="006E1DAB" w:rsidP="009E0DE1">
            <w:pPr>
              <w:snapToGrid w:val="0"/>
              <w:rPr>
                <w:rFonts w:ascii="Verdana" w:hAnsi="Verdana" w:cs="Verdana"/>
                <w:sz w:val="16"/>
                <w:szCs w:val="16"/>
              </w:rPr>
            </w:pPr>
          </w:p>
          <w:p w14:paraId="7353C4DC" w14:textId="77777777" w:rsidR="006E1DAB" w:rsidRDefault="006E1DAB" w:rsidP="009E0DE1">
            <w:pPr>
              <w:jc w:val="center"/>
            </w:pPr>
            <w:r>
              <w:rPr>
                <w:rFonts w:ascii="Verdana" w:hAnsi="Verdana" w:cs="Verdana"/>
                <w:sz w:val="16"/>
                <w:szCs w:val="16"/>
              </w:rPr>
              <w:t>DESCRITTORI</w:t>
            </w:r>
          </w:p>
        </w:tc>
        <w:tc>
          <w:tcPr>
            <w:tcW w:w="1559" w:type="dxa"/>
            <w:tcBorders>
              <w:top w:val="single" w:sz="4" w:space="0" w:color="000000"/>
              <w:left w:val="single" w:sz="4" w:space="0" w:color="000000"/>
              <w:bottom w:val="single" w:sz="4" w:space="0" w:color="000000"/>
            </w:tcBorders>
          </w:tcPr>
          <w:p w14:paraId="6FB43124" w14:textId="77777777" w:rsidR="006E1DAB" w:rsidRDefault="006E1DAB" w:rsidP="009E0DE1">
            <w:r>
              <w:rPr>
                <w:rFonts w:ascii="Verdana" w:hAnsi="Verdana" w:cs="Verdana"/>
                <w:sz w:val="16"/>
                <w:szCs w:val="16"/>
              </w:rPr>
              <w:t>Punteggio</w:t>
            </w:r>
          </w:p>
          <w:p w14:paraId="6ECE30C8" w14:textId="77777777" w:rsidR="006E1DAB" w:rsidRDefault="006E1DAB" w:rsidP="009E0DE1">
            <w:r>
              <w:rPr>
                <w:rFonts w:ascii="Verdana" w:hAnsi="Verdana" w:cs="Verdana"/>
                <w:sz w:val="16"/>
                <w:szCs w:val="16"/>
              </w:rPr>
              <w:t>corrispondente</w:t>
            </w:r>
          </w:p>
          <w:p w14:paraId="7732487D" w14:textId="77777777" w:rsidR="006E1DAB" w:rsidRDefault="006E1DAB" w:rsidP="009E0DE1">
            <w:r>
              <w:rPr>
                <w:rFonts w:ascii="Verdana" w:hAnsi="Verdana" w:cs="Verdana"/>
                <w:sz w:val="16"/>
                <w:szCs w:val="16"/>
              </w:rPr>
              <w:t>ai diversi livelli</w:t>
            </w:r>
          </w:p>
        </w:tc>
        <w:tc>
          <w:tcPr>
            <w:tcW w:w="1276" w:type="dxa"/>
            <w:tcBorders>
              <w:top w:val="single" w:sz="4" w:space="0" w:color="000000"/>
              <w:left w:val="single" w:sz="4" w:space="0" w:color="000000"/>
              <w:bottom w:val="single" w:sz="4" w:space="0" w:color="000000"/>
              <w:right w:val="single" w:sz="4" w:space="0" w:color="000000"/>
            </w:tcBorders>
          </w:tcPr>
          <w:p w14:paraId="5F13C989" w14:textId="77777777" w:rsidR="006E1DAB" w:rsidRDefault="006E1DAB" w:rsidP="009E0DE1">
            <w:r>
              <w:rPr>
                <w:rFonts w:ascii="Verdana" w:hAnsi="Verdana" w:cs="Verdana"/>
                <w:sz w:val="16"/>
                <w:szCs w:val="16"/>
              </w:rPr>
              <w:t>Punteggio</w:t>
            </w:r>
          </w:p>
          <w:p w14:paraId="15277CCA" w14:textId="77777777" w:rsidR="006E1DAB" w:rsidRDefault="006E1DAB" w:rsidP="009E0DE1">
            <w:r>
              <w:rPr>
                <w:rFonts w:ascii="Verdana" w:hAnsi="Verdana" w:cs="Verdana"/>
                <w:sz w:val="16"/>
                <w:szCs w:val="16"/>
              </w:rPr>
              <w:t>attribuito all’indicatore</w:t>
            </w:r>
          </w:p>
        </w:tc>
      </w:tr>
      <w:tr w:rsidR="00266CC6" w14:paraId="4BB6C1F6" w14:textId="77777777">
        <w:trPr>
          <w:trHeight w:val="77"/>
        </w:trPr>
        <w:tc>
          <w:tcPr>
            <w:tcW w:w="2236" w:type="dxa"/>
            <w:vMerge w:val="restart"/>
            <w:tcBorders>
              <w:top w:val="single" w:sz="4" w:space="0" w:color="000000"/>
              <w:left w:val="single" w:sz="4" w:space="0" w:color="000000"/>
              <w:bottom w:val="single" w:sz="4" w:space="0" w:color="000000"/>
            </w:tcBorders>
          </w:tcPr>
          <w:p w14:paraId="2453B8FF" w14:textId="77777777" w:rsidR="00266CC6" w:rsidRPr="00266CC6" w:rsidRDefault="00266CC6" w:rsidP="009E0DE1">
            <w:pPr>
              <w:jc w:val="both"/>
              <w:rPr>
                <w:rFonts w:ascii="Verdana" w:hAnsi="Verdana"/>
                <w:sz w:val="16"/>
                <w:szCs w:val="16"/>
              </w:rPr>
            </w:pPr>
            <w:r w:rsidRPr="00266CC6">
              <w:rPr>
                <w:rFonts w:ascii="Verdana" w:hAnsi="Verdana"/>
                <w:sz w:val="16"/>
                <w:szCs w:val="16"/>
              </w:rPr>
              <w:t>Conoscere le categorie concettuali delle scienze umane, i riferimenti teorici, i temi e i problemi, le tecniche e gli strumenti della ricerca afferenti agli ambiti disciplinari specifici.</w:t>
            </w:r>
          </w:p>
        </w:tc>
        <w:tc>
          <w:tcPr>
            <w:tcW w:w="1479" w:type="dxa"/>
            <w:vMerge w:val="restart"/>
            <w:tcBorders>
              <w:top w:val="single" w:sz="4" w:space="0" w:color="000000"/>
              <w:left w:val="single" w:sz="4" w:space="0" w:color="000000"/>
              <w:bottom w:val="single" w:sz="4" w:space="0" w:color="000000"/>
            </w:tcBorders>
          </w:tcPr>
          <w:p w14:paraId="3AECD8AB" w14:textId="77777777" w:rsidR="00266CC6" w:rsidRPr="00646F1A" w:rsidRDefault="00266CC6" w:rsidP="009E0DE1">
            <w:pPr>
              <w:snapToGrid w:val="0"/>
              <w:rPr>
                <w:rFonts w:ascii="Verdana" w:hAnsi="Verdana" w:cs="Verdana"/>
                <w:sz w:val="18"/>
                <w:szCs w:val="18"/>
              </w:rPr>
            </w:pPr>
          </w:p>
          <w:p w14:paraId="2B40DD48" w14:textId="77777777" w:rsidR="00266CC6" w:rsidRPr="00646F1A" w:rsidRDefault="00266CC6" w:rsidP="009E0DE1">
            <w:pPr>
              <w:rPr>
                <w:rFonts w:ascii="Verdana" w:hAnsi="Verdana" w:cs="Verdana"/>
                <w:sz w:val="18"/>
                <w:szCs w:val="18"/>
              </w:rPr>
            </w:pPr>
          </w:p>
          <w:p w14:paraId="7275DFBB" w14:textId="77777777" w:rsidR="00266CC6" w:rsidRPr="00646F1A" w:rsidRDefault="00266CC6" w:rsidP="009E0DE1">
            <w:pPr>
              <w:jc w:val="center"/>
              <w:rPr>
                <w:sz w:val="18"/>
                <w:szCs w:val="18"/>
              </w:rPr>
            </w:pPr>
            <w:r w:rsidRPr="00646F1A">
              <w:rPr>
                <w:rFonts w:ascii="Verdana" w:hAnsi="Verdana" w:cs="Verdana"/>
                <w:sz w:val="18"/>
                <w:szCs w:val="18"/>
              </w:rPr>
              <w:t>7</w:t>
            </w:r>
          </w:p>
        </w:tc>
        <w:tc>
          <w:tcPr>
            <w:tcW w:w="3260" w:type="dxa"/>
            <w:tcBorders>
              <w:top w:val="single" w:sz="4" w:space="0" w:color="000000"/>
              <w:left w:val="single" w:sz="4" w:space="0" w:color="000000"/>
              <w:bottom w:val="single" w:sz="4" w:space="0" w:color="000000"/>
            </w:tcBorders>
          </w:tcPr>
          <w:p w14:paraId="2F14FB33" w14:textId="77777777" w:rsidR="00266CC6" w:rsidRDefault="00266CC6" w:rsidP="009E0DE1">
            <w:r>
              <w:rPr>
                <w:rFonts w:ascii="Verdana" w:hAnsi="Verdana" w:cs="Verdana"/>
                <w:sz w:val="16"/>
                <w:szCs w:val="16"/>
              </w:rPr>
              <w:t>Conoscenze complete, approfondite e personalizzate.</w:t>
            </w:r>
          </w:p>
        </w:tc>
        <w:tc>
          <w:tcPr>
            <w:tcW w:w="1559" w:type="dxa"/>
            <w:tcBorders>
              <w:top w:val="single" w:sz="4" w:space="0" w:color="000000"/>
              <w:left w:val="single" w:sz="4" w:space="0" w:color="000000"/>
              <w:bottom w:val="single" w:sz="4" w:space="0" w:color="000000"/>
            </w:tcBorders>
          </w:tcPr>
          <w:p w14:paraId="52F5AD84" w14:textId="77777777" w:rsidR="00266CC6" w:rsidRPr="00646F1A" w:rsidRDefault="00266CC6" w:rsidP="009E0DE1">
            <w:pPr>
              <w:snapToGrid w:val="0"/>
              <w:jc w:val="center"/>
              <w:rPr>
                <w:rFonts w:ascii="Verdana" w:hAnsi="Verdana" w:cs="Verdana"/>
                <w:sz w:val="18"/>
                <w:szCs w:val="18"/>
              </w:rPr>
            </w:pPr>
          </w:p>
          <w:p w14:paraId="360E8090" w14:textId="77777777" w:rsidR="00266CC6" w:rsidRPr="00646F1A" w:rsidRDefault="00266CC6" w:rsidP="009E0DE1">
            <w:pPr>
              <w:jc w:val="center"/>
              <w:rPr>
                <w:sz w:val="18"/>
                <w:szCs w:val="18"/>
              </w:rPr>
            </w:pPr>
            <w:r w:rsidRPr="00646F1A">
              <w:rPr>
                <w:rFonts w:ascii="Verdana" w:hAnsi="Verdana" w:cs="Verdana"/>
                <w:sz w:val="18"/>
                <w:szCs w:val="18"/>
              </w:rPr>
              <w:t>7</w:t>
            </w:r>
          </w:p>
        </w:tc>
        <w:tc>
          <w:tcPr>
            <w:tcW w:w="1276" w:type="dxa"/>
            <w:vMerge w:val="restart"/>
            <w:tcBorders>
              <w:top w:val="single" w:sz="4" w:space="0" w:color="000000"/>
              <w:left w:val="single" w:sz="4" w:space="0" w:color="000000"/>
              <w:right w:val="single" w:sz="4" w:space="0" w:color="000000"/>
            </w:tcBorders>
          </w:tcPr>
          <w:p w14:paraId="6566E575" w14:textId="77777777" w:rsidR="00266CC6" w:rsidRDefault="00266CC6" w:rsidP="009E0DE1">
            <w:pPr>
              <w:snapToGrid w:val="0"/>
              <w:jc w:val="center"/>
              <w:rPr>
                <w:rFonts w:ascii="Verdana" w:hAnsi="Verdana" w:cs="Verdana"/>
                <w:sz w:val="16"/>
                <w:szCs w:val="16"/>
              </w:rPr>
            </w:pPr>
          </w:p>
          <w:p w14:paraId="377DAED8" w14:textId="77777777" w:rsidR="00934BE2" w:rsidRDefault="00266CC6">
            <w:pPr>
              <w:rPr>
                <w:rFonts w:ascii="Verdana" w:eastAsia="Verdana" w:hAnsi="Verdana" w:cs="Verdana"/>
                <w:sz w:val="16"/>
                <w:szCs w:val="16"/>
              </w:rPr>
            </w:pPr>
            <w:r>
              <w:rPr>
                <w:rFonts w:ascii="Verdana" w:eastAsia="Verdana" w:hAnsi="Verdana" w:cs="Verdana"/>
                <w:sz w:val="16"/>
                <w:szCs w:val="16"/>
              </w:rPr>
              <w:t xml:space="preserve">    </w:t>
            </w:r>
          </w:p>
          <w:p w14:paraId="6BA9592D" w14:textId="77777777" w:rsidR="00934BE2" w:rsidRDefault="00934BE2">
            <w:pPr>
              <w:rPr>
                <w:rFonts w:ascii="Verdana" w:eastAsia="Verdana" w:hAnsi="Verdana" w:cs="Verdana"/>
                <w:sz w:val="16"/>
                <w:szCs w:val="16"/>
              </w:rPr>
            </w:pPr>
          </w:p>
          <w:p w14:paraId="5ACF02D7" w14:textId="77777777" w:rsidR="00934BE2" w:rsidRDefault="00934BE2">
            <w:pPr>
              <w:rPr>
                <w:rFonts w:ascii="Verdana" w:eastAsia="Verdana" w:hAnsi="Verdana" w:cs="Verdana"/>
                <w:sz w:val="16"/>
                <w:szCs w:val="16"/>
              </w:rPr>
            </w:pPr>
          </w:p>
          <w:p w14:paraId="52ACD6BC" w14:textId="77777777" w:rsidR="00266CC6" w:rsidRDefault="00934BE2">
            <w:pPr>
              <w:rPr>
                <w:rFonts w:ascii="Verdana" w:hAnsi="Verdana" w:cs="Verdana"/>
                <w:sz w:val="16"/>
                <w:szCs w:val="16"/>
              </w:rPr>
            </w:pPr>
            <w:r>
              <w:rPr>
                <w:rFonts w:ascii="Verdana" w:eastAsia="Verdana" w:hAnsi="Verdana" w:cs="Verdana"/>
                <w:sz w:val="16"/>
                <w:szCs w:val="16"/>
              </w:rPr>
              <w:t>_________</w:t>
            </w:r>
            <w:r w:rsidR="00266CC6">
              <w:rPr>
                <w:rFonts w:ascii="Verdana" w:eastAsia="Verdana" w:hAnsi="Verdana" w:cs="Verdana"/>
                <w:sz w:val="16"/>
                <w:szCs w:val="16"/>
              </w:rPr>
              <w:t xml:space="preserve">        </w:t>
            </w:r>
          </w:p>
        </w:tc>
      </w:tr>
      <w:tr w:rsidR="00266CC6" w14:paraId="68DDDB2F" w14:textId="77777777">
        <w:trPr>
          <w:trHeight w:val="74"/>
        </w:trPr>
        <w:tc>
          <w:tcPr>
            <w:tcW w:w="2236" w:type="dxa"/>
            <w:vMerge/>
            <w:tcBorders>
              <w:top w:val="single" w:sz="4" w:space="0" w:color="000000"/>
              <w:left w:val="single" w:sz="4" w:space="0" w:color="000000"/>
              <w:bottom w:val="single" w:sz="4" w:space="0" w:color="000000"/>
            </w:tcBorders>
          </w:tcPr>
          <w:p w14:paraId="3D3BE823"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3E456487" w14:textId="77777777" w:rsidR="00266CC6" w:rsidRPr="00646F1A" w:rsidRDefault="00266CC6" w:rsidP="009E0DE1">
            <w:pPr>
              <w:snapToGrid w:val="0"/>
              <w:rPr>
                <w:rFonts w:ascii="Verdana" w:hAnsi="Verdana" w:cs="Verdana"/>
                <w:sz w:val="18"/>
                <w:szCs w:val="18"/>
              </w:rPr>
            </w:pPr>
          </w:p>
        </w:tc>
        <w:tc>
          <w:tcPr>
            <w:tcW w:w="3260" w:type="dxa"/>
            <w:tcBorders>
              <w:top w:val="single" w:sz="4" w:space="0" w:color="000000"/>
              <w:left w:val="single" w:sz="4" w:space="0" w:color="000000"/>
              <w:bottom w:val="single" w:sz="4" w:space="0" w:color="000000"/>
            </w:tcBorders>
          </w:tcPr>
          <w:p w14:paraId="072E5268" w14:textId="77777777" w:rsidR="00266CC6" w:rsidRDefault="00266CC6" w:rsidP="009E0DE1">
            <w:r>
              <w:rPr>
                <w:rFonts w:ascii="Verdana" w:hAnsi="Verdana" w:cs="Verdana"/>
                <w:sz w:val="16"/>
                <w:szCs w:val="16"/>
              </w:rPr>
              <w:t>Conoscenze complete e approfondite.</w:t>
            </w:r>
          </w:p>
        </w:tc>
        <w:tc>
          <w:tcPr>
            <w:tcW w:w="1559" w:type="dxa"/>
            <w:tcBorders>
              <w:top w:val="single" w:sz="4" w:space="0" w:color="000000"/>
              <w:left w:val="single" w:sz="4" w:space="0" w:color="000000"/>
              <w:bottom w:val="single" w:sz="4" w:space="0" w:color="000000"/>
            </w:tcBorders>
          </w:tcPr>
          <w:p w14:paraId="171C1E93" w14:textId="77777777" w:rsidR="00266CC6" w:rsidRPr="00646F1A" w:rsidRDefault="00266CC6" w:rsidP="00266CC6">
            <w:pPr>
              <w:jc w:val="center"/>
              <w:rPr>
                <w:rFonts w:ascii="Verdana" w:hAnsi="Verdana" w:cs="Verdana"/>
                <w:sz w:val="18"/>
                <w:szCs w:val="18"/>
              </w:rPr>
            </w:pPr>
            <w:r w:rsidRPr="00646F1A">
              <w:rPr>
                <w:rFonts w:ascii="Verdana" w:hAnsi="Verdana" w:cs="Verdana"/>
                <w:sz w:val="18"/>
                <w:szCs w:val="18"/>
              </w:rPr>
              <w:t>6</w:t>
            </w:r>
          </w:p>
        </w:tc>
        <w:tc>
          <w:tcPr>
            <w:tcW w:w="1276" w:type="dxa"/>
            <w:vMerge/>
            <w:tcBorders>
              <w:left w:val="single" w:sz="4" w:space="0" w:color="000000"/>
              <w:right w:val="single" w:sz="4" w:space="0" w:color="000000"/>
            </w:tcBorders>
          </w:tcPr>
          <w:p w14:paraId="2CCDA91F" w14:textId="77777777" w:rsidR="00266CC6" w:rsidRDefault="00266CC6" w:rsidP="009E0DE1"/>
        </w:tc>
      </w:tr>
      <w:tr w:rsidR="00266CC6" w14:paraId="23F9663E" w14:textId="77777777">
        <w:trPr>
          <w:trHeight w:val="74"/>
        </w:trPr>
        <w:tc>
          <w:tcPr>
            <w:tcW w:w="2236" w:type="dxa"/>
            <w:vMerge/>
            <w:tcBorders>
              <w:top w:val="single" w:sz="4" w:space="0" w:color="000000"/>
              <w:left w:val="single" w:sz="4" w:space="0" w:color="000000"/>
              <w:bottom w:val="single" w:sz="4" w:space="0" w:color="000000"/>
            </w:tcBorders>
          </w:tcPr>
          <w:p w14:paraId="222E7A82"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6C1E9E4C" w14:textId="77777777" w:rsidR="00266CC6" w:rsidRPr="00646F1A" w:rsidRDefault="00266CC6" w:rsidP="009E0DE1">
            <w:pPr>
              <w:snapToGrid w:val="0"/>
              <w:rPr>
                <w:rFonts w:ascii="Verdana" w:hAnsi="Verdana" w:cs="Verdana"/>
                <w:sz w:val="18"/>
                <w:szCs w:val="18"/>
              </w:rPr>
            </w:pPr>
          </w:p>
        </w:tc>
        <w:tc>
          <w:tcPr>
            <w:tcW w:w="3260" w:type="dxa"/>
            <w:tcBorders>
              <w:top w:val="single" w:sz="4" w:space="0" w:color="000000"/>
              <w:left w:val="single" w:sz="4" w:space="0" w:color="000000"/>
              <w:bottom w:val="single" w:sz="4" w:space="0" w:color="000000"/>
            </w:tcBorders>
          </w:tcPr>
          <w:p w14:paraId="6DABB7FA" w14:textId="77777777" w:rsidR="00266CC6" w:rsidRPr="003C23CB" w:rsidRDefault="00266CC6" w:rsidP="009E0DE1">
            <w:pPr>
              <w:rPr>
                <w:b/>
                <w:bCs/>
              </w:rPr>
            </w:pPr>
            <w:r w:rsidRPr="003C23CB">
              <w:rPr>
                <w:rFonts w:ascii="Verdana" w:hAnsi="Verdana" w:cs="Verdana"/>
                <w:b/>
                <w:bCs/>
                <w:sz w:val="16"/>
                <w:szCs w:val="16"/>
              </w:rPr>
              <w:t>Conoscenze complete ma non approfondite</w:t>
            </w:r>
          </w:p>
        </w:tc>
        <w:tc>
          <w:tcPr>
            <w:tcW w:w="1559" w:type="dxa"/>
            <w:tcBorders>
              <w:top w:val="single" w:sz="4" w:space="0" w:color="000000"/>
              <w:left w:val="single" w:sz="4" w:space="0" w:color="000000"/>
              <w:bottom w:val="single" w:sz="4" w:space="0" w:color="000000"/>
            </w:tcBorders>
          </w:tcPr>
          <w:p w14:paraId="6FBDE116" w14:textId="77777777" w:rsidR="00266CC6" w:rsidRPr="003C23CB" w:rsidRDefault="00266CC6" w:rsidP="009E0DE1">
            <w:pPr>
              <w:jc w:val="center"/>
              <w:rPr>
                <w:b/>
                <w:bCs/>
                <w:sz w:val="18"/>
                <w:szCs w:val="18"/>
              </w:rPr>
            </w:pPr>
            <w:r w:rsidRPr="003C23CB">
              <w:rPr>
                <w:rFonts w:ascii="Verdana" w:hAnsi="Verdana" w:cs="Verdana"/>
                <w:b/>
                <w:bCs/>
                <w:sz w:val="18"/>
                <w:szCs w:val="18"/>
              </w:rPr>
              <w:t>5</w:t>
            </w:r>
          </w:p>
        </w:tc>
        <w:tc>
          <w:tcPr>
            <w:tcW w:w="1276" w:type="dxa"/>
            <w:vMerge/>
            <w:tcBorders>
              <w:left w:val="single" w:sz="4" w:space="0" w:color="000000"/>
              <w:right w:val="single" w:sz="4" w:space="0" w:color="000000"/>
            </w:tcBorders>
          </w:tcPr>
          <w:p w14:paraId="6270FF27" w14:textId="77777777" w:rsidR="00266CC6" w:rsidRDefault="00266CC6" w:rsidP="009E0DE1">
            <w:pPr>
              <w:snapToGrid w:val="0"/>
              <w:jc w:val="center"/>
              <w:rPr>
                <w:rFonts w:ascii="Verdana" w:hAnsi="Verdana" w:cs="Verdana"/>
                <w:sz w:val="16"/>
                <w:szCs w:val="16"/>
              </w:rPr>
            </w:pPr>
          </w:p>
        </w:tc>
      </w:tr>
      <w:tr w:rsidR="00266CC6" w14:paraId="6FFB8AC6" w14:textId="77777777">
        <w:trPr>
          <w:trHeight w:val="74"/>
        </w:trPr>
        <w:tc>
          <w:tcPr>
            <w:tcW w:w="2236" w:type="dxa"/>
            <w:vMerge/>
            <w:tcBorders>
              <w:top w:val="single" w:sz="4" w:space="0" w:color="000000"/>
              <w:left w:val="single" w:sz="4" w:space="0" w:color="000000"/>
              <w:bottom w:val="single" w:sz="4" w:space="0" w:color="000000"/>
            </w:tcBorders>
          </w:tcPr>
          <w:p w14:paraId="31D421A8"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321BE84C" w14:textId="77777777" w:rsidR="00266CC6" w:rsidRPr="00646F1A" w:rsidRDefault="00266CC6" w:rsidP="009E0DE1">
            <w:pPr>
              <w:snapToGrid w:val="0"/>
              <w:rPr>
                <w:rFonts w:ascii="Verdana" w:hAnsi="Verdana" w:cs="Verdana"/>
                <w:sz w:val="18"/>
                <w:szCs w:val="18"/>
              </w:rPr>
            </w:pPr>
          </w:p>
        </w:tc>
        <w:tc>
          <w:tcPr>
            <w:tcW w:w="3260" w:type="dxa"/>
            <w:tcBorders>
              <w:top w:val="single" w:sz="4" w:space="0" w:color="000000"/>
              <w:left w:val="single" w:sz="4" w:space="0" w:color="000000"/>
              <w:bottom w:val="single" w:sz="4" w:space="0" w:color="000000"/>
            </w:tcBorders>
          </w:tcPr>
          <w:p w14:paraId="73AB8346" w14:textId="77777777" w:rsidR="00266CC6" w:rsidRDefault="00266CC6" w:rsidP="009E0DE1">
            <w:r>
              <w:rPr>
                <w:rFonts w:ascii="Verdana" w:hAnsi="Verdana" w:cs="Verdana"/>
                <w:sz w:val="16"/>
                <w:szCs w:val="16"/>
              </w:rPr>
              <w:t>Conoscenze frammentarie e superficiali.</w:t>
            </w:r>
          </w:p>
        </w:tc>
        <w:tc>
          <w:tcPr>
            <w:tcW w:w="1559" w:type="dxa"/>
            <w:tcBorders>
              <w:top w:val="single" w:sz="4" w:space="0" w:color="000000"/>
              <w:left w:val="single" w:sz="4" w:space="0" w:color="000000"/>
              <w:bottom w:val="single" w:sz="4" w:space="0" w:color="000000"/>
            </w:tcBorders>
          </w:tcPr>
          <w:p w14:paraId="15D80234" w14:textId="77777777" w:rsidR="00266CC6" w:rsidRPr="00646F1A" w:rsidRDefault="00266CC6" w:rsidP="009E0DE1">
            <w:pPr>
              <w:jc w:val="center"/>
              <w:rPr>
                <w:sz w:val="18"/>
                <w:szCs w:val="18"/>
              </w:rPr>
            </w:pPr>
            <w:r w:rsidRPr="00646F1A">
              <w:rPr>
                <w:rFonts w:ascii="Verdana" w:hAnsi="Verdana" w:cs="Verdana"/>
                <w:sz w:val="18"/>
                <w:szCs w:val="18"/>
              </w:rPr>
              <w:t>4</w:t>
            </w:r>
          </w:p>
          <w:p w14:paraId="1AD93C6A" w14:textId="77777777" w:rsidR="00266CC6" w:rsidRPr="00646F1A" w:rsidRDefault="00266CC6" w:rsidP="009E0DE1">
            <w:pPr>
              <w:jc w:val="center"/>
              <w:rPr>
                <w:rFonts w:ascii="Verdana" w:hAnsi="Verdana" w:cs="Verdana"/>
                <w:sz w:val="18"/>
                <w:szCs w:val="18"/>
              </w:rPr>
            </w:pPr>
          </w:p>
        </w:tc>
        <w:tc>
          <w:tcPr>
            <w:tcW w:w="1276" w:type="dxa"/>
            <w:vMerge/>
            <w:tcBorders>
              <w:left w:val="single" w:sz="4" w:space="0" w:color="000000"/>
              <w:right w:val="single" w:sz="4" w:space="0" w:color="000000"/>
            </w:tcBorders>
          </w:tcPr>
          <w:p w14:paraId="1AEF78D7" w14:textId="77777777" w:rsidR="00266CC6" w:rsidRDefault="00266CC6" w:rsidP="009E0DE1">
            <w:pPr>
              <w:snapToGrid w:val="0"/>
              <w:jc w:val="center"/>
              <w:rPr>
                <w:rFonts w:ascii="Verdana" w:hAnsi="Verdana" w:cs="Verdana"/>
                <w:sz w:val="16"/>
                <w:szCs w:val="16"/>
              </w:rPr>
            </w:pPr>
          </w:p>
        </w:tc>
      </w:tr>
      <w:tr w:rsidR="00266CC6" w14:paraId="43BEAF5D" w14:textId="77777777">
        <w:trPr>
          <w:trHeight w:val="74"/>
        </w:trPr>
        <w:tc>
          <w:tcPr>
            <w:tcW w:w="2236" w:type="dxa"/>
            <w:vMerge/>
            <w:tcBorders>
              <w:top w:val="single" w:sz="4" w:space="0" w:color="000000"/>
              <w:left w:val="single" w:sz="4" w:space="0" w:color="000000"/>
              <w:bottom w:val="single" w:sz="4" w:space="0" w:color="000000"/>
            </w:tcBorders>
          </w:tcPr>
          <w:p w14:paraId="2007B063"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62069384" w14:textId="77777777" w:rsidR="00266CC6" w:rsidRPr="00646F1A" w:rsidRDefault="00266CC6" w:rsidP="009E0DE1">
            <w:pPr>
              <w:snapToGrid w:val="0"/>
              <w:rPr>
                <w:rFonts w:ascii="Verdana" w:hAnsi="Verdana" w:cs="Verdana"/>
                <w:sz w:val="18"/>
                <w:szCs w:val="18"/>
              </w:rPr>
            </w:pPr>
          </w:p>
        </w:tc>
        <w:tc>
          <w:tcPr>
            <w:tcW w:w="3260" w:type="dxa"/>
            <w:tcBorders>
              <w:top w:val="single" w:sz="4" w:space="0" w:color="000000"/>
              <w:left w:val="single" w:sz="4" w:space="0" w:color="000000"/>
              <w:bottom w:val="single" w:sz="4" w:space="0" w:color="000000"/>
            </w:tcBorders>
          </w:tcPr>
          <w:p w14:paraId="315608B8" w14:textId="77777777" w:rsidR="00266CC6" w:rsidRDefault="00266CC6" w:rsidP="009E0DE1">
            <w:r>
              <w:rPr>
                <w:rFonts w:ascii="Verdana" w:hAnsi="Verdana" w:cs="Verdana"/>
                <w:sz w:val="16"/>
                <w:szCs w:val="16"/>
              </w:rPr>
              <w:t>Conoscenze scarse/nulle</w:t>
            </w:r>
          </w:p>
        </w:tc>
        <w:tc>
          <w:tcPr>
            <w:tcW w:w="1559" w:type="dxa"/>
            <w:tcBorders>
              <w:top w:val="single" w:sz="4" w:space="0" w:color="000000"/>
              <w:left w:val="single" w:sz="4" w:space="0" w:color="000000"/>
              <w:bottom w:val="single" w:sz="4" w:space="0" w:color="000000"/>
            </w:tcBorders>
          </w:tcPr>
          <w:p w14:paraId="4C99458C" w14:textId="77777777" w:rsidR="00266CC6" w:rsidRPr="00646F1A" w:rsidRDefault="00266CC6" w:rsidP="00266CC6">
            <w:pPr>
              <w:rPr>
                <w:rFonts w:ascii="Verdana" w:hAnsi="Verdana" w:cs="Verdana"/>
                <w:sz w:val="18"/>
                <w:szCs w:val="18"/>
              </w:rPr>
            </w:pPr>
            <w:r w:rsidRPr="00646F1A">
              <w:rPr>
                <w:rFonts w:ascii="Verdana" w:eastAsia="Verdana" w:hAnsi="Verdana" w:cs="Verdana"/>
                <w:sz w:val="18"/>
                <w:szCs w:val="18"/>
              </w:rPr>
              <w:t xml:space="preserve">        </w:t>
            </w:r>
            <w:r w:rsidRPr="00646F1A">
              <w:rPr>
                <w:rFonts w:ascii="Verdana" w:hAnsi="Verdana" w:cs="Verdana"/>
                <w:sz w:val="18"/>
                <w:szCs w:val="18"/>
              </w:rPr>
              <w:t>1-3</w:t>
            </w:r>
          </w:p>
        </w:tc>
        <w:tc>
          <w:tcPr>
            <w:tcW w:w="1276" w:type="dxa"/>
            <w:vMerge/>
            <w:tcBorders>
              <w:left w:val="single" w:sz="4" w:space="0" w:color="000000"/>
              <w:bottom w:val="single" w:sz="4" w:space="0" w:color="000000"/>
              <w:right w:val="single" w:sz="4" w:space="0" w:color="000000"/>
            </w:tcBorders>
          </w:tcPr>
          <w:p w14:paraId="2F0DE95F" w14:textId="77777777" w:rsidR="00266CC6" w:rsidRDefault="00266CC6" w:rsidP="009E0DE1">
            <w:pPr>
              <w:snapToGrid w:val="0"/>
              <w:jc w:val="center"/>
              <w:rPr>
                <w:rFonts w:ascii="Verdana" w:hAnsi="Verdana" w:cs="Verdana"/>
                <w:sz w:val="16"/>
                <w:szCs w:val="16"/>
              </w:rPr>
            </w:pPr>
          </w:p>
        </w:tc>
      </w:tr>
      <w:tr w:rsidR="00266CC6" w14:paraId="6C908706" w14:textId="77777777">
        <w:trPr>
          <w:trHeight w:val="39"/>
        </w:trPr>
        <w:tc>
          <w:tcPr>
            <w:tcW w:w="2236" w:type="dxa"/>
            <w:vMerge w:val="restart"/>
            <w:tcBorders>
              <w:top w:val="single" w:sz="4" w:space="0" w:color="000000"/>
              <w:left w:val="single" w:sz="4" w:space="0" w:color="000000"/>
              <w:bottom w:val="single" w:sz="4" w:space="0" w:color="000000"/>
            </w:tcBorders>
          </w:tcPr>
          <w:p w14:paraId="055A5210" w14:textId="77777777" w:rsidR="00266CC6" w:rsidRDefault="00266CC6" w:rsidP="009E0DE1">
            <w:pPr>
              <w:jc w:val="both"/>
            </w:pPr>
            <w:r w:rsidRPr="00266CC6">
              <w:rPr>
                <w:rFonts w:ascii="Verdana" w:hAnsi="Verdana"/>
                <w:sz w:val="16"/>
                <w:szCs w:val="16"/>
              </w:rPr>
              <w:t>Comprendere  il contenuto ed il significato delle informazioni fornite dalla traccia e le consegne che la prova prevede</w:t>
            </w:r>
            <w:r w:rsidRPr="000F13A2">
              <w:rPr>
                <w:sz w:val="18"/>
                <w:szCs w:val="18"/>
              </w:rPr>
              <w:t xml:space="preserve"> </w:t>
            </w:r>
          </w:p>
        </w:tc>
        <w:tc>
          <w:tcPr>
            <w:tcW w:w="1479" w:type="dxa"/>
            <w:vMerge w:val="restart"/>
            <w:tcBorders>
              <w:top w:val="single" w:sz="4" w:space="0" w:color="000000"/>
              <w:left w:val="single" w:sz="4" w:space="0" w:color="000000"/>
              <w:bottom w:val="single" w:sz="4" w:space="0" w:color="000000"/>
            </w:tcBorders>
          </w:tcPr>
          <w:p w14:paraId="750AEA07" w14:textId="77777777" w:rsidR="00266CC6" w:rsidRPr="00646F1A" w:rsidRDefault="00266CC6" w:rsidP="009E0DE1">
            <w:pPr>
              <w:snapToGrid w:val="0"/>
              <w:rPr>
                <w:rFonts w:ascii="Verdana" w:hAnsi="Verdana" w:cs="Verdana"/>
                <w:sz w:val="18"/>
                <w:szCs w:val="18"/>
              </w:rPr>
            </w:pPr>
          </w:p>
          <w:p w14:paraId="3EC113EA" w14:textId="77777777" w:rsidR="00266CC6" w:rsidRPr="00646F1A" w:rsidRDefault="00266CC6" w:rsidP="009E0DE1">
            <w:pPr>
              <w:rPr>
                <w:rFonts w:ascii="Verdana" w:hAnsi="Verdana" w:cs="Verdana"/>
                <w:sz w:val="18"/>
                <w:szCs w:val="18"/>
              </w:rPr>
            </w:pPr>
          </w:p>
          <w:p w14:paraId="1025DE23" w14:textId="77777777" w:rsidR="00266CC6" w:rsidRPr="00646F1A" w:rsidRDefault="00266CC6" w:rsidP="009E0DE1">
            <w:pPr>
              <w:jc w:val="center"/>
              <w:rPr>
                <w:rFonts w:ascii="Verdana" w:hAnsi="Verdana" w:cs="Verdana"/>
                <w:sz w:val="18"/>
                <w:szCs w:val="18"/>
              </w:rPr>
            </w:pPr>
          </w:p>
          <w:p w14:paraId="17C7AE4C" w14:textId="77777777" w:rsidR="00266CC6" w:rsidRPr="00646F1A" w:rsidRDefault="00266CC6" w:rsidP="009E0DE1">
            <w:pPr>
              <w:jc w:val="center"/>
              <w:rPr>
                <w:sz w:val="18"/>
                <w:szCs w:val="18"/>
              </w:rPr>
            </w:pPr>
            <w:r w:rsidRPr="00646F1A">
              <w:rPr>
                <w:rFonts w:ascii="Verdana" w:hAnsi="Verdana" w:cs="Verdana"/>
                <w:sz w:val="18"/>
                <w:szCs w:val="18"/>
              </w:rPr>
              <w:t>5</w:t>
            </w:r>
          </w:p>
        </w:tc>
        <w:tc>
          <w:tcPr>
            <w:tcW w:w="3260" w:type="dxa"/>
            <w:tcBorders>
              <w:top w:val="single" w:sz="4" w:space="0" w:color="000000"/>
              <w:left w:val="single" w:sz="4" w:space="0" w:color="000000"/>
              <w:bottom w:val="single" w:sz="4" w:space="0" w:color="000000"/>
            </w:tcBorders>
          </w:tcPr>
          <w:p w14:paraId="62765B52" w14:textId="77777777" w:rsidR="00266CC6" w:rsidRDefault="00266CC6" w:rsidP="009E0DE1">
            <w:r>
              <w:rPr>
                <w:rFonts w:ascii="Verdana" w:hAnsi="Verdana" w:cs="Verdana"/>
                <w:sz w:val="16"/>
                <w:szCs w:val="16"/>
              </w:rPr>
              <w:t>Senza errori, dimostrando di aver elaborato le informazioni e rispettato completamente le consegne</w:t>
            </w:r>
          </w:p>
        </w:tc>
        <w:tc>
          <w:tcPr>
            <w:tcW w:w="1559" w:type="dxa"/>
            <w:tcBorders>
              <w:top w:val="single" w:sz="4" w:space="0" w:color="000000"/>
              <w:left w:val="single" w:sz="4" w:space="0" w:color="000000"/>
              <w:bottom w:val="single" w:sz="4" w:space="0" w:color="000000"/>
            </w:tcBorders>
          </w:tcPr>
          <w:p w14:paraId="719A3E17" w14:textId="77777777" w:rsidR="00266CC6" w:rsidRPr="00646F1A" w:rsidRDefault="00266CC6" w:rsidP="009E0DE1">
            <w:pPr>
              <w:snapToGrid w:val="0"/>
              <w:jc w:val="center"/>
              <w:rPr>
                <w:rFonts w:ascii="Verdana" w:hAnsi="Verdana" w:cs="Verdana"/>
                <w:sz w:val="18"/>
                <w:szCs w:val="18"/>
              </w:rPr>
            </w:pPr>
          </w:p>
          <w:p w14:paraId="454CE860" w14:textId="77777777" w:rsidR="00266CC6" w:rsidRPr="00646F1A" w:rsidRDefault="00266CC6" w:rsidP="009E0DE1">
            <w:pPr>
              <w:jc w:val="center"/>
              <w:rPr>
                <w:sz w:val="18"/>
                <w:szCs w:val="18"/>
              </w:rPr>
            </w:pPr>
            <w:r w:rsidRPr="00646F1A">
              <w:rPr>
                <w:rFonts w:ascii="Verdana" w:hAnsi="Verdana" w:cs="Verdana"/>
                <w:sz w:val="18"/>
                <w:szCs w:val="18"/>
              </w:rPr>
              <w:t>5</w:t>
            </w:r>
          </w:p>
        </w:tc>
        <w:tc>
          <w:tcPr>
            <w:tcW w:w="1276" w:type="dxa"/>
            <w:vMerge w:val="restart"/>
            <w:tcBorders>
              <w:top w:val="single" w:sz="4" w:space="0" w:color="000000"/>
              <w:left w:val="single" w:sz="4" w:space="0" w:color="000000"/>
              <w:right w:val="single" w:sz="4" w:space="0" w:color="000000"/>
            </w:tcBorders>
          </w:tcPr>
          <w:p w14:paraId="327B73A2" w14:textId="77777777" w:rsidR="00266CC6" w:rsidRDefault="00266CC6" w:rsidP="009E0DE1">
            <w:pPr>
              <w:snapToGrid w:val="0"/>
              <w:jc w:val="center"/>
              <w:rPr>
                <w:rFonts w:ascii="Verdana" w:hAnsi="Verdana" w:cs="Verdana"/>
                <w:sz w:val="16"/>
                <w:szCs w:val="16"/>
              </w:rPr>
            </w:pPr>
          </w:p>
          <w:p w14:paraId="450FCFA3" w14:textId="77777777" w:rsidR="00266CC6" w:rsidRDefault="00266CC6" w:rsidP="009E0DE1">
            <w:pPr>
              <w:snapToGrid w:val="0"/>
              <w:jc w:val="center"/>
              <w:rPr>
                <w:rFonts w:ascii="Verdana" w:hAnsi="Verdana" w:cs="Verdana"/>
                <w:sz w:val="16"/>
                <w:szCs w:val="16"/>
              </w:rPr>
            </w:pPr>
          </w:p>
          <w:p w14:paraId="0A9D8C7D" w14:textId="77777777" w:rsidR="00266CC6" w:rsidRDefault="00266CC6" w:rsidP="009E0DE1">
            <w:pPr>
              <w:snapToGrid w:val="0"/>
              <w:jc w:val="center"/>
              <w:rPr>
                <w:rFonts w:ascii="Verdana" w:hAnsi="Verdana" w:cs="Verdana"/>
                <w:sz w:val="16"/>
                <w:szCs w:val="16"/>
              </w:rPr>
            </w:pPr>
          </w:p>
          <w:p w14:paraId="59235CF1" w14:textId="77777777" w:rsidR="00266CC6" w:rsidRDefault="00266CC6">
            <w:pPr>
              <w:jc w:val="center"/>
              <w:rPr>
                <w:rFonts w:ascii="Verdana" w:hAnsi="Verdana" w:cs="Verdana"/>
                <w:sz w:val="16"/>
                <w:szCs w:val="16"/>
              </w:rPr>
            </w:pPr>
          </w:p>
          <w:p w14:paraId="3CB178F8" w14:textId="77777777" w:rsidR="00934BE2" w:rsidRDefault="00934BE2">
            <w:pPr>
              <w:jc w:val="center"/>
              <w:rPr>
                <w:rFonts w:ascii="Verdana" w:hAnsi="Verdana" w:cs="Verdana"/>
                <w:sz w:val="16"/>
                <w:szCs w:val="16"/>
              </w:rPr>
            </w:pPr>
          </w:p>
          <w:p w14:paraId="7F7A9FC0" w14:textId="77777777" w:rsidR="00934BE2" w:rsidRDefault="00934BE2">
            <w:pPr>
              <w:jc w:val="center"/>
              <w:rPr>
                <w:rFonts w:ascii="Verdana" w:hAnsi="Verdana" w:cs="Verdana"/>
                <w:sz w:val="16"/>
                <w:szCs w:val="16"/>
              </w:rPr>
            </w:pPr>
          </w:p>
          <w:p w14:paraId="1E4F8AE7" w14:textId="77777777" w:rsidR="00934BE2" w:rsidRDefault="00934BE2">
            <w:pPr>
              <w:jc w:val="center"/>
              <w:rPr>
                <w:rFonts w:ascii="Verdana" w:hAnsi="Verdana" w:cs="Verdana"/>
                <w:sz w:val="16"/>
                <w:szCs w:val="16"/>
              </w:rPr>
            </w:pPr>
            <w:r>
              <w:rPr>
                <w:rFonts w:ascii="Verdana" w:hAnsi="Verdana" w:cs="Verdana"/>
                <w:sz w:val="16"/>
                <w:szCs w:val="16"/>
              </w:rPr>
              <w:t>_________</w:t>
            </w:r>
          </w:p>
        </w:tc>
      </w:tr>
      <w:tr w:rsidR="00266CC6" w14:paraId="0DB255C8" w14:textId="77777777">
        <w:trPr>
          <w:trHeight w:val="37"/>
        </w:trPr>
        <w:tc>
          <w:tcPr>
            <w:tcW w:w="2236" w:type="dxa"/>
            <w:vMerge/>
            <w:tcBorders>
              <w:top w:val="single" w:sz="4" w:space="0" w:color="000000"/>
              <w:left w:val="single" w:sz="4" w:space="0" w:color="000000"/>
              <w:bottom w:val="single" w:sz="4" w:space="0" w:color="000000"/>
            </w:tcBorders>
          </w:tcPr>
          <w:p w14:paraId="7F98D97A"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25DC1788" w14:textId="77777777" w:rsidR="00266CC6" w:rsidRPr="00646F1A" w:rsidRDefault="00266CC6" w:rsidP="009E0DE1">
            <w:pPr>
              <w:snapToGrid w:val="0"/>
              <w:rPr>
                <w:rFonts w:ascii="Verdana" w:hAnsi="Verdana" w:cs="Verdana"/>
                <w:sz w:val="18"/>
                <w:szCs w:val="18"/>
              </w:rPr>
            </w:pPr>
          </w:p>
        </w:tc>
        <w:tc>
          <w:tcPr>
            <w:tcW w:w="3260" w:type="dxa"/>
            <w:tcBorders>
              <w:top w:val="single" w:sz="4" w:space="0" w:color="000000"/>
              <w:left w:val="single" w:sz="4" w:space="0" w:color="000000"/>
              <w:bottom w:val="single" w:sz="4" w:space="0" w:color="000000"/>
            </w:tcBorders>
          </w:tcPr>
          <w:p w14:paraId="077F79C7" w14:textId="77777777" w:rsidR="00266CC6" w:rsidRDefault="00266CC6" w:rsidP="009E0DE1">
            <w:r>
              <w:rPr>
                <w:rFonts w:ascii="Verdana" w:hAnsi="Verdana" w:cs="Verdana"/>
                <w:sz w:val="16"/>
                <w:szCs w:val="16"/>
              </w:rPr>
              <w:t>Con qualche errore nell’elaborazione e nel rispetto delle consegne</w:t>
            </w:r>
          </w:p>
        </w:tc>
        <w:tc>
          <w:tcPr>
            <w:tcW w:w="1559" w:type="dxa"/>
            <w:tcBorders>
              <w:top w:val="single" w:sz="4" w:space="0" w:color="000000"/>
              <w:left w:val="single" w:sz="4" w:space="0" w:color="000000"/>
              <w:bottom w:val="single" w:sz="4" w:space="0" w:color="000000"/>
            </w:tcBorders>
          </w:tcPr>
          <w:p w14:paraId="406F71B4" w14:textId="77777777" w:rsidR="00266CC6" w:rsidRPr="00646F1A" w:rsidRDefault="00266CC6" w:rsidP="009E0DE1">
            <w:pPr>
              <w:rPr>
                <w:sz w:val="18"/>
                <w:szCs w:val="18"/>
              </w:rPr>
            </w:pPr>
            <w:r w:rsidRPr="00646F1A">
              <w:rPr>
                <w:rFonts w:ascii="Verdana" w:eastAsia="Verdana" w:hAnsi="Verdana" w:cs="Verdana"/>
                <w:sz w:val="18"/>
                <w:szCs w:val="18"/>
              </w:rPr>
              <w:t xml:space="preserve">          </w:t>
            </w:r>
            <w:r w:rsidRPr="00646F1A">
              <w:rPr>
                <w:rFonts w:ascii="Verdana" w:hAnsi="Verdana" w:cs="Verdana"/>
                <w:sz w:val="18"/>
                <w:szCs w:val="18"/>
              </w:rPr>
              <w:t>4</w:t>
            </w:r>
          </w:p>
        </w:tc>
        <w:tc>
          <w:tcPr>
            <w:tcW w:w="1276" w:type="dxa"/>
            <w:vMerge/>
            <w:tcBorders>
              <w:left w:val="single" w:sz="4" w:space="0" w:color="000000"/>
              <w:right w:val="single" w:sz="4" w:space="0" w:color="000000"/>
            </w:tcBorders>
          </w:tcPr>
          <w:p w14:paraId="0E69D8E4" w14:textId="77777777" w:rsidR="00266CC6" w:rsidRDefault="00266CC6">
            <w:pPr>
              <w:jc w:val="center"/>
              <w:rPr>
                <w:rFonts w:ascii="Verdana" w:hAnsi="Verdana" w:cs="Verdana"/>
                <w:sz w:val="16"/>
                <w:szCs w:val="16"/>
              </w:rPr>
            </w:pPr>
          </w:p>
        </w:tc>
      </w:tr>
      <w:tr w:rsidR="00266CC6" w14:paraId="19C5997F" w14:textId="77777777">
        <w:trPr>
          <w:trHeight w:val="37"/>
        </w:trPr>
        <w:tc>
          <w:tcPr>
            <w:tcW w:w="2236" w:type="dxa"/>
            <w:vMerge/>
            <w:tcBorders>
              <w:top w:val="single" w:sz="4" w:space="0" w:color="000000"/>
              <w:left w:val="single" w:sz="4" w:space="0" w:color="000000"/>
              <w:bottom w:val="single" w:sz="4" w:space="0" w:color="000000"/>
            </w:tcBorders>
          </w:tcPr>
          <w:p w14:paraId="0D91A0EB"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26D700E2" w14:textId="77777777" w:rsidR="00266CC6" w:rsidRPr="00646F1A" w:rsidRDefault="00266CC6" w:rsidP="009E0DE1">
            <w:pPr>
              <w:snapToGrid w:val="0"/>
              <w:rPr>
                <w:rFonts w:ascii="Verdana" w:hAnsi="Verdana" w:cs="Verdana"/>
                <w:sz w:val="18"/>
                <w:szCs w:val="18"/>
              </w:rPr>
            </w:pPr>
          </w:p>
        </w:tc>
        <w:tc>
          <w:tcPr>
            <w:tcW w:w="3260" w:type="dxa"/>
            <w:tcBorders>
              <w:top w:val="single" w:sz="4" w:space="0" w:color="000000"/>
              <w:left w:val="single" w:sz="4" w:space="0" w:color="000000"/>
              <w:bottom w:val="single" w:sz="4" w:space="0" w:color="000000"/>
            </w:tcBorders>
          </w:tcPr>
          <w:p w14:paraId="2149A9B5" w14:textId="77777777" w:rsidR="00266CC6" w:rsidRPr="00266CC6" w:rsidRDefault="00266CC6" w:rsidP="009E0DE1">
            <w:pPr>
              <w:rPr>
                <w:b/>
                <w:bCs/>
              </w:rPr>
            </w:pPr>
            <w:r w:rsidRPr="00266CC6">
              <w:rPr>
                <w:rFonts w:ascii="Verdana" w:hAnsi="Verdana" w:cs="Verdana"/>
                <w:b/>
                <w:bCs/>
                <w:sz w:val="16"/>
                <w:szCs w:val="16"/>
              </w:rPr>
              <w:t xml:space="preserve">Elaborazione delle informazioni semplice ma per lo più corretta e rispetto parziale delle consegne </w:t>
            </w:r>
          </w:p>
        </w:tc>
        <w:tc>
          <w:tcPr>
            <w:tcW w:w="1559" w:type="dxa"/>
            <w:tcBorders>
              <w:top w:val="single" w:sz="4" w:space="0" w:color="000000"/>
              <w:left w:val="single" w:sz="4" w:space="0" w:color="000000"/>
              <w:bottom w:val="single" w:sz="4" w:space="0" w:color="000000"/>
            </w:tcBorders>
          </w:tcPr>
          <w:p w14:paraId="220042CC" w14:textId="77777777" w:rsidR="00266CC6" w:rsidRPr="00266CC6" w:rsidRDefault="00266CC6" w:rsidP="009E0DE1">
            <w:pPr>
              <w:snapToGrid w:val="0"/>
              <w:jc w:val="center"/>
              <w:rPr>
                <w:rFonts w:ascii="Verdana" w:hAnsi="Verdana" w:cs="Verdana"/>
                <w:b/>
                <w:bCs/>
                <w:sz w:val="18"/>
                <w:szCs w:val="18"/>
              </w:rPr>
            </w:pPr>
          </w:p>
          <w:p w14:paraId="7F0F4EDE" w14:textId="77777777" w:rsidR="00266CC6" w:rsidRPr="00266CC6" w:rsidRDefault="00266CC6" w:rsidP="009E0DE1">
            <w:pPr>
              <w:jc w:val="center"/>
              <w:rPr>
                <w:b/>
                <w:bCs/>
                <w:sz w:val="18"/>
                <w:szCs w:val="18"/>
              </w:rPr>
            </w:pPr>
            <w:r w:rsidRPr="00266CC6">
              <w:rPr>
                <w:rFonts w:ascii="Verdana" w:hAnsi="Verdana" w:cs="Verdana"/>
                <w:b/>
                <w:bCs/>
                <w:sz w:val="18"/>
                <w:szCs w:val="18"/>
              </w:rPr>
              <w:t>3</w:t>
            </w:r>
          </w:p>
        </w:tc>
        <w:tc>
          <w:tcPr>
            <w:tcW w:w="1276" w:type="dxa"/>
            <w:vMerge/>
            <w:tcBorders>
              <w:left w:val="single" w:sz="4" w:space="0" w:color="000000"/>
              <w:right w:val="single" w:sz="4" w:space="0" w:color="000000"/>
            </w:tcBorders>
          </w:tcPr>
          <w:p w14:paraId="095194C9" w14:textId="77777777" w:rsidR="00266CC6" w:rsidRDefault="00266CC6">
            <w:pPr>
              <w:jc w:val="center"/>
              <w:rPr>
                <w:rFonts w:ascii="Verdana" w:hAnsi="Verdana" w:cs="Verdana"/>
                <w:sz w:val="16"/>
                <w:szCs w:val="16"/>
              </w:rPr>
            </w:pPr>
          </w:p>
        </w:tc>
      </w:tr>
      <w:tr w:rsidR="00266CC6" w14:paraId="4189BBC0" w14:textId="77777777">
        <w:trPr>
          <w:trHeight w:val="37"/>
        </w:trPr>
        <w:tc>
          <w:tcPr>
            <w:tcW w:w="2236" w:type="dxa"/>
            <w:vMerge/>
            <w:tcBorders>
              <w:top w:val="single" w:sz="4" w:space="0" w:color="000000"/>
              <w:left w:val="single" w:sz="4" w:space="0" w:color="000000"/>
              <w:bottom w:val="single" w:sz="4" w:space="0" w:color="000000"/>
            </w:tcBorders>
          </w:tcPr>
          <w:p w14:paraId="4C9E52A3"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70D50536" w14:textId="77777777" w:rsidR="00266CC6" w:rsidRPr="00646F1A" w:rsidRDefault="00266CC6" w:rsidP="009E0DE1">
            <w:pPr>
              <w:snapToGrid w:val="0"/>
              <w:rPr>
                <w:rFonts w:ascii="Verdana" w:hAnsi="Verdana" w:cs="Verdana"/>
                <w:sz w:val="18"/>
                <w:szCs w:val="18"/>
              </w:rPr>
            </w:pPr>
          </w:p>
        </w:tc>
        <w:tc>
          <w:tcPr>
            <w:tcW w:w="3260" w:type="dxa"/>
            <w:tcBorders>
              <w:top w:val="single" w:sz="4" w:space="0" w:color="000000"/>
              <w:left w:val="single" w:sz="4" w:space="0" w:color="000000"/>
              <w:bottom w:val="single" w:sz="4" w:space="0" w:color="000000"/>
            </w:tcBorders>
          </w:tcPr>
          <w:p w14:paraId="3735EC31" w14:textId="77777777" w:rsidR="00266CC6" w:rsidRDefault="00266CC6" w:rsidP="009E0DE1">
            <w:r>
              <w:rPr>
                <w:rFonts w:ascii="Verdana" w:hAnsi="Verdana" w:cs="Verdana"/>
                <w:sz w:val="16"/>
                <w:szCs w:val="16"/>
              </w:rPr>
              <w:t xml:space="preserve">Elaborazione solo parziale e non sempre corretta delle informazioni e difficoltà nel rispettare la traccia </w:t>
            </w:r>
          </w:p>
        </w:tc>
        <w:tc>
          <w:tcPr>
            <w:tcW w:w="1559" w:type="dxa"/>
            <w:tcBorders>
              <w:top w:val="single" w:sz="4" w:space="0" w:color="000000"/>
              <w:left w:val="single" w:sz="4" w:space="0" w:color="000000"/>
              <w:bottom w:val="single" w:sz="4" w:space="0" w:color="000000"/>
            </w:tcBorders>
          </w:tcPr>
          <w:p w14:paraId="2AB2EC25" w14:textId="77777777" w:rsidR="00266CC6" w:rsidRPr="00646F1A" w:rsidRDefault="00266CC6" w:rsidP="009E0DE1">
            <w:pPr>
              <w:snapToGrid w:val="0"/>
              <w:jc w:val="center"/>
              <w:rPr>
                <w:rFonts w:ascii="Verdana" w:hAnsi="Verdana" w:cs="Verdana"/>
                <w:sz w:val="18"/>
                <w:szCs w:val="18"/>
              </w:rPr>
            </w:pPr>
          </w:p>
          <w:p w14:paraId="2D1A00D7" w14:textId="77777777" w:rsidR="00266CC6" w:rsidRPr="00646F1A" w:rsidRDefault="00266CC6" w:rsidP="009E0DE1">
            <w:pPr>
              <w:jc w:val="center"/>
              <w:rPr>
                <w:sz w:val="18"/>
                <w:szCs w:val="18"/>
              </w:rPr>
            </w:pPr>
            <w:r w:rsidRPr="00646F1A">
              <w:rPr>
                <w:rFonts w:ascii="Verdana" w:hAnsi="Verdana" w:cs="Verdana"/>
                <w:sz w:val="18"/>
                <w:szCs w:val="18"/>
              </w:rPr>
              <w:t>2</w:t>
            </w:r>
          </w:p>
        </w:tc>
        <w:tc>
          <w:tcPr>
            <w:tcW w:w="1276" w:type="dxa"/>
            <w:vMerge/>
            <w:tcBorders>
              <w:left w:val="single" w:sz="4" w:space="0" w:color="000000"/>
              <w:right w:val="single" w:sz="4" w:space="0" w:color="000000"/>
            </w:tcBorders>
          </w:tcPr>
          <w:p w14:paraId="599EF0D3" w14:textId="77777777" w:rsidR="00266CC6" w:rsidRDefault="00266CC6">
            <w:pPr>
              <w:jc w:val="center"/>
              <w:rPr>
                <w:rFonts w:ascii="Verdana" w:hAnsi="Verdana" w:cs="Verdana"/>
                <w:sz w:val="16"/>
                <w:szCs w:val="16"/>
              </w:rPr>
            </w:pPr>
          </w:p>
        </w:tc>
      </w:tr>
      <w:tr w:rsidR="00266CC6" w14:paraId="7CF67AFA" w14:textId="77777777">
        <w:trPr>
          <w:trHeight w:val="37"/>
        </w:trPr>
        <w:tc>
          <w:tcPr>
            <w:tcW w:w="2236" w:type="dxa"/>
            <w:vMerge/>
            <w:tcBorders>
              <w:top w:val="single" w:sz="4" w:space="0" w:color="000000"/>
              <w:left w:val="single" w:sz="4" w:space="0" w:color="000000"/>
              <w:bottom w:val="single" w:sz="4" w:space="0" w:color="000000"/>
            </w:tcBorders>
          </w:tcPr>
          <w:p w14:paraId="5BF47A35"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4D012BB4" w14:textId="77777777" w:rsidR="00266CC6" w:rsidRPr="00646F1A" w:rsidRDefault="00266CC6" w:rsidP="009E0DE1">
            <w:pPr>
              <w:snapToGrid w:val="0"/>
              <w:rPr>
                <w:rFonts w:ascii="Verdana" w:hAnsi="Verdana" w:cs="Verdana"/>
                <w:sz w:val="18"/>
                <w:szCs w:val="18"/>
              </w:rPr>
            </w:pPr>
          </w:p>
        </w:tc>
        <w:tc>
          <w:tcPr>
            <w:tcW w:w="3260" w:type="dxa"/>
            <w:tcBorders>
              <w:top w:val="single" w:sz="4" w:space="0" w:color="000000"/>
              <w:left w:val="single" w:sz="4" w:space="0" w:color="000000"/>
              <w:bottom w:val="single" w:sz="4" w:space="0" w:color="000000"/>
            </w:tcBorders>
          </w:tcPr>
          <w:p w14:paraId="40F67A2C" w14:textId="77777777" w:rsidR="00266CC6" w:rsidRDefault="00266CC6" w:rsidP="009E0DE1">
            <w:r>
              <w:rPr>
                <w:rFonts w:ascii="Verdana" w:hAnsi="Verdana" w:cs="Verdana"/>
                <w:sz w:val="16"/>
                <w:szCs w:val="16"/>
              </w:rPr>
              <w:t xml:space="preserve">Elaborazione insufficiente e con errori delle informazioni e mancato rispetto delle consegne previste dalla traccia </w:t>
            </w:r>
          </w:p>
        </w:tc>
        <w:tc>
          <w:tcPr>
            <w:tcW w:w="1559" w:type="dxa"/>
            <w:tcBorders>
              <w:top w:val="single" w:sz="4" w:space="0" w:color="000000"/>
              <w:left w:val="single" w:sz="4" w:space="0" w:color="000000"/>
              <w:bottom w:val="single" w:sz="4" w:space="0" w:color="000000"/>
            </w:tcBorders>
          </w:tcPr>
          <w:p w14:paraId="4AB9C566" w14:textId="77777777" w:rsidR="00266CC6" w:rsidRPr="00646F1A" w:rsidRDefault="00266CC6" w:rsidP="009E0DE1">
            <w:pPr>
              <w:snapToGrid w:val="0"/>
              <w:jc w:val="center"/>
              <w:rPr>
                <w:rFonts w:ascii="Verdana" w:hAnsi="Verdana" w:cs="Verdana"/>
                <w:sz w:val="18"/>
                <w:szCs w:val="18"/>
              </w:rPr>
            </w:pPr>
          </w:p>
          <w:p w14:paraId="53D6A49C" w14:textId="77777777" w:rsidR="00266CC6" w:rsidRPr="00646F1A" w:rsidRDefault="00266CC6" w:rsidP="009E0DE1">
            <w:pPr>
              <w:jc w:val="center"/>
              <w:rPr>
                <w:sz w:val="18"/>
                <w:szCs w:val="18"/>
              </w:rPr>
            </w:pPr>
            <w:r w:rsidRPr="00646F1A">
              <w:rPr>
                <w:rFonts w:ascii="Verdana" w:hAnsi="Verdana" w:cs="Verdana"/>
                <w:sz w:val="18"/>
                <w:szCs w:val="18"/>
              </w:rPr>
              <w:t>1</w:t>
            </w:r>
          </w:p>
        </w:tc>
        <w:tc>
          <w:tcPr>
            <w:tcW w:w="1276" w:type="dxa"/>
            <w:vMerge/>
            <w:tcBorders>
              <w:left w:val="single" w:sz="4" w:space="0" w:color="000000"/>
              <w:bottom w:val="single" w:sz="4" w:space="0" w:color="000000"/>
              <w:right w:val="single" w:sz="4" w:space="0" w:color="000000"/>
            </w:tcBorders>
          </w:tcPr>
          <w:p w14:paraId="6C75C43E" w14:textId="77777777" w:rsidR="00266CC6" w:rsidRDefault="00266CC6" w:rsidP="009E0DE1">
            <w:pPr>
              <w:jc w:val="center"/>
              <w:rPr>
                <w:rFonts w:ascii="Verdana" w:hAnsi="Verdana" w:cs="Verdana"/>
                <w:sz w:val="16"/>
                <w:szCs w:val="16"/>
              </w:rPr>
            </w:pPr>
          </w:p>
        </w:tc>
      </w:tr>
      <w:tr w:rsidR="00266CC6" w14:paraId="6B85C463" w14:textId="77777777">
        <w:trPr>
          <w:trHeight w:val="189"/>
        </w:trPr>
        <w:tc>
          <w:tcPr>
            <w:tcW w:w="2236" w:type="dxa"/>
            <w:vMerge w:val="restart"/>
            <w:tcBorders>
              <w:top w:val="single" w:sz="4" w:space="0" w:color="000000"/>
              <w:left w:val="single" w:sz="4" w:space="0" w:color="000000"/>
              <w:bottom w:val="single" w:sz="4" w:space="0" w:color="000000"/>
            </w:tcBorders>
          </w:tcPr>
          <w:p w14:paraId="16D8BDC9" w14:textId="77777777" w:rsidR="00266CC6" w:rsidRDefault="00266CC6" w:rsidP="009E0DE1">
            <w:pPr>
              <w:jc w:val="both"/>
            </w:pPr>
            <w:r w:rsidRPr="00266CC6">
              <w:rPr>
                <w:rFonts w:ascii="Verdana" w:hAnsi="Verdana"/>
                <w:sz w:val="16"/>
                <w:szCs w:val="16"/>
              </w:rPr>
              <w:t xml:space="preserve">Fornire un'interpretazione coerente ed essenziale delle informazioni apprese, attraverso l'analisi delle fonti e dei metodi di ricerca. </w:t>
            </w:r>
          </w:p>
        </w:tc>
        <w:tc>
          <w:tcPr>
            <w:tcW w:w="1479" w:type="dxa"/>
            <w:vMerge w:val="restart"/>
            <w:tcBorders>
              <w:top w:val="single" w:sz="4" w:space="0" w:color="000000"/>
              <w:left w:val="single" w:sz="4" w:space="0" w:color="000000"/>
              <w:bottom w:val="single" w:sz="4" w:space="0" w:color="000000"/>
            </w:tcBorders>
          </w:tcPr>
          <w:p w14:paraId="13F59054" w14:textId="77777777" w:rsidR="00266CC6" w:rsidRPr="00646F1A" w:rsidRDefault="00266CC6" w:rsidP="009E0DE1">
            <w:pPr>
              <w:snapToGrid w:val="0"/>
              <w:rPr>
                <w:rFonts w:ascii="Verdana" w:hAnsi="Verdana" w:cs="Verdana"/>
                <w:sz w:val="18"/>
                <w:szCs w:val="18"/>
              </w:rPr>
            </w:pPr>
          </w:p>
          <w:p w14:paraId="4EAEA4DB" w14:textId="77777777" w:rsidR="00266CC6" w:rsidRPr="00646F1A" w:rsidRDefault="00266CC6" w:rsidP="009E0DE1">
            <w:pPr>
              <w:rPr>
                <w:rFonts w:ascii="Verdana" w:hAnsi="Verdana" w:cs="Verdana"/>
                <w:sz w:val="18"/>
                <w:szCs w:val="18"/>
              </w:rPr>
            </w:pPr>
          </w:p>
          <w:p w14:paraId="1CF74432" w14:textId="77777777" w:rsidR="00266CC6" w:rsidRPr="00646F1A" w:rsidRDefault="00266CC6" w:rsidP="009E0DE1">
            <w:pPr>
              <w:jc w:val="center"/>
              <w:rPr>
                <w:rFonts w:ascii="Verdana" w:hAnsi="Verdana" w:cs="Verdana"/>
                <w:sz w:val="18"/>
                <w:szCs w:val="18"/>
              </w:rPr>
            </w:pPr>
          </w:p>
          <w:p w14:paraId="54FFF573" w14:textId="77777777" w:rsidR="00266CC6" w:rsidRPr="00646F1A" w:rsidRDefault="00266CC6" w:rsidP="009E0DE1">
            <w:pPr>
              <w:jc w:val="center"/>
              <w:rPr>
                <w:rFonts w:ascii="Verdana" w:hAnsi="Verdana" w:cs="Verdana"/>
                <w:sz w:val="18"/>
                <w:szCs w:val="18"/>
              </w:rPr>
            </w:pPr>
          </w:p>
          <w:p w14:paraId="7A781AF5" w14:textId="77777777" w:rsidR="00266CC6" w:rsidRPr="00646F1A" w:rsidRDefault="00266CC6" w:rsidP="009E0DE1">
            <w:pPr>
              <w:jc w:val="center"/>
              <w:rPr>
                <w:sz w:val="18"/>
                <w:szCs w:val="18"/>
              </w:rPr>
            </w:pPr>
            <w:r w:rsidRPr="00646F1A">
              <w:rPr>
                <w:rFonts w:ascii="Verdana" w:hAnsi="Verdana" w:cs="Verdana"/>
                <w:sz w:val="18"/>
                <w:szCs w:val="18"/>
              </w:rPr>
              <w:t>4</w:t>
            </w:r>
          </w:p>
        </w:tc>
        <w:tc>
          <w:tcPr>
            <w:tcW w:w="3260" w:type="dxa"/>
            <w:tcBorders>
              <w:top w:val="single" w:sz="4" w:space="0" w:color="000000"/>
              <w:left w:val="single" w:sz="4" w:space="0" w:color="000000"/>
              <w:bottom w:val="single" w:sz="4" w:space="0" w:color="000000"/>
            </w:tcBorders>
          </w:tcPr>
          <w:p w14:paraId="6CAF3591" w14:textId="77777777" w:rsidR="00266CC6" w:rsidRDefault="00266CC6" w:rsidP="009E0DE1">
            <w:r>
              <w:rPr>
                <w:rFonts w:ascii="Verdana" w:hAnsi="Verdana" w:cs="Verdana"/>
                <w:sz w:val="16"/>
                <w:szCs w:val="16"/>
              </w:rPr>
              <w:t>Interpretazione delle informazioni appropriata e personale, espressa con approfondimento analitico e personale</w:t>
            </w:r>
          </w:p>
        </w:tc>
        <w:tc>
          <w:tcPr>
            <w:tcW w:w="1559" w:type="dxa"/>
            <w:tcBorders>
              <w:top w:val="single" w:sz="4" w:space="0" w:color="000000"/>
              <w:left w:val="single" w:sz="4" w:space="0" w:color="000000"/>
              <w:bottom w:val="single" w:sz="4" w:space="0" w:color="000000"/>
            </w:tcBorders>
          </w:tcPr>
          <w:p w14:paraId="18A6F297" w14:textId="77777777" w:rsidR="00266CC6" w:rsidRPr="00646F1A" w:rsidRDefault="00266CC6" w:rsidP="009E0DE1">
            <w:pPr>
              <w:snapToGrid w:val="0"/>
              <w:jc w:val="center"/>
              <w:rPr>
                <w:rFonts w:ascii="Verdana" w:hAnsi="Verdana" w:cs="Verdana"/>
                <w:sz w:val="18"/>
                <w:szCs w:val="18"/>
              </w:rPr>
            </w:pPr>
          </w:p>
          <w:p w14:paraId="57B54885" w14:textId="77777777" w:rsidR="00266CC6" w:rsidRPr="00646F1A" w:rsidRDefault="00266CC6" w:rsidP="009E0DE1">
            <w:pPr>
              <w:jc w:val="center"/>
              <w:rPr>
                <w:sz w:val="18"/>
                <w:szCs w:val="18"/>
              </w:rPr>
            </w:pPr>
            <w:r w:rsidRPr="00646F1A">
              <w:rPr>
                <w:rFonts w:ascii="Verdana" w:hAnsi="Verdana" w:cs="Verdana"/>
                <w:sz w:val="18"/>
                <w:szCs w:val="18"/>
              </w:rPr>
              <w:t>4</w:t>
            </w:r>
          </w:p>
        </w:tc>
        <w:tc>
          <w:tcPr>
            <w:tcW w:w="1276" w:type="dxa"/>
            <w:vMerge w:val="restart"/>
            <w:tcBorders>
              <w:top w:val="single" w:sz="4" w:space="0" w:color="000000"/>
              <w:left w:val="single" w:sz="4" w:space="0" w:color="000000"/>
              <w:right w:val="single" w:sz="4" w:space="0" w:color="000000"/>
            </w:tcBorders>
          </w:tcPr>
          <w:p w14:paraId="60AC02F6" w14:textId="77777777" w:rsidR="00266CC6" w:rsidRDefault="00266CC6" w:rsidP="009E0DE1">
            <w:pPr>
              <w:snapToGrid w:val="0"/>
              <w:jc w:val="center"/>
              <w:rPr>
                <w:rFonts w:ascii="Verdana" w:hAnsi="Verdana" w:cs="Verdana"/>
                <w:sz w:val="16"/>
                <w:szCs w:val="16"/>
              </w:rPr>
            </w:pPr>
          </w:p>
          <w:p w14:paraId="41FA7FBE" w14:textId="77777777" w:rsidR="00266CC6" w:rsidRDefault="00266CC6" w:rsidP="009E0DE1">
            <w:pPr>
              <w:snapToGrid w:val="0"/>
              <w:jc w:val="center"/>
              <w:rPr>
                <w:rFonts w:ascii="Verdana" w:hAnsi="Verdana" w:cs="Verdana"/>
                <w:sz w:val="16"/>
                <w:szCs w:val="16"/>
              </w:rPr>
            </w:pPr>
          </w:p>
          <w:p w14:paraId="420376D6" w14:textId="77777777" w:rsidR="00266CC6" w:rsidRDefault="00266CC6" w:rsidP="009E0DE1">
            <w:pPr>
              <w:snapToGrid w:val="0"/>
              <w:jc w:val="center"/>
              <w:rPr>
                <w:rFonts w:ascii="Verdana" w:hAnsi="Verdana" w:cs="Verdana"/>
                <w:sz w:val="16"/>
                <w:szCs w:val="16"/>
              </w:rPr>
            </w:pPr>
          </w:p>
          <w:p w14:paraId="19F2CF47" w14:textId="77777777" w:rsidR="00266CC6" w:rsidRDefault="00266CC6" w:rsidP="009E0DE1">
            <w:pPr>
              <w:snapToGrid w:val="0"/>
              <w:jc w:val="center"/>
              <w:rPr>
                <w:rFonts w:ascii="Verdana" w:hAnsi="Verdana" w:cs="Verdana"/>
                <w:sz w:val="16"/>
                <w:szCs w:val="16"/>
              </w:rPr>
            </w:pPr>
          </w:p>
          <w:p w14:paraId="1306A0FA" w14:textId="77777777" w:rsidR="00266CC6" w:rsidRDefault="00266CC6">
            <w:pPr>
              <w:jc w:val="center"/>
              <w:rPr>
                <w:rFonts w:ascii="Verdana" w:hAnsi="Verdana" w:cs="Verdana"/>
                <w:sz w:val="16"/>
                <w:szCs w:val="16"/>
              </w:rPr>
            </w:pPr>
          </w:p>
          <w:p w14:paraId="005A438F" w14:textId="77777777" w:rsidR="00934BE2" w:rsidRDefault="00934BE2">
            <w:pPr>
              <w:jc w:val="center"/>
              <w:rPr>
                <w:rFonts w:ascii="Verdana" w:hAnsi="Verdana" w:cs="Verdana"/>
                <w:sz w:val="16"/>
                <w:szCs w:val="16"/>
              </w:rPr>
            </w:pPr>
          </w:p>
          <w:p w14:paraId="21DE62EC" w14:textId="77777777" w:rsidR="00934BE2" w:rsidRDefault="00934BE2">
            <w:pPr>
              <w:jc w:val="center"/>
              <w:rPr>
                <w:rFonts w:ascii="Verdana" w:hAnsi="Verdana" w:cs="Verdana"/>
                <w:sz w:val="16"/>
                <w:szCs w:val="16"/>
              </w:rPr>
            </w:pPr>
            <w:r>
              <w:rPr>
                <w:rFonts w:ascii="Verdana" w:hAnsi="Verdana" w:cs="Verdana"/>
                <w:sz w:val="16"/>
                <w:szCs w:val="16"/>
              </w:rPr>
              <w:t>________</w:t>
            </w:r>
          </w:p>
        </w:tc>
      </w:tr>
      <w:tr w:rsidR="00266CC6" w14:paraId="18451CE0" w14:textId="77777777">
        <w:trPr>
          <w:trHeight w:val="186"/>
        </w:trPr>
        <w:tc>
          <w:tcPr>
            <w:tcW w:w="2236" w:type="dxa"/>
            <w:vMerge/>
            <w:tcBorders>
              <w:top w:val="single" w:sz="4" w:space="0" w:color="000000"/>
              <w:left w:val="single" w:sz="4" w:space="0" w:color="000000"/>
              <w:bottom w:val="single" w:sz="4" w:space="0" w:color="000000"/>
            </w:tcBorders>
          </w:tcPr>
          <w:p w14:paraId="05CBEB3A"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7B0BBADA" w14:textId="77777777" w:rsidR="00266CC6" w:rsidRPr="00646F1A" w:rsidRDefault="00266CC6" w:rsidP="009E0DE1">
            <w:pPr>
              <w:snapToGrid w:val="0"/>
              <w:rPr>
                <w:rFonts w:ascii="Verdana" w:hAnsi="Verdana" w:cs="Verdana"/>
                <w:sz w:val="18"/>
                <w:szCs w:val="18"/>
              </w:rPr>
            </w:pPr>
          </w:p>
        </w:tc>
        <w:tc>
          <w:tcPr>
            <w:tcW w:w="3260" w:type="dxa"/>
            <w:tcBorders>
              <w:top w:val="single" w:sz="4" w:space="0" w:color="000000"/>
              <w:left w:val="single" w:sz="4" w:space="0" w:color="000000"/>
              <w:bottom w:val="single" w:sz="4" w:space="0" w:color="000000"/>
            </w:tcBorders>
          </w:tcPr>
          <w:p w14:paraId="0C0C3289" w14:textId="77777777" w:rsidR="00266CC6" w:rsidRDefault="00266CC6" w:rsidP="009E0DE1">
            <w:r>
              <w:rPr>
                <w:rFonts w:ascii="Verdana" w:hAnsi="Verdana" w:cs="Verdana"/>
                <w:sz w:val="16"/>
                <w:szCs w:val="16"/>
              </w:rPr>
              <w:t>Interpretazione delle informazioni discreta, espressa con analisi corretta e appropriata.</w:t>
            </w:r>
          </w:p>
        </w:tc>
        <w:tc>
          <w:tcPr>
            <w:tcW w:w="1559" w:type="dxa"/>
            <w:tcBorders>
              <w:top w:val="single" w:sz="4" w:space="0" w:color="000000"/>
              <w:left w:val="single" w:sz="4" w:space="0" w:color="000000"/>
              <w:bottom w:val="single" w:sz="4" w:space="0" w:color="000000"/>
            </w:tcBorders>
          </w:tcPr>
          <w:p w14:paraId="4AFB76A1" w14:textId="77777777" w:rsidR="00266CC6" w:rsidRPr="00646F1A" w:rsidRDefault="00266CC6" w:rsidP="009E0DE1">
            <w:pPr>
              <w:snapToGrid w:val="0"/>
              <w:jc w:val="center"/>
              <w:rPr>
                <w:rFonts w:ascii="Verdana" w:hAnsi="Verdana" w:cs="Verdana"/>
                <w:sz w:val="18"/>
                <w:szCs w:val="18"/>
              </w:rPr>
            </w:pPr>
          </w:p>
          <w:p w14:paraId="2C02D58E" w14:textId="77777777" w:rsidR="00266CC6" w:rsidRPr="00646F1A" w:rsidRDefault="00266CC6" w:rsidP="009E0DE1">
            <w:pPr>
              <w:jc w:val="center"/>
              <w:rPr>
                <w:sz w:val="18"/>
                <w:szCs w:val="18"/>
              </w:rPr>
            </w:pPr>
            <w:r w:rsidRPr="00646F1A">
              <w:rPr>
                <w:rFonts w:ascii="Verdana" w:hAnsi="Verdana" w:cs="Verdana"/>
                <w:sz w:val="18"/>
                <w:szCs w:val="18"/>
              </w:rPr>
              <w:t>3</w:t>
            </w:r>
          </w:p>
        </w:tc>
        <w:tc>
          <w:tcPr>
            <w:tcW w:w="1276" w:type="dxa"/>
            <w:vMerge/>
            <w:tcBorders>
              <w:left w:val="single" w:sz="4" w:space="0" w:color="000000"/>
              <w:right w:val="single" w:sz="4" w:space="0" w:color="000000"/>
            </w:tcBorders>
          </w:tcPr>
          <w:p w14:paraId="03C784FA" w14:textId="77777777" w:rsidR="00266CC6" w:rsidRDefault="00266CC6">
            <w:pPr>
              <w:jc w:val="center"/>
              <w:rPr>
                <w:rFonts w:ascii="Verdana" w:hAnsi="Verdana" w:cs="Verdana"/>
                <w:sz w:val="16"/>
                <w:szCs w:val="16"/>
              </w:rPr>
            </w:pPr>
          </w:p>
        </w:tc>
      </w:tr>
      <w:tr w:rsidR="00266CC6" w14:paraId="6BCB4819" w14:textId="77777777">
        <w:trPr>
          <w:trHeight w:val="186"/>
        </w:trPr>
        <w:tc>
          <w:tcPr>
            <w:tcW w:w="2236" w:type="dxa"/>
            <w:vMerge/>
            <w:tcBorders>
              <w:top w:val="single" w:sz="4" w:space="0" w:color="000000"/>
              <w:left w:val="single" w:sz="4" w:space="0" w:color="000000"/>
              <w:bottom w:val="single" w:sz="4" w:space="0" w:color="000000"/>
            </w:tcBorders>
          </w:tcPr>
          <w:p w14:paraId="2E717DBD"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52F1969F" w14:textId="77777777" w:rsidR="00266CC6" w:rsidRPr="00646F1A" w:rsidRDefault="00266CC6" w:rsidP="009E0DE1">
            <w:pPr>
              <w:snapToGrid w:val="0"/>
              <w:rPr>
                <w:rFonts w:ascii="Verdana" w:hAnsi="Verdana" w:cs="Verdana"/>
                <w:sz w:val="18"/>
                <w:szCs w:val="18"/>
              </w:rPr>
            </w:pPr>
          </w:p>
        </w:tc>
        <w:tc>
          <w:tcPr>
            <w:tcW w:w="3260" w:type="dxa"/>
            <w:tcBorders>
              <w:top w:val="single" w:sz="4" w:space="0" w:color="000000"/>
              <w:left w:val="single" w:sz="4" w:space="0" w:color="000000"/>
              <w:bottom w:val="single" w:sz="4" w:space="0" w:color="000000"/>
            </w:tcBorders>
          </w:tcPr>
          <w:p w14:paraId="192C3F3C" w14:textId="77777777" w:rsidR="00266CC6" w:rsidRPr="00266CC6" w:rsidRDefault="00266CC6" w:rsidP="009E0DE1">
            <w:pPr>
              <w:rPr>
                <w:b/>
                <w:bCs/>
              </w:rPr>
            </w:pPr>
            <w:r w:rsidRPr="00266CC6">
              <w:rPr>
                <w:rFonts w:ascii="Verdana" w:hAnsi="Verdana" w:cs="Verdana"/>
                <w:b/>
                <w:bCs/>
                <w:sz w:val="16"/>
                <w:szCs w:val="16"/>
              </w:rPr>
              <w:t>Interpretazione delle informazioni sufficiente, espressa in modo semplice e corretto.</w:t>
            </w:r>
          </w:p>
        </w:tc>
        <w:tc>
          <w:tcPr>
            <w:tcW w:w="1559" w:type="dxa"/>
            <w:tcBorders>
              <w:top w:val="single" w:sz="4" w:space="0" w:color="000000"/>
              <w:left w:val="single" w:sz="4" w:space="0" w:color="000000"/>
              <w:bottom w:val="single" w:sz="4" w:space="0" w:color="000000"/>
            </w:tcBorders>
          </w:tcPr>
          <w:p w14:paraId="5182A2BC" w14:textId="77777777" w:rsidR="00266CC6" w:rsidRPr="00266CC6" w:rsidRDefault="00266CC6" w:rsidP="009E0DE1">
            <w:pPr>
              <w:snapToGrid w:val="0"/>
              <w:jc w:val="center"/>
              <w:rPr>
                <w:rFonts w:ascii="Verdana" w:hAnsi="Verdana" w:cs="Verdana"/>
                <w:b/>
                <w:bCs/>
                <w:sz w:val="18"/>
                <w:szCs w:val="18"/>
              </w:rPr>
            </w:pPr>
          </w:p>
          <w:p w14:paraId="1BA9DA25" w14:textId="77777777" w:rsidR="00266CC6" w:rsidRPr="00266CC6" w:rsidRDefault="00266CC6" w:rsidP="009E0DE1">
            <w:pPr>
              <w:jc w:val="center"/>
              <w:rPr>
                <w:b/>
                <w:bCs/>
                <w:sz w:val="18"/>
                <w:szCs w:val="18"/>
              </w:rPr>
            </w:pPr>
            <w:r w:rsidRPr="00266CC6">
              <w:rPr>
                <w:rFonts w:ascii="Verdana" w:hAnsi="Verdana" w:cs="Verdana"/>
                <w:b/>
                <w:bCs/>
                <w:sz w:val="18"/>
                <w:szCs w:val="18"/>
              </w:rPr>
              <w:t>2</w:t>
            </w:r>
          </w:p>
        </w:tc>
        <w:tc>
          <w:tcPr>
            <w:tcW w:w="1276" w:type="dxa"/>
            <w:vMerge/>
            <w:tcBorders>
              <w:left w:val="single" w:sz="4" w:space="0" w:color="000000"/>
              <w:right w:val="single" w:sz="4" w:space="0" w:color="000000"/>
            </w:tcBorders>
          </w:tcPr>
          <w:p w14:paraId="5E227ABB" w14:textId="77777777" w:rsidR="00266CC6" w:rsidRDefault="00266CC6">
            <w:pPr>
              <w:jc w:val="center"/>
              <w:rPr>
                <w:rFonts w:ascii="Verdana" w:hAnsi="Verdana" w:cs="Verdana"/>
                <w:sz w:val="16"/>
                <w:szCs w:val="16"/>
              </w:rPr>
            </w:pPr>
          </w:p>
        </w:tc>
      </w:tr>
      <w:tr w:rsidR="00266CC6" w14:paraId="65D77F1A" w14:textId="77777777">
        <w:trPr>
          <w:trHeight w:val="186"/>
        </w:trPr>
        <w:tc>
          <w:tcPr>
            <w:tcW w:w="2236" w:type="dxa"/>
            <w:vMerge/>
            <w:tcBorders>
              <w:top w:val="single" w:sz="4" w:space="0" w:color="000000"/>
              <w:left w:val="single" w:sz="4" w:space="0" w:color="000000"/>
              <w:bottom w:val="single" w:sz="4" w:space="0" w:color="000000"/>
            </w:tcBorders>
          </w:tcPr>
          <w:p w14:paraId="7099E40F"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5ACF12C0" w14:textId="77777777" w:rsidR="00266CC6" w:rsidRPr="00646F1A" w:rsidRDefault="00266CC6" w:rsidP="009E0DE1">
            <w:pPr>
              <w:snapToGrid w:val="0"/>
              <w:rPr>
                <w:rFonts w:ascii="Verdana" w:hAnsi="Verdana" w:cs="Verdana"/>
                <w:sz w:val="18"/>
                <w:szCs w:val="18"/>
              </w:rPr>
            </w:pPr>
          </w:p>
        </w:tc>
        <w:tc>
          <w:tcPr>
            <w:tcW w:w="3260" w:type="dxa"/>
            <w:tcBorders>
              <w:top w:val="single" w:sz="4" w:space="0" w:color="000000"/>
              <w:left w:val="single" w:sz="4" w:space="0" w:color="000000"/>
              <w:bottom w:val="single" w:sz="4" w:space="0" w:color="000000"/>
            </w:tcBorders>
          </w:tcPr>
          <w:p w14:paraId="550F40F7" w14:textId="77777777" w:rsidR="00266CC6" w:rsidRDefault="00266CC6" w:rsidP="009E0DE1">
            <w:r>
              <w:rPr>
                <w:rFonts w:ascii="Verdana" w:hAnsi="Verdana" w:cs="Verdana"/>
                <w:sz w:val="16"/>
                <w:szCs w:val="16"/>
              </w:rPr>
              <w:t>Interpretazione delle informazioni insufficiente, espressa in modo non sempre chiaro e corretto.</w:t>
            </w:r>
          </w:p>
        </w:tc>
        <w:tc>
          <w:tcPr>
            <w:tcW w:w="1559" w:type="dxa"/>
            <w:tcBorders>
              <w:top w:val="single" w:sz="4" w:space="0" w:color="000000"/>
              <w:left w:val="single" w:sz="4" w:space="0" w:color="000000"/>
              <w:bottom w:val="single" w:sz="4" w:space="0" w:color="000000"/>
            </w:tcBorders>
          </w:tcPr>
          <w:p w14:paraId="453C2F2D" w14:textId="77777777" w:rsidR="00266CC6" w:rsidRPr="00646F1A" w:rsidRDefault="00266CC6" w:rsidP="009E0DE1">
            <w:pPr>
              <w:snapToGrid w:val="0"/>
              <w:jc w:val="center"/>
              <w:rPr>
                <w:rFonts w:ascii="Verdana" w:hAnsi="Verdana" w:cs="Verdana"/>
                <w:sz w:val="18"/>
                <w:szCs w:val="18"/>
              </w:rPr>
            </w:pPr>
          </w:p>
          <w:p w14:paraId="30EABD52" w14:textId="77777777" w:rsidR="00266CC6" w:rsidRPr="00646F1A" w:rsidRDefault="00266CC6" w:rsidP="009E0DE1">
            <w:pPr>
              <w:jc w:val="center"/>
              <w:rPr>
                <w:sz w:val="18"/>
                <w:szCs w:val="18"/>
              </w:rPr>
            </w:pPr>
            <w:r w:rsidRPr="00646F1A">
              <w:rPr>
                <w:rFonts w:ascii="Verdana" w:hAnsi="Verdana" w:cs="Verdana"/>
                <w:sz w:val="18"/>
                <w:szCs w:val="18"/>
              </w:rPr>
              <w:t>1</w:t>
            </w:r>
          </w:p>
        </w:tc>
        <w:tc>
          <w:tcPr>
            <w:tcW w:w="1276" w:type="dxa"/>
            <w:vMerge/>
            <w:tcBorders>
              <w:left w:val="single" w:sz="4" w:space="0" w:color="000000"/>
              <w:bottom w:val="single" w:sz="4" w:space="0" w:color="000000"/>
              <w:right w:val="single" w:sz="4" w:space="0" w:color="000000"/>
            </w:tcBorders>
          </w:tcPr>
          <w:p w14:paraId="386DC2D0" w14:textId="77777777" w:rsidR="00266CC6" w:rsidRDefault="00266CC6" w:rsidP="009E0DE1">
            <w:pPr>
              <w:jc w:val="center"/>
              <w:rPr>
                <w:rFonts w:ascii="Verdana" w:hAnsi="Verdana" w:cs="Verdana"/>
                <w:sz w:val="16"/>
                <w:szCs w:val="16"/>
              </w:rPr>
            </w:pPr>
          </w:p>
        </w:tc>
      </w:tr>
      <w:tr w:rsidR="00266CC6" w14:paraId="2E96EF9A" w14:textId="77777777">
        <w:trPr>
          <w:trHeight w:val="77"/>
        </w:trPr>
        <w:tc>
          <w:tcPr>
            <w:tcW w:w="2236" w:type="dxa"/>
            <w:vMerge w:val="restart"/>
            <w:tcBorders>
              <w:top w:val="single" w:sz="4" w:space="0" w:color="000000"/>
              <w:left w:val="single" w:sz="4" w:space="0" w:color="000000"/>
              <w:bottom w:val="single" w:sz="4" w:space="0" w:color="000000"/>
            </w:tcBorders>
          </w:tcPr>
          <w:p w14:paraId="1733E49C" w14:textId="77777777" w:rsidR="00266CC6" w:rsidRPr="000F13A2" w:rsidRDefault="00266CC6" w:rsidP="009E0DE1">
            <w:pPr>
              <w:jc w:val="both"/>
              <w:rPr>
                <w:sz w:val="18"/>
                <w:szCs w:val="18"/>
              </w:rPr>
            </w:pPr>
            <w:r w:rsidRPr="00266CC6">
              <w:rPr>
                <w:rFonts w:ascii="Verdana" w:hAnsi="Verdana"/>
                <w:sz w:val="16"/>
                <w:szCs w:val="16"/>
              </w:rPr>
              <w:t>Effettuare collegamenti e confronti tra gli ambiti disciplinari afferenti alle scienze umane; leggere i fenomeni in chiave critico riflessiva; rispettare i vincoli logici e linguistici.</w:t>
            </w:r>
            <w:r w:rsidRPr="000F13A2">
              <w:rPr>
                <w:sz w:val="18"/>
                <w:szCs w:val="18"/>
              </w:rPr>
              <w:t xml:space="preserve"> </w:t>
            </w:r>
          </w:p>
        </w:tc>
        <w:tc>
          <w:tcPr>
            <w:tcW w:w="1479" w:type="dxa"/>
            <w:vMerge w:val="restart"/>
            <w:tcBorders>
              <w:top w:val="single" w:sz="4" w:space="0" w:color="000000"/>
              <w:left w:val="single" w:sz="4" w:space="0" w:color="000000"/>
              <w:bottom w:val="single" w:sz="4" w:space="0" w:color="000000"/>
            </w:tcBorders>
          </w:tcPr>
          <w:p w14:paraId="3CD5F82F" w14:textId="77777777" w:rsidR="00266CC6" w:rsidRPr="00646F1A" w:rsidRDefault="00266CC6" w:rsidP="009E0DE1">
            <w:pPr>
              <w:snapToGrid w:val="0"/>
              <w:rPr>
                <w:rFonts w:ascii="Verdana" w:hAnsi="Verdana" w:cs="Verdana"/>
                <w:sz w:val="18"/>
                <w:szCs w:val="18"/>
              </w:rPr>
            </w:pPr>
          </w:p>
          <w:p w14:paraId="779EEFCC" w14:textId="77777777" w:rsidR="00266CC6" w:rsidRPr="00646F1A" w:rsidRDefault="00266CC6" w:rsidP="009E0DE1">
            <w:pPr>
              <w:rPr>
                <w:rFonts w:ascii="Verdana" w:hAnsi="Verdana" w:cs="Verdana"/>
                <w:sz w:val="18"/>
                <w:szCs w:val="18"/>
              </w:rPr>
            </w:pPr>
          </w:p>
          <w:p w14:paraId="27626550" w14:textId="77777777" w:rsidR="00266CC6" w:rsidRPr="00646F1A" w:rsidRDefault="00266CC6" w:rsidP="009E0DE1">
            <w:pPr>
              <w:jc w:val="center"/>
              <w:rPr>
                <w:rFonts w:ascii="Verdana" w:hAnsi="Verdana" w:cs="Verdana"/>
                <w:sz w:val="18"/>
                <w:szCs w:val="18"/>
              </w:rPr>
            </w:pPr>
          </w:p>
          <w:p w14:paraId="04D57FD0" w14:textId="77777777" w:rsidR="00266CC6" w:rsidRPr="00646F1A" w:rsidRDefault="00266CC6" w:rsidP="009E0DE1">
            <w:pPr>
              <w:jc w:val="center"/>
              <w:rPr>
                <w:rFonts w:ascii="Verdana" w:hAnsi="Verdana" w:cs="Verdana"/>
                <w:sz w:val="18"/>
                <w:szCs w:val="18"/>
              </w:rPr>
            </w:pPr>
          </w:p>
          <w:p w14:paraId="0D95088F" w14:textId="77777777" w:rsidR="00266CC6" w:rsidRPr="00646F1A" w:rsidRDefault="00266CC6" w:rsidP="009E0DE1">
            <w:pPr>
              <w:jc w:val="center"/>
              <w:rPr>
                <w:sz w:val="18"/>
                <w:szCs w:val="18"/>
              </w:rPr>
            </w:pPr>
            <w:r w:rsidRPr="00646F1A">
              <w:rPr>
                <w:rFonts w:ascii="Verdana" w:hAnsi="Verdana" w:cs="Verdana"/>
                <w:sz w:val="18"/>
                <w:szCs w:val="18"/>
              </w:rPr>
              <w:t>4</w:t>
            </w:r>
          </w:p>
        </w:tc>
        <w:tc>
          <w:tcPr>
            <w:tcW w:w="3260" w:type="dxa"/>
            <w:tcBorders>
              <w:top w:val="single" w:sz="4" w:space="0" w:color="000000"/>
              <w:left w:val="single" w:sz="4" w:space="0" w:color="000000"/>
              <w:bottom w:val="single" w:sz="4" w:space="0" w:color="000000"/>
            </w:tcBorders>
          </w:tcPr>
          <w:p w14:paraId="2976200E" w14:textId="77777777" w:rsidR="00266CC6" w:rsidRDefault="00266CC6" w:rsidP="009E0DE1">
            <w:r>
              <w:rPr>
                <w:rFonts w:ascii="Verdana" w:hAnsi="Verdana" w:cs="Verdana"/>
                <w:sz w:val="16"/>
                <w:szCs w:val="16"/>
              </w:rPr>
              <w:t>Collegamenti e confronti originali e critici approfonditi con un linguaggio specifico ricco e fluido</w:t>
            </w:r>
          </w:p>
        </w:tc>
        <w:tc>
          <w:tcPr>
            <w:tcW w:w="1559" w:type="dxa"/>
            <w:tcBorders>
              <w:top w:val="single" w:sz="4" w:space="0" w:color="000000"/>
              <w:left w:val="single" w:sz="4" w:space="0" w:color="000000"/>
              <w:bottom w:val="single" w:sz="4" w:space="0" w:color="000000"/>
            </w:tcBorders>
          </w:tcPr>
          <w:p w14:paraId="33B88537" w14:textId="77777777" w:rsidR="00266CC6" w:rsidRPr="00646F1A" w:rsidRDefault="00266CC6" w:rsidP="009E0DE1">
            <w:pPr>
              <w:snapToGrid w:val="0"/>
              <w:jc w:val="center"/>
              <w:rPr>
                <w:rFonts w:ascii="Verdana" w:hAnsi="Verdana" w:cs="Verdana"/>
                <w:sz w:val="18"/>
                <w:szCs w:val="18"/>
              </w:rPr>
            </w:pPr>
          </w:p>
          <w:p w14:paraId="48DB5770" w14:textId="77777777" w:rsidR="00266CC6" w:rsidRPr="00646F1A" w:rsidRDefault="00266CC6" w:rsidP="009E0DE1">
            <w:pPr>
              <w:jc w:val="center"/>
              <w:rPr>
                <w:sz w:val="18"/>
                <w:szCs w:val="18"/>
              </w:rPr>
            </w:pPr>
            <w:r w:rsidRPr="00646F1A">
              <w:rPr>
                <w:rFonts w:ascii="Verdana" w:hAnsi="Verdana" w:cs="Verdana"/>
                <w:sz w:val="18"/>
                <w:szCs w:val="18"/>
              </w:rPr>
              <w:t>4</w:t>
            </w:r>
          </w:p>
        </w:tc>
        <w:tc>
          <w:tcPr>
            <w:tcW w:w="1276" w:type="dxa"/>
            <w:vMerge w:val="restart"/>
            <w:tcBorders>
              <w:top w:val="single" w:sz="4" w:space="0" w:color="000000"/>
              <w:left w:val="single" w:sz="4" w:space="0" w:color="000000"/>
              <w:right w:val="single" w:sz="4" w:space="0" w:color="000000"/>
            </w:tcBorders>
          </w:tcPr>
          <w:p w14:paraId="21B62FF7" w14:textId="77777777" w:rsidR="00266CC6" w:rsidRDefault="00266CC6" w:rsidP="009E0DE1">
            <w:pPr>
              <w:snapToGrid w:val="0"/>
              <w:jc w:val="center"/>
              <w:rPr>
                <w:rFonts w:ascii="Verdana" w:hAnsi="Verdana" w:cs="Verdana"/>
                <w:sz w:val="16"/>
                <w:szCs w:val="16"/>
              </w:rPr>
            </w:pPr>
          </w:p>
          <w:p w14:paraId="655AED1F" w14:textId="77777777" w:rsidR="00266CC6" w:rsidRDefault="00266CC6" w:rsidP="009E0DE1">
            <w:r>
              <w:rPr>
                <w:rFonts w:ascii="Verdana" w:eastAsia="Verdana" w:hAnsi="Verdana" w:cs="Verdana"/>
                <w:sz w:val="16"/>
                <w:szCs w:val="16"/>
              </w:rPr>
              <w:t xml:space="preserve">          </w:t>
            </w:r>
          </w:p>
          <w:p w14:paraId="6C47A8A8" w14:textId="77777777" w:rsidR="00266CC6" w:rsidRDefault="00266CC6" w:rsidP="009E0DE1">
            <w:pPr>
              <w:snapToGrid w:val="0"/>
              <w:jc w:val="center"/>
              <w:rPr>
                <w:rFonts w:ascii="Verdana" w:hAnsi="Verdana" w:cs="Verdana"/>
                <w:sz w:val="16"/>
                <w:szCs w:val="16"/>
              </w:rPr>
            </w:pPr>
          </w:p>
          <w:p w14:paraId="141E328A" w14:textId="77777777" w:rsidR="00266CC6" w:rsidRDefault="00266CC6">
            <w:pPr>
              <w:jc w:val="center"/>
              <w:rPr>
                <w:rFonts w:ascii="Verdana" w:hAnsi="Verdana" w:cs="Verdana"/>
                <w:sz w:val="16"/>
                <w:szCs w:val="16"/>
              </w:rPr>
            </w:pPr>
          </w:p>
          <w:p w14:paraId="65859533" w14:textId="77777777" w:rsidR="00934BE2" w:rsidRDefault="00934BE2">
            <w:pPr>
              <w:jc w:val="center"/>
              <w:rPr>
                <w:rFonts w:ascii="Verdana" w:hAnsi="Verdana" w:cs="Verdana"/>
                <w:sz w:val="16"/>
                <w:szCs w:val="16"/>
              </w:rPr>
            </w:pPr>
          </w:p>
          <w:p w14:paraId="50B9A0CA" w14:textId="77777777" w:rsidR="00934BE2" w:rsidRDefault="00934BE2">
            <w:pPr>
              <w:jc w:val="center"/>
              <w:rPr>
                <w:rFonts w:ascii="Verdana" w:hAnsi="Verdana" w:cs="Verdana"/>
                <w:sz w:val="16"/>
                <w:szCs w:val="16"/>
              </w:rPr>
            </w:pPr>
          </w:p>
          <w:p w14:paraId="7C5A485C" w14:textId="77777777" w:rsidR="00934BE2" w:rsidRDefault="00934BE2">
            <w:pPr>
              <w:jc w:val="center"/>
              <w:rPr>
                <w:rFonts w:ascii="Verdana" w:hAnsi="Verdana" w:cs="Verdana"/>
                <w:sz w:val="16"/>
                <w:szCs w:val="16"/>
              </w:rPr>
            </w:pPr>
            <w:r>
              <w:rPr>
                <w:rFonts w:ascii="Verdana" w:hAnsi="Verdana" w:cs="Verdana"/>
                <w:sz w:val="16"/>
                <w:szCs w:val="16"/>
              </w:rPr>
              <w:t>_________</w:t>
            </w:r>
          </w:p>
        </w:tc>
      </w:tr>
      <w:tr w:rsidR="00266CC6" w14:paraId="3009A547" w14:textId="77777777">
        <w:trPr>
          <w:trHeight w:val="74"/>
        </w:trPr>
        <w:tc>
          <w:tcPr>
            <w:tcW w:w="2236" w:type="dxa"/>
            <w:vMerge/>
            <w:tcBorders>
              <w:top w:val="single" w:sz="4" w:space="0" w:color="000000"/>
              <w:left w:val="single" w:sz="4" w:space="0" w:color="000000"/>
              <w:bottom w:val="single" w:sz="4" w:space="0" w:color="000000"/>
            </w:tcBorders>
          </w:tcPr>
          <w:p w14:paraId="6F72BC49"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1FAE3874" w14:textId="77777777" w:rsidR="00266CC6" w:rsidRDefault="00266CC6" w:rsidP="009E0DE1">
            <w:pPr>
              <w:snapToGrid w:val="0"/>
              <w:rPr>
                <w:rFonts w:ascii="Verdana" w:hAnsi="Verdana" w:cs="Verdana"/>
                <w:sz w:val="16"/>
                <w:szCs w:val="16"/>
              </w:rPr>
            </w:pPr>
          </w:p>
        </w:tc>
        <w:tc>
          <w:tcPr>
            <w:tcW w:w="3260" w:type="dxa"/>
            <w:tcBorders>
              <w:top w:val="single" w:sz="4" w:space="0" w:color="000000"/>
              <w:left w:val="single" w:sz="4" w:space="0" w:color="000000"/>
              <w:bottom w:val="single" w:sz="4" w:space="0" w:color="000000"/>
            </w:tcBorders>
          </w:tcPr>
          <w:p w14:paraId="79B87E66" w14:textId="77777777" w:rsidR="00266CC6" w:rsidRDefault="00266CC6" w:rsidP="009E0DE1">
            <w:r>
              <w:rPr>
                <w:rFonts w:ascii="Verdana" w:hAnsi="Verdana" w:cs="Verdana"/>
                <w:sz w:val="16"/>
                <w:szCs w:val="16"/>
              </w:rPr>
              <w:t>Collegamenti e confronti  pertinenti espressi con un linguaggio specifico corretto.</w:t>
            </w:r>
          </w:p>
        </w:tc>
        <w:tc>
          <w:tcPr>
            <w:tcW w:w="1559" w:type="dxa"/>
            <w:tcBorders>
              <w:top w:val="single" w:sz="4" w:space="0" w:color="000000"/>
              <w:left w:val="single" w:sz="4" w:space="0" w:color="000000"/>
              <w:bottom w:val="single" w:sz="4" w:space="0" w:color="000000"/>
            </w:tcBorders>
          </w:tcPr>
          <w:p w14:paraId="35D5FB1A" w14:textId="77777777" w:rsidR="00266CC6" w:rsidRPr="00646F1A" w:rsidRDefault="00266CC6" w:rsidP="009E0DE1">
            <w:pPr>
              <w:snapToGrid w:val="0"/>
              <w:jc w:val="center"/>
              <w:rPr>
                <w:rFonts w:ascii="Verdana" w:hAnsi="Verdana" w:cs="Verdana"/>
                <w:sz w:val="18"/>
                <w:szCs w:val="18"/>
              </w:rPr>
            </w:pPr>
          </w:p>
          <w:p w14:paraId="6D0EEB96" w14:textId="77777777" w:rsidR="00266CC6" w:rsidRPr="00646F1A" w:rsidRDefault="00266CC6" w:rsidP="009E0DE1">
            <w:pPr>
              <w:jc w:val="center"/>
              <w:rPr>
                <w:sz w:val="18"/>
                <w:szCs w:val="18"/>
              </w:rPr>
            </w:pPr>
            <w:r w:rsidRPr="00646F1A">
              <w:rPr>
                <w:rFonts w:ascii="Verdana" w:hAnsi="Verdana" w:cs="Verdana"/>
                <w:sz w:val="18"/>
                <w:szCs w:val="18"/>
              </w:rPr>
              <w:t>3</w:t>
            </w:r>
          </w:p>
        </w:tc>
        <w:tc>
          <w:tcPr>
            <w:tcW w:w="1276" w:type="dxa"/>
            <w:vMerge/>
            <w:tcBorders>
              <w:left w:val="single" w:sz="4" w:space="0" w:color="000000"/>
              <w:right w:val="single" w:sz="4" w:space="0" w:color="000000"/>
            </w:tcBorders>
          </w:tcPr>
          <w:p w14:paraId="7070BCD8" w14:textId="77777777" w:rsidR="00266CC6" w:rsidRDefault="00266CC6">
            <w:pPr>
              <w:jc w:val="center"/>
              <w:rPr>
                <w:rFonts w:ascii="Verdana" w:hAnsi="Verdana" w:cs="Verdana"/>
                <w:sz w:val="16"/>
                <w:szCs w:val="16"/>
              </w:rPr>
            </w:pPr>
          </w:p>
        </w:tc>
      </w:tr>
      <w:tr w:rsidR="00266CC6" w14:paraId="14540DF2" w14:textId="77777777">
        <w:trPr>
          <w:trHeight w:val="74"/>
        </w:trPr>
        <w:tc>
          <w:tcPr>
            <w:tcW w:w="2236" w:type="dxa"/>
            <w:vMerge/>
            <w:tcBorders>
              <w:top w:val="single" w:sz="4" w:space="0" w:color="000000"/>
              <w:left w:val="single" w:sz="4" w:space="0" w:color="000000"/>
              <w:bottom w:val="single" w:sz="4" w:space="0" w:color="000000"/>
            </w:tcBorders>
          </w:tcPr>
          <w:p w14:paraId="7D16638A"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5EF5A1A9" w14:textId="77777777" w:rsidR="00266CC6" w:rsidRDefault="00266CC6" w:rsidP="009E0DE1">
            <w:pPr>
              <w:snapToGrid w:val="0"/>
              <w:rPr>
                <w:rFonts w:ascii="Verdana" w:hAnsi="Verdana" w:cs="Verdana"/>
                <w:sz w:val="16"/>
                <w:szCs w:val="16"/>
              </w:rPr>
            </w:pPr>
          </w:p>
        </w:tc>
        <w:tc>
          <w:tcPr>
            <w:tcW w:w="3260" w:type="dxa"/>
            <w:tcBorders>
              <w:top w:val="single" w:sz="4" w:space="0" w:color="000000"/>
              <w:left w:val="single" w:sz="4" w:space="0" w:color="000000"/>
              <w:bottom w:val="single" w:sz="4" w:space="0" w:color="000000"/>
            </w:tcBorders>
          </w:tcPr>
          <w:p w14:paraId="1047CC67" w14:textId="77777777" w:rsidR="00266CC6" w:rsidRPr="00266CC6" w:rsidRDefault="00266CC6" w:rsidP="009E0DE1">
            <w:pPr>
              <w:rPr>
                <w:b/>
                <w:bCs/>
              </w:rPr>
            </w:pPr>
            <w:r w:rsidRPr="00266CC6">
              <w:rPr>
                <w:rFonts w:ascii="Verdana" w:hAnsi="Verdana" w:cs="Verdana"/>
                <w:b/>
                <w:bCs/>
                <w:sz w:val="16"/>
                <w:szCs w:val="16"/>
              </w:rPr>
              <w:t>Collegamenti e confronti pertinenti ma limitati agli elementi essenziali espressi con un linguaggio non sempre corretto</w:t>
            </w:r>
          </w:p>
        </w:tc>
        <w:tc>
          <w:tcPr>
            <w:tcW w:w="1559" w:type="dxa"/>
            <w:tcBorders>
              <w:top w:val="single" w:sz="4" w:space="0" w:color="000000"/>
              <w:left w:val="single" w:sz="4" w:space="0" w:color="000000"/>
              <w:bottom w:val="single" w:sz="4" w:space="0" w:color="000000"/>
            </w:tcBorders>
          </w:tcPr>
          <w:p w14:paraId="2D79567F" w14:textId="77777777" w:rsidR="00266CC6" w:rsidRPr="00266CC6" w:rsidRDefault="00266CC6" w:rsidP="009E0DE1">
            <w:pPr>
              <w:snapToGrid w:val="0"/>
              <w:jc w:val="center"/>
              <w:rPr>
                <w:rFonts w:ascii="Verdana" w:hAnsi="Verdana" w:cs="Verdana"/>
                <w:b/>
                <w:bCs/>
                <w:sz w:val="18"/>
                <w:szCs w:val="18"/>
              </w:rPr>
            </w:pPr>
          </w:p>
          <w:p w14:paraId="22F82021" w14:textId="77777777" w:rsidR="00266CC6" w:rsidRPr="00266CC6" w:rsidRDefault="00266CC6" w:rsidP="009E0DE1">
            <w:pPr>
              <w:jc w:val="center"/>
              <w:rPr>
                <w:b/>
                <w:bCs/>
                <w:sz w:val="18"/>
                <w:szCs w:val="18"/>
              </w:rPr>
            </w:pPr>
            <w:r w:rsidRPr="00266CC6">
              <w:rPr>
                <w:rFonts w:ascii="Verdana" w:hAnsi="Verdana" w:cs="Verdana"/>
                <w:b/>
                <w:bCs/>
                <w:sz w:val="18"/>
                <w:szCs w:val="18"/>
              </w:rPr>
              <w:t>2</w:t>
            </w:r>
          </w:p>
        </w:tc>
        <w:tc>
          <w:tcPr>
            <w:tcW w:w="1276" w:type="dxa"/>
            <w:vMerge/>
            <w:tcBorders>
              <w:left w:val="single" w:sz="4" w:space="0" w:color="000000"/>
              <w:right w:val="single" w:sz="4" w:space="0" w:color="000000"/>
            </w:tcBorders>
          </w:tcPr>
          <w:p w14:paraId="23F54B3C" w14:textId="77777777" w:rsidR="00266CC6" w:rsidRDefault="00266CC6">
            <w:pPr>
              <w:jc w:val="center"/>
            </w:pPr>
          </w:p>
        </w:tc>
      </w:tr>
      <w:tr w:rsidR="00266CC6" w14:paraId="6B252244" w14:textId="77777777">
        <w:trPr>
          <w:trHeight w:val="74"/>
        </w:trPr>
        <w:tc>
          <w:tcPr>
            <w:tcW w:w="2236" w:type="dxa"/>
            <w:vMerge/>
            <w:tcBorders>
              <w:top w:val="single" w:sz="4" w:space="0" w:color="000000"/>
              <w:left w:val="single" w:sz="4" w:space="0" w:color="000000"/>
              <w:bottom w:val="single" w:sz="4" w:space="0" w:color="000000"/>
            </w:tcBorders>
          </w:tcPr>
          <w:p w14:paraId="77A7CBE3" w14:textId="77777777" w:rsidR="00266CC6" w:rsidRDefault="00266CC6" w:rsidP="009E0DE1">
            <w:pPr>
              <w:snapToGrid w:val="0"/>
              <w:rPr>
                <w:rFonts w:ascii="Verdana" w:hAnsi="Verdana" w:cs="Verdana"/>
                <w:sz w:val="16"/>
                <w:szCs w:val="16"/>
              </w:rPr>
            </w:pPr>
          </w:p>
        </w:tc>
        <w:tc>
          <w:tcPr>
            <w:tcW w:w="1479" w:type="dxa"/>
            <w:vMerge/>
            <w:tcBorders>
              <w:top w:val="single" w:sz="4" w:space="0" w:color="000000"/>
              <w:left w:val="single" w:sz="4" w:space="0" w:color="000000"/>
              <w:bottom w:val="single" w:sz="4" w:space="0" w:color="000000"/>
            </w:tcBorders>
          </w:tcPr>
          <w:p w14:paraId="7B45AE89" w14:textId="77777777" w:rsidR="00266CC6" w:rsidRDefault="00266CC6" w:rsidP="009E0DE1">
            <w:pPr>
              <w:snapToGrid w:val="0"/>
              <w:rPr>
                <w:rFonts w:ascii="Verdana" w:hAnsi="Verdana" w:cs="Verdana"/>
                <w:sz w:val="16"/>
                <w:szCs w:val="16"/>
              </w:rPr>
            </w:pPr>
          </w:p>
        </w:tc>
        <w:tc>
          <w:tcPr>
            <w:tcW w:w="3260" w:type="dxa"/>
            <w:tcBorders>
              <w:top w:val="single" w:sz="4" w:space="0" w:color="000000"/>
              <w:left w:val="single" w:sz="4" w:space="0" w:color="000000"/>
              <w:bottom w:val="single" w:sz="4" w:space="0" w:color="000000"/>
            </w:tcBorders>
          </w:tcPr>
          <w:p w14:paraId="3B45AD57" w14:textId="77777777" w:rsidR="00266CC6" w:rsidRDefault="00266CC6" w:rsidP="009E0DE1">
            <w:r>
              <w:rPr>
                <w:rFonts w:ascii="Verdana" w:hAnsi="Verdana" w:cs="Verdana"/>
                <w:sz w:val="16"/>
                <w:szCs w:val="16"/>
              </w:rPr>
              <w:t>Collegamenti e confronti non sempre pertinenti, lacunosi e con alcuni errori logici e linguistici</w:t>
            </w:r>
          </w:p>
        </w:tc>
        <w:tc>
          <w:tcPr>
            <w:tcW w:w="1559" w:type="dxa"/>
            <w:tcBorders>
              <w:top w:val="single" w:sz="4" w:space="0" w:color="000000"/>
              <w:left w:val="single" w:sz="4" w:space="0" w:color="000000"/>
              <w:bottom w:val="single" w:sz="4" w:space="0" w:color="000000"/>
            </w:tcBorders>
          </w:tcPr>
          <w:p w14:paraId="7B17A7E9" w14:textId="77777777" w:rsidR="00266CC6" w:rsidRPr="00646F1A" w:rsidRDefault="00266CC6" w:rsidP="009E0DE1">
            <w:pPr>
              <w:snapToGrid w:val="0"/>
              <w:jc w:val="center"/>
              <w:rPr>
                <w:rFonts w:ascii="Verdana" w:hAnsi="Verdana" w:cs="Verdana"/>
                <w:sz w:val="18"/>
                <w:szCs w:val="18"/>
              </w:rPr>
            </w:pPr>
          </w:p>
          <w:p w14:paraId="55919685" w14:textId="77777777" w:rsidR="00266CC6" w:rsidRPr="00646F1A" w:rsidRDefault="00266CC6" w:rsidP="009E0DE1">
            <w:pPr>
              <w:jc w:val="center"/>
              <w:rPr>
                <w:sz w:val="18"/>
                <w:szCs w:val="18"/>
              </w:rPr>
            </w:pPr>
            <w:r w:rsidRPr="00646F1A">
              <w:rPr>
                <w:rFonts w:ascii="Verdana" w:hAnsi="Verdana" w:cs="Verdana"/>
                <w:sz w:val="18"/>
                <w:szCs w:val="18"/>
              </w:rPr>
              <w:t>1</w:t>
            </w:r>
          </w:p>
        </w:tc>
        <w:tc>
          <w:tcPr>
            <w:tcW w:w="1276" w:type="dxa"/>
            <w:vMerge/>
            <w:tcBorders>
              <w:left w:val="single" w:sz="4" w:space="0" w:color="000000"/>
              <w:bottom w:val="single" w:sz="4" w:space="0" w:color="000000"/>
              <w:right w:val="single" w:sz="4" w:space="0" w:color="000000"/>
            </w:tcBorders>
          </w:tcPr>
          <w:p w14:paraId="4D485657" w14:textId="77777777" w:rsidR="00266CC6" w:rsidRDefault="00266CC6" w:rsidP="009E0DE1">
            <w:pPr>
              <w:jc w:val="center"/>
              <w:rPr>
                <w:rFonts w:ascii="Verdana" w:hAnsi="Verdana" w:cs="Verdana"/>
                <w:sz w:val="16"/>
                <w:szCs w:val="16"/>
              </w:rPr>
            </w:pPr>
          </w:p>
        </w:tc>
      </w:tr>
      <w:tr w:rsidR="006E1DAB" w14:paraId="2078D3CB" w14:textId="77777777" w:rsidTr="00860D43">
        <w:tblPrEx>
          <w:tblCellMar>
            <w:left w:w="70" w:type="dxa"/>
            <w:right w:w="70" w:type="dxa"/>
          </w:tblCellMar>
        </w:tblPrEx>
        <w:trPr>
          <w:trHeight w:val="465"/>
        </w:trPr>
        <w:tc>
          <w:tcPr>
            <w:tcW w:w="8534" w:type="dxa"/>
            <w:gridSpan w:val="4"/>
            <w:tcBorders>
              <w:top w:val="single" w:sz="4" w:space="0" w:color="000000"/>
              <w:left w:val="single" w:sz="4" w:space="0" w:color="000000"/>
              <w:bottom w:val="single" w:sz="4" w:space="0" w:color="000000"/>
            </w:tcBorders>
          </w:tcPr>
          <w:p w14:paraId="0AA082AB" w14:textId="77777777" w:rsidR="006E1DAB" w:rsidRPr="00646F1A" w:rsidRDefault="006E1DAB" w:rsidP="009E0DE1">
            <w:pPr>
              <w:rPr>
                <w:sz w:val="18"/>
                <w:szCs w:val="18"/>
              </w:rPr>
            </w:pPr>
            <w:r w:rsidRPr="00646F1A">
              <w:rPr>
                <w:sz w:val="18"/>
                <w:szCs w:val="18"/>
              </w:rPr>
              <w:t xml:space="preserve">                                                                                                                               </w:t>
            </w:r>
          </w:p>
          <w:p w14:paraId="4AC18641" w14:textId="77777777" w:rsidR="006E1DAB" w:rsidRPr="00646F1A" w:rsidRDefault="006E1DAB" w:rsidP="009E0DE1">
            <w:pPr>
              <w:jc w:val="right"/>
              <w:rPr>
                <w:sz w:val="18"/>
                <w:szCs w:val="18"/>
              </w:rPr>
            </w:pPr>
            <w:r w:rsidRPr="00646F1A">
              <w:rPr>
                <w:sz w:val="18"/>
                <w:szCs w:val="18"/>
              </w:rPr>
              <w:t>PUNTEGGIO ATTRIBUITO ALLA PROVA</w:t>
            </w:r>
          </w:p>
        </w:tc>
        <w:tc>
          <w:tcPr>
            <w:tcW w:w="1276" w:type="dxa"/>
            <w:tcBorders>
              <w:top w:val="single" w:sz="4" w:space="0" w:color="000000"/>
              <w:left w:val="single" w:sz="4" w:space="0" w:color="000000"/>
              <w:bottom w:val="single" w:sz="4" w:space="0" w:color="000000"/>
              <w:right w:val="single" w:sz="4" w:space="0" w:color="000000"/>
            </w:tcBorders>
          </w:tcPr>
          <w:p w14:paraId="7D4844ED" w14:textId="77777777" w:rsidR="006E1DAB" w:rsidRPr="00646F1A" w:rsidRDefault="006E1DAB" w:rsidP="009E0DE1">
            <w:pPr>
              <w:snapToGrid w:val="0"/>
              <w:jc w:val="center"/>
              <w:rPr>
                <w:sz w:val="18"/>
                <w:szCs w:val="18"/>
              </w:rPr>
            </w:pPr>
          </w:p>
          <w:p w14:paraId="588925B7" w14:textId="77777777" w:rsidR="006E1DAB" w:rsidRPr="00646F1A" w:rsidRDefault="006E1DAB" w:rsidP="009E0DE1">
            <w:pPr>
              <w:jc w:val="center"/>
              <w:rPr>
                <w:sz w:val="18"/>
                <w:szCs w:val="18"/>
              </w:rPr>
            </w:pPr>
            <w:r w:rsidRPr="00646F1A">
              <w:rPr>
                <w:sz w:val="18"/>
                <w:szCs w:val="18"/>
              </w:rPr>
              <w:t>/20</w:t>
            </w:r>
          </w:p>
        </w:tc>
      </w:tr>
    </w:tbl>
    <w:p w14:paraId="5661E551" w14:textId="77777777" w:rsidR="00934BE2" w:rsidRDefault="00934BE2" w:rsidP="00663119">
      <w:pPr>
        <w:autoSpaceDE w:val="0"/>
        <w:autoSpaceDN w:val="0"/>
        <w:adjustRightInd w:val="0"/>
        <w:rPr>
          <w:rFonts w:ascii="Calibri" w:hAnsi="Calibri" w:cs="Calibri"/>
          <w:b/>
          <w:bCs/>
          <w:sz w:val="28"/>
          <w:szCs w:val="28"/>
        </w:rPr>
      </w:pPr>
    </w:p>
    <w:p w14:paraId="67BBFDC2" w14:textId="77777777" w:rsidR="00E578F3" w:rsidRDefault="00E578F3" w:rsidP="00663119">
      <w:pPr>
        <w:autoSpaceDE w:val="0"/>
        <w:autoSpaceDN w:val="0"/>
        <w:adjustRightInd w:val="0"/>
        <w:rPr>
          <w:rFonts w:ascii="Calibri" w:hAnsi="Calibri" w:cs="Calibri"/>
          <w:b/>
          <w:bCs/>
          <w:sz w:val="28"/>
          <w:szCs w:val="28"/>
        </w:rPr>
      </w:pPr>
    </w:p>
    <w:p w14:paraId="04A734B6" w14:textId="10354C47" w:rsidR="008905E0" w:rsidRPr="00E578F3" w:rsidRDefault="00663119" w:rsidP="00663119">
      <w:pPr>
        <w:autoSpaceDE w:val="0"/>
        <w:autoSpaceDN w:val="0"/>
        <w:adjustRightInd w:val="0"/>
        <w:rPr>
          <w:rFonts w:ascii="Calibri" w:eastAsia="PMingLiU" w:hAnsi="Calibri"/>
          <w:b/>
          <w:bCs/>
          <w:sz w:val="32"/>
          <w:szCs w:val="32"/>
        </w:rPr>
      </w:pPr>
      <w:r w:rsidRPr="00E578F3">
        <w:rPr>
          <w:rFonts w:ascii="Calibri" w:eastAsia="PMingLiU" w:hAnsi="Calibri"/>
          <w:b/>
          <w:bCs/>
          <w:sz w:val="32"/>
          <w:szCs w:val="32"/>
        </w:rPr>
        <w:lastRenderedPageBreak/>
        <w:t xml:space="preserve">SCIENZE UMANE (Antropologia, Pedagogia, Sociologia) </w:t>
      </w:r>
    </w:p>
    <w:p w14:paraId="1D9DED41" w14:textId="77777777" w:rsidR="00663119" w:rsidRPr="00E578F3" w:rsidRDefault="008905E0" w:rsidP="00663119">
      <w:pPr>
        <w:autoSpaceDE w:val="0"/>
        <w:autoSpaceDN w:val="0"/>
        <w:adjustRightInd w:val="0"/>
        <w:rPr>
          <w:rFonts w:ascii="Calibri" w:eastAsia="PMingLiU" w:hAnsi="Calibri"/>
          <w:b/>
          <w:bCs/>
          <w:sz w:val="32"/>
          <w:szCs w:val="32"/>
        </w:rPr>
      </w:pPr>
      <w:r w:rsidRPr="00E578F3">
        <w:rPr>
          <w:rFonts w:ascii="Calibri" w:eastAsia="PMingLiU" w:hAnsi="Calibri"/>
          <w:b/>
          <w:bCs/>
          <w:sz w:val="32"/>
          <w:szCs w:val="32"/>
        </w:rPr>
        <w:t xml:space="preserve">(Per Alunni Con </w:t>
      </w:r>
      <w:proofErr w:type="spellStart"/>
      <w:r w:rsidRPr="00E578F3">
        <w:rPr>
          <w:rFonts w:ascii="Calibri" w:eastAsia="PMingLiU" w:hAnsi="Calibri"/>
          <w:b/>
          <w:bCs/>
          <w:sz w:val="32"/>
          <w:szCs w:val="32"/>
        </w:rPr>
        <w:t>Dsa</w:t>
      </w:r>
      <w:proofErr w:type="spellEnd"/>
      <w:r w:rsidRPr="00E578F3">
        <w:rPr>
          <w:rFonts w:ascii="Calibri" w:eastAsia="PMingLiU" w:hAnsi="Calibri"/>
          <w:b/>
          <w:bCs/>
          <w:sz w:val="32"/>
          <w:szCs w:val="32"/>
        </w:rPr>
        <w:t>)</w:t>
      </w:r>
    </w:p>
    <w:p w14:paraId="4EA3A6DC" w14:textId="77777777" w:rsidR="00663119" w:rsidRPr="00663119" w:rsidRDefault="00663119" w:rsidP="00663119">
      <w:pPr>
        <w:autoSpaceDE w:val="0"/>
        <w:autoSpaceDN w:val="0"/>
        <w:adjustRightInd w:val="0"/>
        <w:rPr>
          <w:rFonts w:ascii="Calibri" w:eastAsia="PMingLiU" w:hAnsi="Calibri" w:cs="Calibri"/>
          <w:b/>
          <w:bCs/>
          <w:sz w:val="40"/>
          <w:szCs w:val="40"/>
        </w:rPr>
      </w:pPr>
    </w:p>
    <w:tbl>
      <w:tblPr>
        <w:tblW w:w="95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30"/>
        <w:gridCol w:w="3625"/>
        <w:gridCol w:w="824"/>
        <w:gridCol w:w="1049"/>
      </w:tblGrid>
      <w:tr w:rsidR="008905E0" w:rsidRPr="000E0E7D" w14:paraId="1D9BD449" w14:textId="77777777" w:rsidTr="008905E0">
        <w:tc>
          <w:tcPr>
            <w:tcW w:w="4150" w:type="dxa"/>
            <w:shd w:val="clear" w:color="auto" w:fill="FFFFFF"/>
            <w:vAlign w:val="center"/>
            <w:hideMark/>
          </w:tcPr>
          <w:p w14:paraId="7745345D" w14:textId="77777777" w:rsidR="008905E0" w:rsidRDefault="008905E0" w:rsidP="008905E0">
            <w:pPr>
              <w:jc w:val="center"/>
              <w:rPr>
                <w:rFonts w:ascii="Verdana" w:hAnsi="Verdana" w:cs="Verdana"/>
                <w:sz w:val="16"/>
                <w:szCs w:val="16"/>
              </w:rPr>
            </w:pPr>
            <w:r w:rsidRPr="008905E0">
              <w:rPr>
                <w:rFonts w:ascii="Verdana" w:hAnsi="Verdana" w:cs="Verdana"/>
                <w:sz w:val="16"/>
                <w:szCs w:val="16"/>
              </w:rPr>
              <w:t xml:space="preserve">INDICATORI </w:t>
            </w:r>
          </w:p>
          <w:p w14:paraId="34F6C9F3" w14:textId="77777777" w:rsidR="008905E0" w:rsidRPr="008905E0" w:rsidRDefault="008905E0" w:rsidP="008905E0">
            <w:pPr>
              <w:jc w:val="center"/>
              <w:rPr>
                <w:rFonts w:ascii="Verdana" w:hAnsi="Verdana" w:cs="Verdana"/>
                <w:sz w:val="16"/>
                <w:szCs w:val="16"/>
              </w:rPr>
            </w:pPr>
            <w:r w:rsidRPr="008905E0">
              <w:rPr>
                <w:rFonts w:ascii="Verdana" w:hAnsi="Verdana" w:cs="Verdana"/>
                <w:sz w:val="16"/>
                <w:szCs w:val="16"/>
              </w:rPr>
              <w:t xml:space="preserve">(COERENTI CON L’OBIETTIVO DELLA PROVA) </w:t>
            </w:r>
          </w:p>
        </w:tc>
        <w:tc>
          <w:tcPr>
            <w:tcW w:w="3724" w:type="dxa"/>
            <w:shd w:val="clear" w:color="auto" w:fill="FFFFFF"/>
            <w:vAlign w:val="center"/>
            <w:hideMark/>
          </w:tcPr>
          <w:p w14:paraId="7AAE33FC" w14:textId="77777777" w:rsidR="008905E0" w:rsidRPr="008905E0" w:rsidRDefault="008905E0" w:rsidP="008905E0">
            <w:pPr>
              <w:jc w:val="center"/>
              <w:rPr>
                <w:rFonts w:ascii="Verdana" w:hAnsi="Verdana" w:cs="Verdana"/>
                <w:sz w:val="16"/>
                <w:szCs w:val="16"/>
              </w:rPr>
            </w:pPr>
            <w:r w:rsidRPr="008905E0">
              <w:rPr>
                <w:rFonts w:ascii="Verdana" w:hAnsi="Verdana" w:cs="Verdana"/>
                <w:sz w:val="16"/>
                <w:szCs w:val="16"/>
              </w:rPr>
              <w:t xml:space="preserve">DESCRITTORI </w:t>
            </w:r>
          </w:p>
        </w:tc>
        <w:tc>
          <w:tcPr>
            <w:tcW w:w="838" w:type="dxa"/>
            <w:shd w:val="clear" w:color="auto" w:fill="FFFFFF"/>
            <w:vAlign w:val="center"/>
            <w:hideMark/>
          </w:tcPr>
          <w:p w14:paraId="080D3A0B" w14:textId="77777777" w:rsidR="008905E0" w:rsidRPr="008905E0" w:rsidRDefault="008905E0" w:rsidP="008905E0">
            <w:pPr>
              <w:jc w:val="center"/>
              <w:rPr>
                <w:rFonts w:ascii="Verdana" w:hAnsi="Verdana" w:cs="Verdana"/>
                <w:sz w:val="16"/>
                <w:szCs w:val="16"/>
              </w:rPr>
            </w:pPr>
            <w:r w:rsidRPr="008905E0">
              <w:rPr>
                <w:rFonts w:ascii="Verdana" w:hAnsi="Verdana" w:cs="Verdana"/>
                <w:sz w:val="16"/>
                <w:szCs w:val="16"/>
              </w:rPr>
              <w:t>PUNTI</w:t>
            </w:r>
          </w:p>
        </w:tc>
        <w:tc>
          <w:tcPr>
            <w:tcW w:w="816" w:type="dxa"/>
            <w:shd w:val="clear" w:color="auto" w:fill="FFFFFF"/>
          </w:tcPr>
          <w:p w14:paraId="7E787642" w14:textId="77777777" w:rsidR="008905E0" w:rsidRPr="008905E0" w:rsidRDefault="008905E0" w:rsidP="008905E0">
            <w:pPr>
              <w:jc w:val="center"/>
              <w:rPr>
                <w:rFonts w:ascii="Verdana" w:hAnsi="Verdana" w:cs="Verdana"/>
                <w:sz w:val="16"/>
                <w:szCs w:val="16"/>
              </w:rPr>
            </w:pPr>
            <w:r>
              <w:rPr>
                <w:rFonts w:ascii="Verdana" w:hAnsi="Verdana" w:cs="Verdana"/>
                <w:sz w:val="16"/>
                <w:szCs w:val="16"/>
              </w:rPr>
              <w:t>Punteggio</w:t>
            </w:r>
          </w:p>
          <w:p w14:paraId="6E5DC001" w14:textId="77777777" w:rsidR="008905E0" w:rsidRPr="008905E0" w:rsidRDefault="008905E0" w:rsidP="008905E0">
            <w:pPr>
              <w:jc w:val="center"/>
              <w:rPr>
                <w:rFonts w:ascii="Verdana" w:hAnsi="Verdana" w:cs="Verdana"/>
                <w:sz w:val="16"/>
                <w:szCs w:val="16"/>
              </w:rPr>
            </w:pPr>
            <w:r>
              <w:rPr>
                <w:rFonts w:ascii="Verdana" w:hAnsi="Verdana" w:cs="Verdana"/>
                <w:sz w:val="16"/>
                <w:szCs w:val="16"/>
              </w:rPr>
              <w:t>attribuito all’indicatore</w:t>
            </w:r>
          </w:p>
        </w:tc>
      </w:tr>
      <w:tr w:rsidR="008905E0" w:rsidRPr="000E0E7D" w14:paraId="5588F4FB" w14:textId="77777777" w:rsidTr="008905E0">
        <w:tc>
          <w:tcPr>
            <w:tcW w:w="4150" w:type="dxa"/>
            <w:vMerge w:val="restart"/>
            <w:shd w:val="clear" w:color="auto" w:fill="FFFFFF"/>
            <w:vAlign w:val="center"/>
            <w:hideMark/>
          </w:tcPr>
          <w:p w14:paraId="7E2BB9F9" w14:textId="77777777" w:rsidR="008905E0" w:rsidRPr="008905E0" w:rsidRDefault="008905E0" w:rsidP="008905E0">
            <w:pPr>
              <w:jc w:val="both"/>
              <w:rPr>
                <w:rFonts w:ascii="Verdana" w:hAnsi="Verdana"/>
                <w:b/>
                <w:bCs/>
                <w:sz w:val="16"/>
                <w:szCs w:val="16"/>
              </w:rPr>
            </w:pPr>
            <w:r w:rsidRPr="008905E0">
              <w:rPr>
                <w:rFonts w:ascii="Verdana" w:hAnsi="Verdana"/>
                <w:b/>
                <w:bCs/>
                <w:sz w:val="16"/>
                <w:szCs w:val="16"/>
              </w:rPr>
              <w:t>Conoscere</w:t>
            </w:r>
          </w:p>
          <w:p w14:paraId="6E8A9445" w14:textId="77777777" w:rsidR="008905E0" w:rsidRPr="000E0E7D" w:rsidRDefault="008905E0" w:rsidP="008905E0">
            <w:pPr>
              <w:jc w:val="both"/>
            </w:pPr>
            <w:r w:rsidRPr="008905E0">
              <w:rPr>
                <w:rFonts w:ascii="Verdana" w:hAnsi="Verdana"/>
                <w:sz w:val="16"/>
                <w:szCs w:val="16"/>
              </w:rPr>
              <w:t>Conoscere le categorie concettuali delle scienze sociali, i riferimenti teorici, i temi e i problemi, le tecniche e gli strumenti della ricerca afferenti agli ambiti disciplinari specifici</w:t>
            </w:r>
            <w:r w:rsidRPr="000E0E7D">
              <w:rPr>
                <w:rFonts w:ascii="Calibri" w:hAnsi="Calibri" w:cs="Calibri"/>
              </w:rPr>
              <w:t xml:space="preserve"> </w:t>
            </w:r>
          </w:p>
        </w:tc>
        <w:tc>
          <w:tcPr>
            <w:tcW w:w="3724" w:type="dxa"/>
            <w:shd w:val="clear" w:color="auto" w:fill="FFFFFF"/>
            <w:vAlign w:val="center"/>
            <w:hideMark/>
          </w:tcPr>
          <w:p w14:paraId="5566FCFF" w14:textId="77777777" w:rsidR="008905E0" w:rsidRPr="008905E0" w:rsidRDefault="008905E0" w:rsidP="008905E0">
            <w:pPr>
              <w:jc w:val="both"/>
              <w:rPr>
                <w:rFonts w:ascii="Verdana" w:hAnsi="Verdana"/>
                <w:sz w:val="16"/>
                <w:szCs w:val="16"/>
              </w:rPr>
            </w:pPr>
            <w:r w:rsidRPr="008905E0">
              <w:rPr>
                <w:rFonts w:ascii="Verdana" w:hAnsi="Verdana"/>
                <w:sz w:val="16"/>
                <w:szCs w:val="16"/>
              </w:rPr>
              <w:t xml:space="preserve">Conoscenze precise e ampie </w:t>
            </w:r>
          </w:p>
        </w:tc>
        <w:tc>
          <w:tcPr>
            <w:tcW w:w="838" w:type="dxa"/>
            <w:shd w:val="clear" w:color="auto" w:fill="FFFFFF"/>
            <w:vAlign w:val="center"/>
            <w:hideMark/>
          </w:tcPr>
          <w:p w14:paraId="6B04AC0F" w14:textId="77777777" w:rsidR="008905E0" w:rsidRPr="008905E0" w:rsidRDefault="008905E0" w:rsidP="008905E0">
            <w:pPr>
              <w:jc w:val="center"/>
              <w:rPr>
                <w:rFonts w:ascii="Verdana" w:hAnsi="Verdana"/>
                <w:sz w:val="16"/>
                <w:szCs w:val="16"/>
              </w:rPr>
            </w:pPr>
            <w:r w:rsidRPr="008905E0">
              <w:rPr>
                <w:rFonts w:ascii="Verdana" w:hAnsi="Verdana"/>
                <w:sz w:val="16"/>
                <w:szCs w:val="16"/>
              </w:rPr>
              <w:t>6-7</w:t>
            </w:r>
          </w:p>
        </w:tc>
        <w:tc>
          <w:tcPr>
            <w:tcW w:w="816" w:type="dxa"/>
            <w:vMerge w:val="restart"/>
            <w:shd w:val="clear" w:color="auto" w:fill="FFFFFF"/>
          </w:tcPr>
          <w:p w14:paraId="2D49AB18" w14:textId="77777777" w:rsidR="008905E0" w:rsidRDefault="008905E0">
            <w:pPr>
              <w:spacing w:before="100" w:beforeAutospacing="1" w:after="100" w:afterAutospacing="1"/>
              <w:jc w:val="center"/>
              <w:rPr>
                <w:rFonts w:ascii="Calibri" w:hAnsi="Calibri" w:cs="Calibri"/>
              </w:rPr>
            </w:pPr>
          </w:p>
          <w:p w14:paraId="7E358411" w14:textId="77777777" w:rsidR="008905E0" w:rsidRDefault="008905E0">
            <w:pPr>
              <w:spacing w:before="100" w:beforeAutospacing="1" w:after="100" w:afterAutospacing="1"/>
              <w:jc w:val="center"/>
              <w:rPr>
                <w:rFonts w:ascii="Calibri" w:hAnsi="Calibri" w:cs="Calibri"/>
              </w:rPr>
            </w:pPr>
          </w:p>
          <w:p w14:paraId="661883E6" w14:textId="77777777" w:rsidR="008905E0" w:rsidRPr="00266CC6" w:rsidRDefault="008905E0">
            <w:pPr>
              <w:spacing w:before="100" w:beforeAutospacing="1" w:after="100" w:afterAutospacing="1"/>
              <w:jc w:val="center"/>
              <w:rPr>
                <w:rFonts w:ascii="Calibri" w:hAnsi="Calibri" w:cs="Calibri"/>
              </w:rPr>
            </w:pPr>
            <w:r>
              <w:rPr>
                <w:rFonts w:ascii="Calibri" w:hAnsi="Calibri" w:cs="Calibri"/>
              </w:rPr>
              <w:t>______</w:t>
            </w:r>
          </w:p>
        </w:tc>
      </w:tr>
      <w:tr w:rsidR="008905E0" w:rsidRPr="000E0E7D" w14:paraId="37F9A717" w14:textId="77777777" w:rsidTr="008905E0">
        <w:tc>
          <w:tcPr>
            <w:tcW w:w="4150" w:type="dxa"/>
            <w:vMerge/>
            <w:shd w:val="clear" w:color="auto" w:fill="FFFFFF"/>
            <w:vAlign w:val="center"/>
            <w:hideMark/>
          </w:tcPr>
          <w:p w14:paraId="022B26A4" w14:textId="77777777" w:rsidR="008905E0" w:rsidRPr="000E0E7D" w:rsidRDefault="008905E0"/>
        </w:tc>
        <w:tc>
          <w:tcPr>
            <w:tcW w:w="3724" w:type="dxa"/>
            <w:shd w:val="clear" w:color="auto" w:fill="FFFFFF"/>
            <w:vAlign w:val="center"/>
            <w:hideMark/>
          </w:tcPr>
          <w:p w14:paraId="4C7612CE" w14:textId="77777777" w:rsidR="008905E0" w:rsidRPr="008905E0" w:rsidRDefault="008905E0" w:rsidP="008905E0">
            <w:pPr>
              <w:jc w:val="both"/>
              <w:rPr>
                <w:rFonts w:ascii="Verdana" w:hAnsi="Verdana"/>
                <w:sz w:val="16"/>
                <w:szCs w:val="16"/>
              </w:rPr>
            </w:pPr>
            <w:r w:rsidRPr="008905E0">
              <w:rPr>
                <w:rFonts w:ascii="Verdana" w:hAnsi="Verdana"/>
                <w:sz w:val="16"/>
                <w:szCs w:val="16"/>
              </w:rPr>
              <w:t xml:space="preserve">Conoscenze corrette e parzialmente articolate </w:t>
            </w:r>
          </w:p>
        </w:tc>
        <w:tc>
          <w:tcPr>
            <w:tcW w:w="838" w:type="dxa"/>
            <w:shd w:val="clear" w:color="auto" w:fill="FFFFFF"/>
            <w:vAlign w:val="center"/>
            <w:hideMark/>
          </w:tcPr>
          <w:p w14:paraId="68BC4FA3" w14:textId="77777777" w:rsidR="008905E0" w:rsidRPr="008905E0" w:rsidRDefault="008905E0" w:rsidP="008905E0">
            <w:pPr>
              <w:jc w:val="center"/>
              <w:rPr>
                <w:rFonts w:ascii="Verdana" w:hAnsi="Verdana"/>
                <w:sz w:val="16"/>
                <w:szCs w:val="16"/>
              </w:rPr>
            </w:pPr>
            <w:r w:rsidRPr="008905E0">
              <w:rPr>
                <w:rFonts w:ascii="Verdana" w:hAnsi="Verdana"/>
                <w:sz w:val="16"/>
                <w:szCs w:val="16"/>
              </w:rPr>
              <w:t>4-5</w:t>
            </w:r>
          </w:p>
        </w:tc>
        <w:tc>
          <w:tcPr>
            <w:tcW w:w="816" w:type="dxa"/>
            <w:vMerge/>
            <w:shd w:val="clear" w:color="auto" w:fill="FFFFFF"/>
          </w:tcPr>
          <w:p w14:paraId="1B481927" w14:textId="77777777" w:rsidR="008905E0" w:rsidRPr="00266CC6" w:rsidRDefault="008905E0">
            <w:pPr>
              <w:spacing w:before="100" w:beforeAutospacing="1" w:after="100" w:afterAutospacing="1"/>
              <w:jc w:val="center"/>
              <w:rPr>
                <w:rFonts w:ascii="Calibri" w:hAnsi="Calibri" w:cs="Calibri"/>
              </w:rPr>
            </w:pPr>
          </w:p>
        </w:tc>
      </w:tr>
      <w:tr w:rsidR="008905E0" w:rsidRPr="000E0E7D" w14:paraId="5735BD9A" w14:textId="77777777" w:rsidTr="008905E0">
        <w:tc>
          <w:tcPr>
            <w:tcW w:w="4150" w:type="dxa"/>
            <w:vMerge/>
            <w:shd w:val="clear" w:color="auto" w:fill="FFFFFF"/>
            <w:vAlign w:val="center"/>
            <w:hideMark/>
          </w:tcPr>
          <w:p w14:paraId="7F8BE07D" w14:textId="77777777" w:rsidR="008905E0" w:rsidRPr="000E0E7D" w:rsidRDefault="008905E0"/>
        </w:tc>
        <w:tc>
          <w:tcPr>
            <w:tcW w:w="3724" w:type="dxa"/>
            <w:shd w:val="clear" w:color="auto" w:fill="FFFFFF"/>
            <w:vAlign w:val="center"/>
            <w:hideMark/>
          </w:tcPr>
          <w:p w14:paraId="34301206" w14:textId="77777777" w:rsidR="008905E0" w:rsidRPr="008905E0" w:rsidRDefault="008905E0">
            <w:pPr>
              <w:spacing w:before="100" w:beforeAutospacing="1" w:after="100" w:afterAutospacing="1"/>
              <w:rPr>
                <w:rFonts w:ascii="Verdana" w:hAnsi="Verdana"/>
                <w:b/>
                <w:bCs/>
                <w:sz w:val="16"/>
                <w:szCs w:val="16"/>
              </w:rPr>
            </w:pPr>
            <w:r w:rsidRPr="008905E0">
              <w:rPr>
                <w:rFonts w:ascii="Verdana" w:hAnsi="Verdana" w:cs="Calibri"/>
                <w:b/>
                <w:bCs/>
                <w:sz w:val="16"/>
                <w:szCs w:val="16"/>
              </w:rPr>
              <w:t xml:space="preserve">Conoscenze corrette degli elementi essenziali </w:t>
            </w:r>
          </w:p>
        </w:tc>
        <w:tc>
          <w:tcPr>
            <w:tcW w:w="838" w:type="dxa"/>
            <w:shd w:val="clear" w:color="auto" w:fill="FFFFFF"/>
            <w:vAlign w:val="center"/>
            <w:hideMark/>
          </w:tcPr>
          <w:p w14:paraId="33303856" w14:textId="77777777" w:rsidR="008905E0" w:rsidRPr="008905E0" w:rsidRDefault="008905E0" w:rsidP="008905E0">
            <w:pPr>
              <w:spacing w:before="100" w:beforeAutospacing="1" w:after="100" w:afterAutospacing="1"/>
              <w:jc w:val="center"/>
              <w:rPr>
                <w:rFonts w:ascii="Verdana" w:hAnsi="Verdana" w:cs="Calibri"/>
                <w:b/>
                <w:bCs/>
                <w:sz w:val="16"/>
                <w:szCs w:val="16"/>
              </w:rPr>
            </w:pPr>
            <w:r w:rsidRPr="008905E0">
              <w:rPr>
                <w:rFonts w:ascii="Verdana" w:hAnsi="Verdana" w:cs="Calibri"/>
                <w:b/>
                <w:bCs/>
                <w:sz w:val="16"/>
                <w:szCs w:val="16"/>
              </w:rPr>
              <w:t>3</w:t>
            </w:r>
          </w:p>
        </w:tc>
        <w:tc>
          <w:tcPr>
            <w:tcW w:w="816" w:type="dxa"/>
            <w:vMerge/>
            <w:shd w:val="clear" w:color="auto" w:fill="FFFFFF"/>
          </w:tcPr>
          <w:p w14:paraId="5BEE1202" w14:textId="77777777" w:rsidR="008905E0" w:rsidRPr="00266CC6" w:rsidRDefault="008905E0">
            <w:pPr>
              <w:spacing w:before="100" w:beforeAutospacing="1" w:after="100" w:afterAutospacing="1"/>
              <w:jc w:val="center"/>
              <w:rPr>
                <w:rFonts w:ascii="Calibri" w:hAnsi="Calibri" w:cs="Calibri"/>
                <w:b/>
                <w:bCs/>
              </w:rPr>
            </w:pPr>
          </w:p>
        </w:tc>
      </w:tr>
      <w:tr w:rsidR="008905E0" w:rsidRPr="000E0E7D" w14:paraId="10D020B5" w14:textId="77777777" w:rsidTr="008905E0">
        <w:tc>
          <w:tcPr>
            <w:tcW w:w="4150" w:type="dxa"/>
            <w:vMerge/>
            <w:shd w:val="clear" w:color="auto" w:fill="FFFFFF"/>
            <w:vAlign w:val="center"/>
            <w:hideMark/>
          </w:tcPr>
          <w:p w14:paraId="43B7A5D8" w14:textId="77777777" w:rsidR="008905E0" w:rsidRPr="000E0E7D" w:rsidRDefault="008905E0"/>
        </w:tc>
        <w:tc>
          <w:tcPr>
            <w:tcW w:w="3724" w:type="dxa"/>
            <w:shd w:val="clear" w:color="auto" w:fill="FFFFFF"/>
            <w:vAlign w:val="center"/>
            <w:hideMark/>
          </w:tcPr>
          <w:p w14:paraId="776234B2" w14:textId="77777777" w:rsidR="008905E0" w:rsidRPr="008905E0" w:rsidRDefault="008905E0" w:rsidP="008905E0">
            <w:pPr>
              <w:jc w:val="both"/>
              <w:rPr>
                <w:rFonts w:ascii="Verdana" w:hAnsi="Verdana"/>
                <w:sz w:val="16"/>
                <w:szCs w:val="16"/>
              </w:rPr>
            </w:pPr>
            <w:r w:rsidRPr="008905E0">
              <w:rPr>
                <w:rFonts w:ascii="Verdana" w:hAnsi="Verdana"/>
                <w:sz w:val="16"/>
                <w:szCs w:val="16"/>
              </w:rPr>
              <w:t xml:space="preserve">Conoscenze lacunose e/o imprecise </w:t>
            </w:r>
          </w:p>
        </w:tc>
        <w:tc>
          <w:tcPr>
            <w:tcW w:w="838" w:type="dxa"/>
            <w:shd w:val="clear" w:color="auto" w:fill="FFFFFF"/>
            <w:vAlign w:val="center"/>
            <w:hideMark/>
          </w:tcPr>
          <w:p w14:paraId="0D8C79B8" w14:textId="77777777" w:rsidR="008905E0" w:rsidRPr="008905E0" w:rsidRDefault="008905E0" w:rsidP="008905E0">
            <w:pPr>
              <w:spacing w:before="100" w:beforeAutospacing="1" w:after="100" w:afterAutospacing="1"/>
              <w:jc w:val="center"/>
              <w:rPr>
                <w:rFonts w:ascii="Verdana" w:hAnsi="Verdana" w:cs="Calibri"/>
                <w:sz w:val="16"/>
                <w:szCs w:val="16"/>
              </w:rPr>
            </w:pPr>
            <w:r w:rsidRPr="008905E0">
              <w:rPr>
                <w:rFonts w:ascii="Verdana" w:hAnsi="Verdana" w:cs="Calibri"/>
                <w:sz w:val="16"/>
                <w:szCs w:val="16"/>
              </w:rPr>
              <w:t>2</w:t>
            </w:r>
          </w:p>
        </w:tc>
        <w:tc>
          <w:tcPr>
            <w:tcW w:w="816" w:type="dxa"/>
            <w:vMerge/>
            <w:shd w:val="clear" w:color="auto" w:fill="FFFFFF"/>
          </w:tcPr>
          <w:p w14:paraId="61262E6E" w14:textId="77777777" w:rsidR="008905E0" w:rsidRPr="00266CC6" w:rsidRDefault="008905E0">
            <w:pPr>
              <w:spacing w:before="100" w:beforeAutospacing="1" w:after="100" w:afterAutospacing="1"/>
              <w:jc w:val="center"/>
              <w:rPr>
                <w:rFonts w:ascii="Calibri" w:hAnsi="Calibri" w:cs="Calibri"/>
              </w:rPr>
            </w:pPr>
          </w:p>
        </w:tc>
      </w:tr>
      <w:tr w:rsidR="008905E0" w:rsidRPr="000E0E7D" w14:paraId="306A58B0" w14:textId="77777777" w:rsidTr="008905E0">
        <w:tc>
          <w:tcPr>
            <w:tcW w:w="4150" w:type="dxa"/>
            <w:vMerge/>
            <w:shd w:val="clear" w:color="auto" w:fill="FFFFFF"/>
            <w:vAlign w:val="center"/>
            <w:hideMark/>
          </w:tcPr>
          <w:p w14:paraId="1B838511" w14:textId="77777777" w:rsidR="008905E0" w:rsidRPr="000E0E7D" w:rsidRDefault="008905E0"/>
        </w:tc>
        <w:tc>
          <w:tcPr>
            <w:tcW w:w="3724" w:type="dxa"/>
            <w:shd w:val="clear" w:color="auto" w:fill="FFFFFF"/>
            <w:vAlign w:val="center"/>
            <w:hideMark/>
          </w:tcPr>
          <w:p w14:paraId="1F949154" w14:textId="77777777" w:rsidR="008905E0" w:rsidRPr="008905E0" w:rsidRDefault="008905E0" w:rsidP="008905E0">
            <w:pPr>
              <w:jc w:val="both"/>
              <w:rPr>
                <w:rFonts w:ascii="Verdana" w:hAnsi="Verdana"/>
                <w:sz w:val="16"/>
                <w:szCs w:val="16"/>
              </w:rPr>
            </w:pPr>
            <w:r w:rsidRPr="008905E0">
              <w:rPr>
                <w:rFonts w:ascii="Verdana" w:hAnsi="Verdana"/>
                <w:sz w:val="16"/>
                <w:szCs w:val="16"/>
              </w:rPr>
              <w:t xml:space="preserve">Conoscenze assenti o gravemente lacunose </w:t>
            </w:r>
          </w:p>
        </w:tc>
        <w:tc>
          <w:tcPr>
            <w:tcW w:w="838" w:type="dxa"/>
            <w:shd w:val="clear" w:color="auto" w:fill="FFFFFF"/>
            <w:vAlign w:val="center"/>
            <w:hideMark/>
          </w:tcPr>
          <w:p w14:paraId="2198072E" w14:textId="77777777" w:rsidR="008905E0" w:rsidRPr="008905E0" w:rsidRDefault="008905E0" w:rsidP="008905E0">
            <w:pPr>
              <w:spacing w:before="100" w:beforeAutospacing="1" w:after="100" w:afterAutospacing="1"/>
              <w:jc w:val="center"/>
              <w:rPr>
                <w:rFonts w:ascii="Verdana" w:hAnsi="Verdana" w:cs="Calibri"/>
                <w:sz w:val="16"/>
                <w:szCs w:val="16"/>
              </w:rPr>
            </w:pPr>
            <w:r w:rsidRPr="008905E0">
              <w:rPr>
                <w:rFonts w:ascii="Verdana" w:hAnsi="Verdana" w:cs="Calibri"/>
                <w:sz w:val="16"/>
                <w:szCs w:val="16"/>
              </w:rPr>
              <w:t>1</w:t>
            </w:r>
          </w:p>
        </w:tc>
        <w:tc>
          <w:tcPr>
            <w:tcW w:w="816" w:type="dxa"/>
            <w:vMerge/>
            <w:shd w:val="clear" w:color="auto" w:fill="FFFFFF"/>
          </w:tcPr>
          <w:p w14:paraId="60582402" w14:textId="77777777" w:rsidR="008905E0" w:rsidRPr="00266CC6" w:rsidRDefault="008905E0">
            <w:pPr>
              <w:spacing w:before="100" w:beforeAutospacing="1" w:after="100" w:afterAutospacing="1"/>
              <w:jc w:val="center"/>
              <w:rPr>
                <w:rFonts w:ascii="Calibri" w:hAnsi="Calibri" w:cs="Calibri"/>
              </w:rPr>
            </w:pPr>
          </w:p>
        </w:tc>
      </w:tr>
      <w:tr w:rsidR="008905E0" w:rsidRPr="000E0E7D" w14:paraId="5B249A45" w14:textId="77777777" w:rsidTr="008905E0">
        <w:tc>
          <w:tcPr>
            <w:tcW w:w="4150" w:type="dxa"/>
            <w:vMerge w:val="restart"/>
            <w:hideMark/>
          </w:tcPr>
          <w:p w14:paraId="7AD92A5B" w14:textId="77777777" w:rsidR="008905E0" w:rsidRDefault="008905E0" w:rsidP="00266CC6">
            <w:pPr>
              <w:rPr>
                <w:rFonts w:ascii="Calibri" w:hAnsi="Calibri" w:cs="Calibri"/>
                <w:b/>
                <w:bCs/>
              </w:rPr>
            </w:pPr>
            <w:r w:rsidRPr="000E0E7D">
              <w:rPr>
                <w:rFonts w:ascii="Calibri" w:hAnsi="Calibri" w:cs="Calibri"/>
                <w:b/>
                <w:bCs/>
              </w:rPr>
              <w:t xml:space="preserve">Comprendere </w:t>
            </w:r>
          </w:p>
          <w:p w14:paraId="783ADDC4" w14:textId="77777777" w:rsidR="008905E0" w:rsidRPr="000E0E7D" w:rsidRDefault="008905E0" w:rsidP="008905E0">
            <w:pPr>
              <w:jc w:val="both"/>
            </w:pPr>
            <w:r w:rsidRPr="008905E0">
              <w:rPr>
                <w:rFonts w:ascii="Verdana" w:hAnsi="Verdana"/>
                <w:sz w:val="16"/>
                <w:szCs w:val="16"/>
              </w:rPr>
              <w:t>Comprendere il contenuto ed il significato delle informazioni fornite dalla traccia e le consegne che la prova prevede.</w:t>
            </w:r>
            <w:r w:rsidRPr="000E0E7D">
              <w:rPr>
                <w:rFonts w:ascii="Calibri" w:hAnsi="Calibri" w:cs="Calibri"/>
              </w:rPr>
              <w:t xml:space="preserve"> </w:t>
            </w:r>
          </w:p>
        </w:tc>
        <w:tc>
          <w:tcPr>
            <w:tcW w:w="3724" w:type="dxa"/>
            <w:shd w:val="clear" w:color="auto" w:fill="FFFFFF"/>
            <w:vAlign w:val="center"/>
            <w:hideMark/>
          </w:tcPr>
          <w:p w14:paraId="055A9A06" w14:textId="77777777" w:rsidR="008905E0" w:rsidRPr="008905E0" w:rsidRDefault="008905E0" w:rsidP="008905E0">
            <w:pPr>
              <w:jc w:val="both"/>
              <w:rPr>
                <w:rFonts w:ascii="Verdana" w:hAnsi="Verdana"/>
                <w:sz w:val="16"/>
                <w:szCs w:val="16"/>
              </w:rPr>
            </w:pPr>
            <w:r w:rsidRPr="008905E0">
              <w:rPr>
                <w:rFonts w:ascii="Verdana" w:hAnsi="Verdana"/>
                <w:sz w:val="16"/>
                <w:szCs w:val="16"/>
              </w:rPr>
              <w:t xml:space="preserve">Comprensione completa e consapevole di informazioni e consegne </w:t>
            </w:r>
          </w:p>
        </w:tc>
        <w:tc>
          <w:tcPr>
            <w:tcW w:w="838" w:type="dxa"/>
            <w:shd w:val="clear" w:color="auto" w:fill="FFFFFF"/>
            <w:vAlign w:val="center"/>
            <w:hideMark/>
          </w:tcPr>
          <w:p w14:paraId="7FD3885B" w14:textId="77777777" w:rsidR="008905E0" w:rsidRPr="008905E0" w:rsidRDefault="008905E0" w:rsidP="008905E0">
            <w:pPr>
              <w:spacing w:before="100" w:beforeAutospacing="1" w:after="100" w:afterAutospacing="1"/>
              <w:jc w:val="center"/>
              <w:rPr>
                <w:rFonts w:ascii="Verdana" w:hAnsi="Verdana"/>
                <w:sz w:val="16"/>
                <w:szCs w:val="16"/>
              </w:rPr>
            </w:pPr>
            <w:r w:rsidRPr="008905E0">
              <w:rPr>
                <w:rFonts w:ascii="Verdana" w:hAnsi="Verdana" w:cs="Calibri"/>
                <w:sz w:val="16"/>
                <w:szCs w:val="16"/>
              </w:rPr>
              <w:t>5</w:t>
            </w:r>
          </w:p>
        </w:tc>
        <w:tc>
          <w:tcPr>
            <w:tcW w:w="816" w:type="dxa"/>
            <w:vMerge w:val="restart"/>
            <w:shd w:val="clear" w:color="auto" w:fill="FFFFFF"/>
          </w:tcPr>
          <w:p w14:paraId="71230364" w14:textId="77777777" w:rsidR="008905E0" w:rsidRDefault="008905E0">
            <w:pPr>
              <w:spacing w:before="100" w:beforeAutospacing="1" w:after="100" w:afterAutospacing="1"/>
              <w:jc w:val="center"/>
              <w:rPr>
                <w:rFonts w:ascii="Calibri" w:hAnsi="Calibri" w:cs="Calibri"/>
              </w:rPr>
            </w:pPr>
          </w:p>
          <w:p w14:paraId="674608BD" w14:textId="77777777" w:rsidR="008905E0" w:rsidRDefault="008905E0">
            <w:pPr>
              <w:spacing w:before="100" w:beforeAutospacing="1" w:after="100" w:afterAutospacing="1"/>
              <w:jc w:val="center"/>
              <w:rPr>
                <w:rFonts w:ascii="Calibri" w:hAnsi="Calibri" w:cs="Calibri"/>
              </w:rPr>
            </w:pPr>
          </w:p>
          <w:p w14:paraId="04CA2CC8" w14:textId="77777777" w:rsidR="008905E0" w:rsidRPr="000E0E7D" w:rsidRDefault="008905E0">
            <w:pPr>
              <w:spacing w:before="100" w:beforeAutospacing="1" w:after="100" w:afterAutospacing="1"/>
              <w:jc w:val="center"/>
              <w:rPr>
                <w:rFonts w:ascii="Calibri" w:hAnsi="Calibri" w:cs="Calibri"/>
              </w:rPr>
            </w:pPr>
            <w:r>
              <w:rPr>
                <w:rFonts w:ascii="Calibri" w:hAnsi="Calibri" w:cs="Calibri"/>
              </w:rPr>
              <w:t>_______</w:t>
            </w:r>
          </w:p>
        </w:tc>
      </w:tr>
      <w:tr w:rsidR="008905E0" w:rsidRPr="000E0E7D" w14:paraId="40FA3ACA" w14:textId="77777777" w:rsidTr="008905E0">
        <w:tc>
          <w:tcPr>
            <w:tcW w:w="4150" w:type="dxa"/>
            <w:vMerge/>
            <w:vAlign w:val="center"/>
            <w:hideMark/>
          </w:tcPr>
          <w:p w14:paraId="263F29F3" w14:textId="77777777" w:rsidR="008905E0" w:rsidRPr="000E0E7D" w:rsidRDefault="008905E0"/>
        </w:tc>
        <w:tc>
          <w:tcPr>
            <w:tcW w:w="3724" w:type="dxa"/>
            <w:shd w:val="clear" w:color="auto" w:fill="FFFFFF"/>
            <w:vAlign w:val="center"/>
            <w:hideMark/>
          </w:tcPr>
          <w:p w14:paraId="603923CB" w14:textId="77777777" w:rsidR="008905E0" w:rsidRPr="008905E0" w:rsidRDefault="008905E0" w:rsidP="008905E0">
            <w:pPr>
              <w:jc w:val="both"/>
              <w:rPr>
                <w:rFonts w:ascii="Verdana" w:hAnsi="Verdana"/>
                <w:sz w:val="16"/>
                <w:szCs w:val="16"/>
              </w:rPr>
            </w:pPr>
            <w:r w:rsidRPr="008905E0">
              <w:rPr>
                <w:rFonts w:ascii="Verdana" w:hAnsi="Verdana"/>
                <w:sz w:val="16"/>
                <w:szCs w:val="16"/>
              </w:rPr>
              <w:t xml:space="preserve">Comprensione adeguata di informazioni e consegne </w:t>
            </w:r>
          </w:p>
        </w:tc>
        <w:tc>
          <w:tcPr>
            <w:tcW w:w="838" w:type="dxa"/>
            <w:shd w:val="clear" w:color="auto" w:fill="FFFFFF"/>
            <w:vAlign w:val="center"/>
            <w:hideMark/>
          </w:tcPr>
          <w:p w14:paraId="0B1F1EC2" w14:textId="77777777" w:rsidR="008905E0" w:rsidRPr="008905E0" w:rsidRDefault="008905E0" w:rsidP="008905E0">
            <w:pPr>
              <w:spacing w:before="100" w:beforeAutospacing="1" w:after="100" w:afterAutospacing="1"/>
              <w:jc w:val="center"/>
              <w:rPr>
                <w:rFonts w:ascii="Verdana" w:hAnsi="Verdana"/>
                <w:sz w:val="16"/>
                <w:szCs w:val="16"/>
              </w:rPr>
            </w:pPr>
            <w:r w:rsidRPr="008905E0">
              <w:rPr>
                <w:rFonts w:ascii="Verdana" w:hAnsi="Verdana" w:cs="Calibri"/>
                <w:sz w:val="16"/>
                <w:szCs w:val="16"/>
              </w:rPr>
              <w:t>4</w:t>
            </w:r>
          </w:p>
        </w:tc>
        <w:tc>
          <w:tcPr>
            <w:tcW w:w="816" w:type="dxa"/>
            <w:vMerge/>
            <w:shd w:val="clear" w:color="auto" w:fill="FFFFFF"/>
          </w:tcPr>
          <w:p w14:paraId="43EB9D31" w14:textId="77777777" w:rsidR="008905E0" w:rsidRPr="000E0E7D" w:rsidRDefault="008905E0">
            <w:pPr>
              <w:spacing w:before="100" w:beforeAutospacing="1" w:after="100" w:afterAutospacing="1"/>
              <w:jc w:val="center"/>
              <w:rPr>
                <w:rFonts w:ascii="Calibri" w:hAnsi="Calibri" w:cs="Calibri"/>
              </w:rPr>
            </w:pPr>
          </w:p>
        </w:tc>
      </w:tr>
      <w:tr w:rsidR="008905E0" w:rsidRPr="000E0E7D" w14:paraId="585934A5" w14:textId="77777777" w:rsidTr="008905E0">
        <w:tc>
          <w:tcPr>
            <w:tcW w:w="4150" w:type="dxa"/>
            <w:vMerge/>
            <w:vAlign w:val="center"/>
            <w:hideMark/>
          </w:tcPr>
          <w:p w14:paraId="5AAE36FD" w14:textId="77777777" w:rsidR="008905E0" w:rsidRPr="000E0E7D" w:rsidRDefault="008905E0"/>
        </w:tc>
        <w:tc>
          <w:tcPr>
            <w:tcW w:w="3724" w:type="dxa"/>
            <w:shd w:val="clear" w:color="auto" w:fill="FFFFFF"/>
            <w:vAlign w:val="center"/>
            <w:hideMark/>
          </w:tcPr>
          <w:p w14:paraId="68807F6B" w14:textId="77777777" w:rsidR="008905E0" w:rsidRPr="00266CC6" w:rsidRDefault="008905E0">
            <w:pPr>
              <w:spacing w:before="100" w:beforeAutospacing="1" w:after="100" w:afterAutospacing="1"/>
              <w:rPr>
                <w:b/>
                <w:bCs/>
              </w:rPr>
            </w:pPr>
            <w:r w:rsidRPr="008905E0">
              <w:rPr>
                <w:rFonts w:ascii="Verdana" w:hAnsi="Verdana" w:cs="Calibri"/>
                <w:b/>
                <w:bCs/>
                <w:sz w:val="16"/>
                <w:szCs w:val="16"/>
              </w:rPr>
              <w:t>Comprensione di informazioni e consegne negli elementi essenziali</w:t>
            </w:r>
            <w:r w:rsidRPr="00266CC6">
              <w:rPr>
                <w:rFonts w:ascii="Calibri" w:hAnsi="Calibri" w:cs="Calibri"/>
                <w:b/>
                <w:bCs/>
              </w:rPr>
              <w:t xml:space="preserve"> </w:t>
            </w:r>
          </w:p>
        </w:tc>
        <w:tc>
          <w:tcPr>
            <w:tcW w:w="838" w:type="dxa"/>
            <w:shd w:val="clear" w:color="auto" w:fill="FFFFFF"/>
            <w:vAlign w:val="center"/>
            <w:hideMark/>
          </w:tcPr>
          <w:p w14:paraId="24A52136" w14:textId="77777777" w:rsidR="008905E0" w:rsidRPr="008905E0" w:rsidRDefault="008905E0" w:rsidP="008905E0">
            <w:pPr>
              <w:spacing w:before="100" w:beforeAutospacing="1" w:after="100" w:afterAutospacing="1"/>
              <w:jc w:val="center"/>
              <w:rPr>
                <w:rFonts w:ascii="Verdana" w:hAnsi="Verdana"/>
                <w:b/>
                <w:bCs/>
                <w:sz w:val="16"/>
                <w:szCs w:val="16"/>
              </w:rPr>
            </w:pPr>
            <w:r w:rsidRPr="008905E0">
              <w:rPr>
                <w:rFonts w:ascii="Verdana" w:hAnsi="Verdana" w:cs="Calibri"/>
                <w:b/>
                <w:bCs/>
                <w:sz w:val="16"/>
                <w:szCs w:val="16"/>
              </w:rPr>
              <w:t>3</w:t>
            </w:r>
          </w:p>
        </w:tc>
        <w:tc>
          <w:tcPr>
            <w:tcW w:w="816" w:type="dxa"/>
            <w:vMerge/>
            <w:shd w:val="clear" w:color="auto" w:fill="FFFFFF"/>
          </w:tcPr>
          <w:p w14:paraId="6DF7D953" w14:textId="77777777" w:rsidR="008905E0" w:rsidRPr="009E1835" w:rsidRDefault="008905E0">
            <w:pPr>
              <w:spacing w:before="100" w:beforeAutospacing="1" w:after="100" w:afterAutospacing="1"/>
              <w:jc w:val="center"/>
              <w:rPr>
                <w:rFonts w:ascii="Calibri" w:hAnsi="Calibri" w:cs="Calibri"/>
                <w:b/>
                <w:bCs/>
              </w:rPr>
            </w:pPr>
          </w:p>
        </w:tc>
      </w:tr>
      <w:tr w:rsidR="008905E0" w:rsidRPr="000E0E7D" w14:paraId="414289E5" w14:textId="77777777" w:rsidTr="008905E0">
        <w:tc>
          <w:tcPr>
            <w:tcW w:w="4150" w:type="dxa"/>
            <w:vMerge/>
            <w:vAlign w:val="center"/>
            <w:hideMark/>
          </w:tcPr>
          <w:p w14:paraId="71458291" w14:textId="77777777" w:rsidR="008905E0" w:rsidRPr="000E0E7D" w:rsidRDefault="008905E0"/>
        </w:tc>
        <w:tc>
          <w:tcPr>
            <w:tcW w:w="3724" w:type="dxa"/>
            <w:shd w:val="clear" w:color="auto" w:fill="FFFFFF"/>
            <w:vAlign w:val="center"/>
            <w:hideMark/>
          </w:tcPr>
          <w:p w14:paraId="12AEF2B5" w14:textId="77777777" w:rsidR="008905E0" w:rsidRPr="008905E0" w:rsidRDefault="008905E0" w:rsidP="008905E0">
            <w:pPr>
              <w:jc w:val="both"/>
              <w:rPr>
                <w:rFonts w:ascii="Verdana" w:hAnsi="Verdana"/>
                <w:sz w:val="16"/>
                <w:szCs w:val="16"/>
              </w:rPr>
            </w:pPr>
            <w:r w:rsidRPr="008905E0">
              <w:rPr>
                <w:rFonts w:ascii="Verdana" w:hAnsi="Verdana"/>
                <w:sz w:val="16"/>
                <w:szCs w:val="16"/>
              </w:rPr>
              <w:t xml:space="preserve">Comprensione solo parziale di informazioni e consegne </w:t>
            </w:r>
          </w:p>
        </w:tc>
        <w:tc>
          <w:tcPr>
            <w:tcW w:w="838" w:type="dxa"/>
            <w:shd w:val="clear" w:color="auto" w:fill="FFFFFF"/>
            <w:vAlign w:val="center"/>
            <w:hideMark/>
          </w:tcPr>
          <w:p w14:paraId="5CA1D14F" w14:textId="77777777" w:rsidR="008905E0" w:rsidRPr="008905E0" w:rsidRDefault="008905E0" w:rsidP="008905E0">
            <w:pPr>
              <w:spacing w:before="100" w:beforeAutospacing="1" w:after="100" w:afterAutospacing="1"/>
              <w:jc w:val="center"/>
              <w:rPr>
                <w:rFonts w:ascii="Verdana" w:hAnsi="Verdana"/>
                <w:sz w:val="16"/>
                <w:szCs w:val="16"/>
              </w:rPr>
            </w:pPr>
            <w:r w:rsidRPr="008905E0">
              <w:rPr>
                <w:rFonts w:ascii="Verdana" w:hAnsi="Verdana" w:cs="Calibri"/>
                <w:sz w:val="16"/>
                <w:szCs w:val="16"/>
              </w:rPr>
              <w:t>2</w:t>
            </w:r>
          </w:p>
        </w:tc>
        <w:tc>
          <w:tcPr>
            <w:tcW w:w="816" w:type="dxa"/>
            <w:vMerge/>
            <w:shd w:val="clear" w:color="auto" w:fill="FFFFFF"/>
          </w:tcPr>
          <w:p w14:paraId="46E7AF72" w14:textId="77777777" w:rsidR="008905E0" w:rsidRPr="000E0E7D" w:rsidRDefault="008905E0">
            <w:pPr>
              <w:spacing w:before="100" w:beforeAutospacing="1" w:after="100" w:afterAutospacing="1"/>
              <w:jc w:val="center"/>
              <w:rPr>
                <w:rFonts w:ascii="Calibri" w:hAnsi="Calibri" w:cs="Calibri"/>
              </w:rPr>
            </w:pPr>
          </w:p>
        </w:tc>
      </w:tr>
      <w:tr w:rsidR="008905E0" w:rsidRPr="000E0E7D" w14:paraId="0182EFA4" w14:textId="77777777" w:rsidTr="008905E0">
        <w:tc>
          <w:tcPr>
            <w:tcW w:w="4150" w:type="dxa"/>
            <w:vMerge/>
            <w:vAlign w:val="center"/>
            <w:hideMark/>
          </w:tcPr>
          <w:p w14:paraId="30B0FC18" w14:textId="77777777" w:rsidR="008905E0" w:rsidRPr="000E0E7D" w:rsidRDefault="008905E0"/>
        </w:tc>
        <w:tc>
          <w:tcPr>
            <w:tcW w:w="3724" w:type="dxa"/>
            <w:shd w:val="clear" w:color="auto" w:fill="FFFFFF"/>
            <w:vAlign w:val="center"/>
            <w:hideMark/>
          </w:tcPr>
          <w:p w14:paraId="10C3FFC3" w14:textId="77777777" w:rsidR="008905E0" w:rsidRPr="008905E0" w:rsidRDefault="008905E0" w:rsidP="008905E0">
            <w:pPr>
              <w:jc w:val="both"/>
              <w:rPr>
                <w:rFonts w:ascii="Verdana" w:hAnsi="Verdana"/>
                <w:sz w:val="16"/>
                <w:szCs w:val="16"/>
              </w:rPr>
            </w:pPr>
            <w:r w:rsidRPr="008905E0">
              <w:rPr>
                <w:rFonts w:ascii="Verdana" w:hAnsi="Verdana"/>
                <w:sz w:val="16"/>
                <w:szCs w:val="16"/>
              </w:rPr>
              <w:t xml:space="preserve">Fuori tema; non comprende informazioni e consegne </w:t>
            </w:r>
          </w:p>
        </w:tc>
        <w:tc>
          <w:tcPr>
            <w:tcW w:w="838" w:type="dxa"/>
            <w:shd w:val="clear" w:color="auto" w:fill="FFFFFF"/>
            <w:vAlign w:val="center"/>
            <w:hideMark/>
          </w:tcPr>
          <w:p w14:paraId="4A37838D" w14:textId="77777777" w:rsidR="008905E0" w:rsidRPr="008905E0" w:rsidRDefault="008905E0" w:rsidP="008905E0">
            <w:pPr>
              <w:spacing w:before="100" w:beforeAutospacing="1" w:after="100" w:afterAutospacing="1"/>
              <w:jc w:val="center"/>
              <w:rPr>
                <w:rFonts w:ascii="Verdana" w:hAnsi="Verdana"/>
                <w:sz w:val="16"/>
                <w:szCs w:val="16"/>
              </w:rPr>
            </w:pPr>
            <w:r w:rsidRPr="008905E0">
              <w:rPr>
                <w:rFonts w:ascii="Verdana" w:hAnsi="Verdana" w:cs="Calibri"/>
                <w:sz w:val="16"/>
                <w:szCs w:val="16"/>
              </w:rPr>
              <w:t>1</w:t>
            </w:r>
          </w:p>
        </w:tc>
        <w:tc>
          <w:tcPr>
            <w:tcW w:w="816" w:type="dxa"/>
            <w:vMerge/>
            <w:shd w:val="clear" w:color="auto" w:fill="FFFFFF"/>
          </w:tcPr>
          <w:p w14:paraId="4EBE9C67" w14:textId="77777777" w:rsidR="008905E0" w:rsidRPr="000E0E7D" w:rsidRDefault="008905E0">
            <w:pPr>
              <w:spacing w:before="100" w:beforeAutospacing="1" w:after="100" w:afterAutospacing="1"/>
              <w:jc w:val="center"/>
              <w:rPr>
                <w:rFonts w:ascii="Calibri" w:hAnsi="Calibri" w:cs="Calibri"/>
              </w:rPr>
            </w:pPr>
          </w:p>
        </w:tc>
      </w:tr>
      <w:tr w:rsidR="008905E0" w:rsidRPr="000E0E7D" w14:paraId="495A58AC" w14:textId="77777777" w:rsidTr="008905E0">
        <w:tc>
          <w:tcPr>
            <w:tcW w:w="4150" w:type="dxa"/>
            <w:vMerge w:val="restart"/>
            <w:vAlign w:val="center"/>
            <w:hideMark/>
          </w:tcPr>
          <w:p w14:paraId="1730205A" w14:textId="77777777" w:rsidR="008905E0" w:rsidRDefault="008905E0" w:rsidP="00266CC6">
            <w:pPr>
              <w:rPr>
                <w:rFonts w:ascii="Calibri" w:hAnsi="Calibri" w:cs="Calibri"/>
                <w:b/>
                <w:bCs/>
              </w:rPr>
            </w:pPr>
            <w:r w:rsidRPr="000E0E7D">
              <w:rPr>
                <w:rFonts w:ascii="Calibri" w:hAnsi="Calibri" w:cs="Calibri"/>
                <w:b/>
                <w:bCs/>
              </w:rPr>
              <w:t xml:space="preserve">Interpretare </w:t>
            </w:r>
          </w:p>
          <w:p w14:paraId="2C55D1E6" w14:textId="77777777" w:rsidR="008905E0" w:rsidRPr="000E0E7D" w:rsidRDefault="008905E0" w:rsidP="008905E0">
            <w:pPr>
              <w:jc w:val="both"/>
            </w:pPr>
            <w:r w:rsidRPr="008905E0">
              <w:rPr>
                <w:rFonts w:ascii="Verdana" w:hAnsi="Verdana"/>
                <w:sz w:val="16"/>
                <w:szCs w:val="16"/>
              </w:rPr>
              <w:t>Fornire un'interpretazione coerente ed essenziale delle informazioni apprese, attraverso l'analisi delle fonti e dei metodi di ricerca.</w:t>
            </w:r>
            <w:r w:rsidRPr="000E0E7D">
              <w:rPr>
                <w:rFonts w:ascii="Calibri" w:hAnsi="Calibri" w:cs="Calibri"/>
                <w:b/>
                <w:bCs/>
              </w:rPr>
              <w:t xml:space="preserve"> </w:t>
            </w:r>
          </w:p>
        </w:tc>
        <w:tc>
          <w:tcPr>
            <w:tcW w:w="3724" w:type="dxa"/>
            <w:shd w:val="clear" w:color="auto" w:fill="FFFFFF"/>
            <w:vAlign w:val="center"/>
            <w:hideMark/>
          </w:tcPr>
          <w:p w14:paraId="7362222E" w14:textId="77777777" w:rsidR="008905E0" w:rsidRPr="000E0E7D" w:rsidRDefault="008905E0" w:rsidP="008905E0">
            <w:pPr>
              <w:jc w:val="both"/>
            </w:pPr>
            <w:r w:rsidRPr="008905E0">
              <w:rPr>
                <w:rFonts w:ascii="Verdana" w:hAnsi="Verdana"/>
                <w:sz w:val="16"/>
                <w:szCs w:val="16"/>
              </w:rPr>
              <w:t>Interpretazione articolata e coerente</w:t>
            </w:r>
            <w:r w:rsidRPr="000E0E7D">
              <w:rPr>
                <w:rFonts w:ascii="Calibri" w:hAnsi="Calibri" w:cs="Calibri"/>
              </w:rPr>
              <w:t xml:space="preserve"> </w:t>
            </w:r>
          </w:p>
        </w:tc>
        <w:tc>
          <w:tcPr>
            <w:tcW w:w="838" w:type="dxa"/>
            <w:shd w:val="clear" w:color="auto" w:fill="FFFFFF"/>
            <w:vAlign w:val="center"/>
            <w:hideMark/>
          </w:tcPr>
          <w:p w14:paraId="16C63B0F" w14:textId="77777777" w:rsidR="008905E0" w:rsidRPr="008905E0" w:rsidRDefault="008905E0" w:rsidP="008905E0">
            <w:pPr>
              <w:spacing w:before="100" w:beforeAutospacing="1" w:after="100" w:afterAutospacing="1"/>
              <w:jc w:val="center"/>
              <w:rPr>
                <w:rFonts w:ascii="Verdana" w:hAnsi="Verdana"/>
                <w:sz w:val="16"/>
                <w:szCs w:val="16"/>
              </w:rPr>
            </w:pPr>
            <w:r w:rsidRPr="008905E0">
              <w:rPr>
                <w:rFonts w:ascii="Verdana" w:hAnsi="Verdana" w:cs="Calibri"/>
                <w:sz w:val="16"/>
                <w:szCs w:val="16"/>
              </w:rPr>
              <w:t>4</w:t>
            </w:r>
          </w:p>
        </w:tc>
        <w:tc>
          <w:tcPr>
            <w:tcW w:w="816" w:type="dxa"/>
            <w:vMerge w:val="restart"/>
            <w:shd w:val="clear" w:color="auto" w:fill="FFFFFF"/>
          </w:tcPr>
          <w:p w14:paraId="4DD45F60" w14:textId="77777777" w:rsidR="008905E0" w:rsidRDefault="008905E0" w:rsidP="008905E0">
            <w:pPr>
              <w:spacing w:before="100" w:beforeAutospacing="1"/>
              <w:jc w:val="center"/>
              <w:rPr>
                <w:rFonts w:ascii="Calibri" w:hAnsi="Calibri" w:cs="Calibri"/>
              </w:rPr>
            </w:pPr>
          </w:p>
          <w:p w14:paraId="675BD72A" w14:textId="77777777" w:rsidR="008905E0" w:rsidRPr="000E0E7D" w:rsidRDefault="008905E0">
            <w:pPr>
              <w:spacing w:before="100" w:beforeAutospacing="1" w:after="100" w:afterAutospacing="1"/>
              <w:jc w:val="center"/>
              <w:rPr>
                <w:rFonts w:ascii="Calibri" w:hAnsi="Calibri" w:cs="Calibri"/>
              </w:rPr>
            </w:pPr>
            <w:r>
              <w:rPr>
                <w:rFonts w:ascii="Calibri" w:hAnsi="Calibri" w:cs="Calibri"/>
              </w:rPr>
              <w:t>_______</w:t>
            </w:r>
          </w:p>
        </w:tc>
      </w:tr>
      <w:tr w:rsidR="008905E0" w:rsidRPr="000E0E7D" w14:paraId="39FF6177" w14:textId="77777777" w:rsidTr="008905E0">
        <w:tc>
          <w:tcPr>
            <w:tcW w:w="4150" w:type="dxa"/>
            <w:vMerge/>
            <w:vAlign w:val="center"/>
            <w:hideMark/>
          </w:tcPr>
          <w:p w14:paraId="2A08A656" w14:textId="77777777" w:rsidR="008905E0" w:rsidRPr="000E0E7D" w:rsidRDefault="008905E0"/>
        </w:tc>
        <w:tc>
          <w:tcPr>
            <w:tcW w:w="3724" w:type="dxa"/>
            <w:shd w:val="clear" w:color="auto" w:fill="FFFFFF"/>
            <w:vAlign w:val="center"/>
            <w:hideMark/>
          </w:tcPr>
          <w:p w14:paraId="28E201A4" w14:textId="77777777" w:rsidR="008905E0" w:rsidRPr="008905E0" w:rsidRDefault="008905E0">
            <w:pPr>
              <w:spacing w:before="100" w:beforeAutospacing="1" w:after="100" w:afterAutospacing="1"/>
              <w:rPr>
                <w:rFonts w:ascii="Verdana" w:hAnsi="Verdana"/>
                <w:b/>
                <w:bCs/>
                <w:sz w:val="16"/>
                <w:szCs w:val="16"/>
              </w:rPr>
            </w:pPr>
            <w:r w:rsidRPr="008905E0">
              <w:rPr>
                <w:rFonts w:ascii="Verdana" w:hAnsi="Verdana" w:cs="Calibri"/>
                <w:b/>
                <w:bCs/>
                <w:sz w:val="16"/>
                <w:szCs w:val="16"/>
              </w:rPr>
              <w:t xml:space="preserve">Interpretazione coerente ed essenziale </w:t>
            </w:r>
          </w:p>
        </w:tc>
        <w:tc>
          <w:tcPr>
            <w:tcW w:w="838" w:type="dxa"/>
            <w:shd w:val="clear" w:color="auto" w:fill="FFFFFF"/>
            <w:vAlign w:val="center"/>
            <w:hideMark/>
          </w:tcPr>
          <w:p w14:paraId="0165C69A" w14:textId="77777777" w:rsidR="008905E0" w:rsidRPr="008905E0" w:rsidRDefault="008905E0" w:rsidP="008905E0">
            <w:pPr>
              <w:spacing w:before="100" w:beforeAutospacing="1" w:after="100" w:afterAutospacing="1"/>
              <w:jc w:val="center"/>
              <w:rPr>
                <w:rFonts w:ascii="Verdana" w:hAnsi="Verdana"/>
                <w:b/>
                <w:bCs/>
                <w:sz w:val="16"/>
                <w:szCs w:val="16"/>
              </w:rPr>
            </w:pPr>
            <w:r w:rsidRPr="008905E0">
              <w:rPr>
                <w:rFonts w:ascii="Verdana" w:hAnsi="Verdana" w:cs="Calibri"/>
                <w:b/>
                <w:bCs/>
                <w:sz w:val="16"/>
                <w:szCs w:val="16"/>
              </w:rPr>
              <w:t>3</w:t>
            </w:r>
          </w:p>
        </w:tc>
        <w:tc>
          <w:tcPr>
            <w:tcW w:w="816" w:type="dxa"/>
            <w:vMerge/>
            <w:shd w:val="clear" w:color="auto" w:fill="FFFFFF"/>
          </w:tcPr>
          <w:p w14:paraId="3880A324" w14:textId="77777777" w:rsidR="008905E0" w:rsidRPr="009E1835" w:rsidRDefault="008905E0">
            <w:pPr>
              <w:spacing w:before="100" w:beforeAutospacing="1" w:after="100" w:afterAutospacing="1"/>
              <w:jc w:val="center"/>
              <w:rPr>
                <w:rFonts w:ascii="Calibri" w:hAnsi="Calibri" w:cs="Calibri"/>
                <w:b/>
                <w:bCs/>
              </w:rPr>
            </w:pPr>
          </w:p>
        </w:tc>
      </w:tr>
      <w:tr w:rsidR="008905E0" w:rsidRPr="000E0E7D" w14:paraId="3B421190" w14:textId="77777777" w:rsidTr="008905E0">
        <w:tc>
          <w:tcPr>
            <w:tcW w:w="4150" w:type="dxa"/>
            <w:vMerge/>
            <w:vAlign w:val="center"/>
            <w:hideMark/>
          </w:tcPr>
          <w:p w14:paraId="154AD8D1" w14:textId="77777777" w:rsidR="008905E0" w:rsidRPr="000E0E7D" w:rsidRDefault="008905E0"/>
        </w:tc>
        <w:tc>
          <w:tcPr>
            <w:tcW w:w="3724" w:type="dxa"/>
            <w:shd w:val="clear" w:color="auto" w:fill="FFFFFF"/>
            <w:vAlign w:val="center"/>
            <w:hideMark/>
          </w:tcPr>
          <w:p w14:paraId="736C8172" w14:textId="77777777" w:rsidR="008905E0" w:rsidRPr="002775A4" w:rsidRDefault="008905E0" w:rsidP="008905E0">
            <w:pPr>
              <w:jc w:val="both"/>
            </w:pPr>
            <w:r w:rsidRPr="008905E0">
              <w:rPr>
                <w:rFonts w:ascii="Verdana" w:hAnsi="Verdana"/>
                <w:sz w:val="16"/>
                <w:szCs w:val="16"/>
              </w:rPr>
              <w:t>Interpretazione frammentaria</w:t>
            </w:r>
            <w:r w:rsidRPr="002775A4">
              <w:rPr>
                <w:rFonts w:ascii="Calibri" w:hAnsi="Calibri" w:cs="Calibri"/>
              </w:rPr>
              <w:t xml:space="preserve"> </w:t>
            </w:r>
          </w:p>
        </w:tc>
        <w:tc>
          <w:tcPr>
            <w:tcW w:w="838" w:type="dxa"/>
            <w:shd w:val="clear" w:color="auto" w:fill="FFFFFF"/>
            <w:vAlign w:val="center"/>
            <w:hideMark/>
          </w:tcPr>
          <w:p w14:paraId="24AEE31C" w14:textId="77777777" w:rsidR="008905E0" w:rsidRPr="008905E0" w:rsidRDefault="008905E0" w:rsidP="008905E0">
            <w:pPr>
              <w:spacing w:before="100" w:beforeAutospacing="1" w:after="100" w:afterAutospacing="1"/>
              <w:jc w:val="center"/>
              <w:rPr>
                <w:rFonts w:ascii="Verdana" w:hAnsi="Verdana"/>
                <w:sz w:val="16"/>
                <w:szCs w:val="16"/>
              </w:rPr>
            </w:pPr>
            <w:r w:rsidRPr="008905E0">
              <w:rPr>
                <w:rFonts w:ascii="Verdana" w:hAnsi="Verdana" w:cs="Calibri"/>
                <w:sz w:val="16"/>
                <w:szCs w:val="16"/>
              </w:rPr>
              <w:t>1-2</w:t>
            </w:r>
          </w:p>
        </w:tc>
        <w:tc>
          <w:tcPr>
            <w:tcW w:w="816" w:type="dxa"/>
            <w:vMerge/>
            <w:shd w:val="clear" w:color="auto" w:fill="FFFFFF"/>
          </w:tcPr>
          <w:p w14:paraId="644B63D7" w14:textId="77777777" w:rsidR="008905E0" w:rsidRPr="000E0E7D" w:rsidRDefault="008905E0">
            <w:pPr>
              <w:spacing w:before="100" w:beforeAutospacing="1" w:after="100" w:afterAutospacing="1"/>
              <w:jc w:val="center"/>
              <w:rPr>
                <w:rFonts w:ascii="Calibri" w:hAnsi="Calibri" w:cs="Calibri"/>
              </w:rPr>
            </w:pPr>
          </w:p>
        </w:tc>
      </w:tr>
      <w:tr w:rsidR="008905E0" w:rsidRPr="000E0E7D" w14:paraId="6496D9A4" w14:textId="77777777" w:rsidTr="008905E0">
        <w:tc>
          <w:tcPr>
            <w:tcW w:w="4150" w:type="dxa"/>
            <w:vMerge w:val="restart"/>
            <w:hideMark/>
          </w:tcPr>
          <w:p w14:paraId="70A88EB6" w14:textId="77777777" w:rsidR="008905E0" w:rsidRPr="000E0E7D" w:rsidRDefault="008905E0" w:rsidP="00266CC6">
            <w:r w:rsidRPr="000E0E7D">
              <w:rPr>
                <w:rFonts w:ascii="Calibri" w:hAnsi="Calibri" w:cs="Calibri"/>
                <w:b/>
                <w:bCs/>
              </w:rPr>
              <w:t xml:space="preserve">Argomentare </w:t>
            </w:r>
          </w:p>
          <w:p w14:paraId="0D77CE50" w14:textId="77777777" w:rsidR="008905E0" w:rsidRPr="000E0E7D" w:rsidRDefault="008905E0" w:rsidP="008905E0">
            <w:pPr>
              <w:jc w:val="both"/>
            </w:pPr>
            <w:r w:rsidRPr="008905E0">
              <w:rPr>
                <w:rFonts w:ascii="Verdana" w:hAnsi="Verdana"/>
                <w:sz w:val="16"/>
                <w:szCs w:val="16"/>
              </w:rPr>
              <w:t>Cogliere i reciproci rapporti ed i processi di interazione tra i fenomeni sociali; leggere i fenomeni in chiave critico riflessiva; rispettare i vincoli logici e linguistici</w:t>
            </w:r>
            <w:r w:rsidRPr="000E0E7D">
              <w:rPr>
                <w:rFonts w:ascii="Calibri" w:hAnsi="Calibri" w:cs="Calibri"/>
              </w:rPr>
              <w:t xml:space="preserve"> </w:t>
            </w:r>
          </w:p>
        </w:tc>
        <w:tc>
          <w:tcPr>
            <w:tcW w:w="3724" w:type="dxa"/>
            <w:shd w:val="clear" w:color="auto" w:fill="FFFFFF"/>
            <w:vAlign w:val="center"/>
            <w:hideMark/>
          </w:tcPr>
          <w:p w14:paraId="48327FA5" w14:textId="77777777" w:rsidR="008905E0" w:rsidRPr="000E0E7D" w:rsidRDefault="008905E0" w:rsidP="008905E0">
            <w:pPr>
              <w:jc w:val="both"/>
            </w:pPr>
            <w:r w:rsidRPr="008905E0">
              <w:rPr>
                <w:rFonts w:ascii="Verdana" w:hAnsi="Verdana"/>
                <w:sz w:val="16"/>
                <w:szCs w:val="16"/>
              </w:rPr>
              <w:t>Argomentazione chiara, con numerosi collegamenti e confronti, che rispetta i vincoli logici e linguistici</w:t>
            </w:r>
            <w:r w:rsidRPr="000E0E7D">
              <w:rPr>
                <w:rFonts w:ascii="Calibri" w:hAnsi="Calibri" w:cs="Calibri"/>
              </w:rPr>
              <w:t xml:space="preserve"> </w:t>
            </w:r>
          </w:p>
        </w:tc>
        <w:tc>
          <w:tcPr>
            <w:tcW w:w="838" w:type="dxa"/>
            <w:shd w:val="clear" w:color="auto" w:fill="FFFFFF"/>
            <w:vAlign w:val="center"/>
            <w:hideMark/>
          </w:tcPr>
          <w:p w14:paraId="5457B9B4" w14:textId="77777777" w:rsidR="008905E0" w:rsidRPr="008905E0" w:rsidRDefault="008905E0" w:rsidP="008905E0">
            <w:pPr>
              <w:spacing w:before="100" w:beforeAutospacing="1" w:after="100" w:afterAutospacing="1"/>
              <w:jc w:val="center"/>
              <w:rPr>
                <w:rFonts w:ascii="Verdana" w:hAnsi="Verdana"/>
                <w:sz w:val="16"/>
                <w:szCs w:val="16"/>
              </w:rPr>
            </w:pPr>
            <w:r w:rsidRPr="008905E0">
              <w:rPr>
                <w:rFonts w:ascii="Verdana" w:hAnsi="Verdana" w:cs="Calibri"/>
                <w:sz w:val="16"/>
                <w:szCs w:val="16"/>
              </w:rPr>
              <w:t>4</w:t>
            </w:r>
          </w:p>
        </w:tc>
        <w:tc>
          <w:tcPr>
            <w:tcW w:w="816" w:type="dxa"/>
            <w:vMerge w:val="restart"/>
            <w:shd w:val="clear" w:color="auto" w:fill="FFFFFF"/>
          </w:tcPr>
          <w:p w14:paraId="447C0349" w14:textId="77777777" w:rsidR="008905E0" w:rsidRPr="000E0E7D" w:rsidRDefault="008905E0">
            <w:pPr>
              <w:spacing w:before="100" w:beforeAutospacing="1" w:after="100" w:afterAutospacing="1"/>
              <w:jc w:val="center"/>
              <w:rPr>
                <w:rFonts w:ascii="Calibri" w:hAnsi="Calibri" w:cs="Calibri"/>
              </w:rPr>
            </w:pPr>
          </w:p>
        </w:tc>
      </w:tr>
      <w:tr w:rsidR="008905E0" w:rsidRPr="000E0E7D" w14:paraId="31ED3BD0" w14:textId="77777777" w:rsidTr="008905E0">
        <w:tc>
          <w:tcPr>
            <w:tcW w:w="4150" w:type="dxa"/>
            <w:vMerge/>
            <w:vAlign w:val="center"/>
            <w:hideMark/>
          </w:tcPr>
          <w:p w14:paraId="0A28456B" w14:textId="77777777" w:rsidR="008905E0" w:rsidRPr="000E0E7D" w:rsidRDefault="008905E0"/>
        </w:tc>
        <w:tc>
          <w:tcPr>
            <w:tcW w:w="3724" w:type="dxa"/>
            <w:shd w:val="clear" w:color="auto" w:fill="FFFFFF"/>
            <w:vAlign w:val="center"/>
            <w:hideMark/>
          </w:tcPr>
          <w:p w14:paraId="45FBCF5F" w14:textId="77777777" w:rsidR="008905E0" w:rsidRPr="002775A4" w:rsidRDefault="008905E0">
            <w:pPr>
              <w:spacing w:before="100" w:beforeAutospacing="1" w:after="100" w:afterAutospacing="1"/>
              <w:rPr>
                <w:b/>
                <w:bCs/>
              </w:rPr>
            </w:pPr>
            <w:r w:rsidRPr="008905E0">
              <w:rPr>
                <w:rFonts w:ascii="Verdana" w:hAnsi="Verdana" w:cs="Calibri"/>
                <w:b/>
                <w:bCs/>
                <w:sz w:val="16"/>
                <w:szCs w:val="16"/>
              </w:rPr>
              <w:t>Argomentazione quasi sempre chiara, con sufficienti collegamenti e confronti, che rispetta sufficientemente i vincoli logici e linguistici</w:t>
            </w:r>
            <w:r w:rsidRPr="002775A4">
              <w:rPr>
                <w:rFonts w:ascii="Calibri" w:hAnsi="Calibri" w:cs="Calibri"/>
                <w:b/>
                <w:bCs/>
              </w:rPr>
              <w:t xml:space="preserve"> </w:t>
            </w:r>
          </w:p>
        </w:tc>
        <w:tc>
          <w:tcPr>
            <w:tcW w:w="838" w:type="dxa"/>
            <w:shd w:val="clear" w:color="auto" w:fill="FFFFFF"/>
            <w:vAlign w:val="center"/>
            <w:hideMark/>
          </w:tcPr>
          <w:p w14:paraId="684F3D83" w14:textId="77777777" w:rsidR="008905E0" w:rsidRPr="008905E0" w:rsidRDefault="008905E0" w:rsidP="008905E0">
            <w:pPr>
              <w:spacing w:before="100" w:beforeAutospacing="1" w:after="100" w:afterAutospacing="1"/>
              <w:jc w:val="center"/>
              <w:rPr>
                <w:rFonts w:ascii="Verdana" w:hAnsi="Verdana"/>
                <w:b/>
                <w:bCs/>
                <w:sz w:val="16"/>
                <w:szCs w:val="16"/>
              </w:rPr>
            </w:pPr>
            <w:r w:rsidRPr="008905E0">
              <w:rPr>
                <w:rFonts w:ascii="Verdana" w:hAnsi="Verdana" w:cs="Calibri"/>
                <w:b/>
                <w:bCs/>
                <w:sz w:val="16"/>
                <w:szCs w:val="16"/>
              </w:rPr>
              <w:t>3</w:t>
            </w:r>
          </w:p>
        </w:tc>
        <w:tc>
          <w:tcPr>
            <w:tcW w:w="816" w:type="dxa"/>
            <w:vMerge/>
            <w:shd w:val="clear" w:color="auto" w:fill="FFFFFF"/>
          </w:tcPr>
          <w:p w14:paraId="42F7A7CD" w14:textId="77777777" w:rsidR="008905E0" w:rsidRPr="009E1835" w:rsidRDefault="008905E0">
            <w:pPr>
              <w:spacing w:before="100" w:beforeAutospacing="1" w:after="100" w:afterAutospacing="1"/>
              <w:jc w:val="center"/>
              <w:rPr>
                <w:rFonts w:ascii="Calibri" w:hAnsi="Calibri" w:cs="Calibri"/>
                <w:b/>
                <w:bCs/>
              </w:rPr>
            </w:pPr>
          </w:p>
        </w:tc>
      </w:tr>
      <w:tr w:rsidR="008905E0" w:rsidRPr="000E0E7D" w14:paraId="11ADA7D5" w14:textId="77777777" w:rsidTr="008905E0">
        <w:tc>
          <w:tcPr>
            <w:tcW w:w="4150" w:type="dxa"/>
            <w:vMerge/>
            <w:vAlign w:val="center"/>
            <w:hideMark/>
          </w:tcPr>
          <w:p w14:paraId="751C7A51" w14:textId="77777777" w:rsidR="008905E0" w:rsidRPr="000E0E7D" w:rsidRDefault="008905E0"/>
        </w:tc>
        <w:tc>
          <w:tcPr>
            <w:tcW w:w="3724" w:type="dxa"/>
            <w:shd w:val="clear" w:color="auto" w:fill="FFFFFF"/>
            <w:vAlign w:val="center"/>
            <w:hideMark/>
          </w:tcPr>
          <w:p w14:paraId="608D7ADF" w14:textId="77777777" w:rsidR="008905E0" w:rsidRPr="000E0E7D" w:rsidRDefault="008905E0" w:rsidP="008905E0">
            <w:pPr>
              <w:jc w:val="both"/>
            </w:pPr>
            <w:r w:rsidRPr="008905E0">
              <w:rPr>
                <w:rFonts w:ascii="Verdana" w:hAnsi="Verdana"/>
                <w:sz w:val="16"/>
                <w:szCs w:val="16"/>
              </w:rPr>
              <w:t>Argomentazione confusa, con pochi collegamenti e confronti, che non rispetta adeguatamente i vincoli logici e linguistici</w:t>
            </w:r>
            <w:r w:rsidRPr="000E0E7D">
              <w:rPr>
                <w:rFonts w:ascii="Calibri" w:hAnsi="Calibri" w:cs="Calibri"/>
              </w:rPr>
              <w:t xml:space="preserve"> </w:t>
            </w:r>
          </w:p>
        </w:tc>
        <w:tc>
          <w:tcPr>
            <w:tcW w:w="838" w:type="dxa"/>
            <w:shd w:val="clear" w:color="auto" w:fill="FFFFFF"/>
            <w:vAlign w:val="center"/>
            <w:hideMark/>
          </w:tcPr>
          <w:p w14:paraId="2EAFAA2F" w14:textId="77777777" w:rsidR="008905E0" w:rsidRPr="008905E0" w:rsidRDefault="008905E0" w:rsidP="008905E0">
            <w:pPr>
              <w:spacing w:before="100" w:beforeAutospacing="1" w:after="100" w:afterAutospacing="1"/>
              <w:jc w:val="center"/>
              <w:rPr>
                <w:rFonts w:ascii="Verdana" w:hAnsi="Verdana"/>
                <w:sz w:val="16"/>
                <w:szCs w:val="16"/>
              </w:rPr>
            </w:pPr>
            <w:r w:rsidRPr="008905E0">
              <w:rPr>
                <w:rFonts w:ascii="Verdana" w:hAnsi="Verdana" w:cs="Calibri"/>
                <w:sz w:val="16"/>
                <w:szCs w:val="16"/>
              </w:rPr>
              <w:t>1-2</w:t>
            </w:r>
          </w:p>
        </w:tc>
        <w:tc>
          <w:tcPr>
            <w:tcW w:w="816" w:type="dxa"/>
            <w:vMerge/>
            <w:shd w:val="clear" w:color="auto" w:fill="FFFFFF"/>
          </w:tcPr>
          <w:p w14:paraId="24209981" w14:textId="77777777" w:rsidR="008905E0" w:rsidRPr="000E0E7D" w:rsidRDefault="008905E0">
            <w:pPr>
              <w:spacing w:before="100" w:beforeAutospacing="1" w:after="100" w:afterAutospacing="1"/>
              <w:jc w:val="center"/>
              <w:rPr>
                <w:rFonts w:ascii="Calibri" w:hAnsi="Calibri" w:cs="Calibri"/>
              </w:rPr>
            </w:pPr>
          </w:p>
        </w:tc>
      </w:tr>
      <w:tr w:rsidR="008905E0" w:rsidRPr="000E0E7D" w14:paraId="61EE22AF" w14:textId="77777777" w:rsidTr="008905E0">
        <w:tc>
          <w:tcPr>
            <w:tcW w:w="7874" w:type="dxa"/>
            <w:gridSpan w:val="2"/>
            <w:shd w:val="clear" w:color="auto" w:fill="FFFFFF"/>
            <w:vAlign w:val="center"/>
            <w:hideMark/>
          </w:tcPr>
          <w:p w14:paraId="4E0C522C" w14:textId="77777777" w:rsidR="008905E0" w:rsidRPr="000E0E7D" w:rsidRDefault="008905E0">
            <w:pPr>
              <w:spacing w:before="100" w:beforeAutospacing="1" w:after="100" w:afterAutospacing="1"/>
            </w:pPr>
            <w:r w:rsidRPr="000E0E7D">
              <w:rPr>
                <w:rFonts w:ascii="Calibri" w:hAnsi="Calibri" w:cs="Calibri"/>
                <w:b/>
                <w:bCs/>
              </w:rPr>
              <w:t xml:space="preserve">PUNTEGGIO TOTALE: </w:t>
            </w:r>
          </w:p>
        </w:tc>
        <w:tc>
          <w:tcPr>
            <w:tcW w:w="1654" w:type="dxa"/>
            <w:gridSpan w:val="2"/>
            <w:shd w:val="clear" w:color="auto" w:fill="F2F2F2"/>
            <w:vAlign w:val="center"/>
            <w:hideMark/>
          </w:tcPr>
          <w:p w14:paraId="49B939E0" w14:textId="77777777" w:rsidR="008905E0" w:rsidRDefault="008905E0" w:rsidP="008905E0">
            <w:r>
              <w:t>__________/20</w:t>
            </w:r>
          </w:p>
        </w:tc>
      </w:tr>
    </w:tbl>
    <w:p w14:paraId="07B58B63" w14:textId="77777777" w:rsidR="00663119" w:rsidRPr="008905E0" w:rsidRDefault="00663119" w:rsidP="00663119">
      <w:pPr>
        <w:shd w:val="clear" w:color="auto" w:fill="FFFFFF"/>
        <w:spacing w:before="100" w:beforeAutospacing="1" w:after="100" w:afterAutospacing="1"/>
        <w:rPr>
          <w:sz w:val="18"/>
          <w:szCs w:val="18"/>
        </w:rPr>
      </w:pPr>
      <w:r w:rsidRPr="008905E0">
        <w:rPr>
          <w:rFonts w:ascii="Verdana" w:hAnsi="Verdana"/>
          <w:b/>
          <w:bCs/>
          <w:sz w:val="18"/>
          <w:szCs w:val="18"/>
        </w:rPr>
        <w:t>N.B. non verrà̀ valutata la correttezza orto</w:t>
      </w:r>
      <w:r w:rsidR="008772F1">
        <w:rPr>
          <w:rFonts w:ascii="Verdana" w:hAnsi="Verdana"/>
          <w:b/>
          <w:bCs/>
          <w:sz w:val="18"/>
          <w:szCs w:val="18"/>
        </w:rPr>
        <w:t>grafica</w:t>
      </w:r>
      <w:r w:rsidRPr="008905E0">
        <w:rPr>
          <w:rFonts w:ascii="Verdana" w:hAnsi="Verdana"/>
          <w:b/>
          <w:bCs/>
          <w:sz w:val="18"/>
          <w:szCs w:val="18"/>
        </w:rPr>
        <w:t xml:space="preserve"> </w:t>
      </w:r>
    </w:p>
    <w:p w14:paraId="5AB11973" w14:textId="77777777" w:rsidR="00663119" w:rsidRPr="004C6C90" w:rsidRDefault="00663119" w:rsidP="00663119">
      <w:pPr>
        <w:rPr>
          <w:rFonts w:eastAsia="Times Roman"/>
        </w:rPr>
      </w:pPr>
    </w:p>
    <w:p w14:paraId="572A2B5D" w14:textId="77777777" w:rsidR="00881DC2" w:rsidRDefault="00881DC2" w:rsidP="00C626C9">
      <w:pPr>
        <w:rPr>
          <w:b/>
          <w:sz w:val="24"/>
          <w:szCs w:val="24"/>
        </w:rPr>
      </w:pPr>
    </w:p>
    <w:p w14:paraId="07CE7FC8" w14:textId="77777777" w:rsidR="008905E0" w:rsidRDefault="008905E0" w:rsidP="00C626C9">
      <w:pPr>
        <w:rPr>
          <w:b/>
          <w:sz w:val="24"/>
          <w:szCs w:val="24"/>
        </w:rPr>
      </w:pPr>
    </w:p>
    <w:p w14:paraId="1808CBD7" w14:textId="77777777" w:rsidR="008905E0" w:rsidRDefault="008905E0" w:rsidP="00C626C9">
      <w:pPr>
        <w:rPr>
          <w:b/>
          <w:sz w:val="24"/>
          <w:szCs w:val="24"/>
        </w:rPr>
      </w:pPr>
    </w:p>
    <w:p w14:paraId="2480A2B7" w14:textId="77777777" w:rsidR="00881DC2" w:rsidRDefault="00881DC2" w:rsidP="00C626C9">
      <w:pPr>
        <w:rPr>
          <w:b/>
          <w:sz w:val="24"/>
          <w:szCs w:val="24"/>
        </w:rPr>
      </w:pPr>
    </w:p>
    <w:p w14:paraId="75EF1561" w14:textId="77777777" w:rsidR="00881DC2" w:rsidRDefault="00881DC2" w:rsidP="00C626C9">
      <w:pPr>
        <w:rPr>
          <w:b/>
          <w:sz w:val="24"/>
          <w:szCs w:val="24"/>
        </w:rPr>
      </w:pPr>
    </w:p>
    <w:p w14:paraId="70140E57" w14:textId="77777777" w:rsidR="00881DC2" w:rsidRDefault="00881DC2" w:rsidP="00C626C9">
      <w:pPr>
        <w:rPr>
          <w:b/>
          <w:sz w:val="24"/>
          <w:szCs w:val="24"/>
        </w:rPr>
      </w:pPr>
    </w:p>
    <w:p w14:paraId="2FFEB889" w14:textId="77777777" w:rsidR="006A7E9F" w:rsidRDefault="006A7E9F" w:rsidP="00C626C9">
      <w:pPr>
        <w:rPr>
          <w:b/>
          <w:sz w:val="24"/>
          <w:szCs w:val="24"/>
        </w:rPr>
      </w:pPr>
    </w:p>
    <w:p w14:paraId="6DEB9994" w14:textId="77777777" w:rsidR="006A7E9F" w:rsidRDefault="006A7E9F" w:rsidP="00C626C9">
      <w:pPr>
        <w:rPr>
          <w:b/>
          <w:sz w:val="24"/>
          <w:szCs w:val="24"/>
        </w:rPr>
      </w:pPr>
    </w:p>
    <w:p w14:paraId="4C771338" w14:textId="77777777" w:rsidR="00881DC2" w:rsidRDefault="00881DC2" w:rsidP="00C626C9">
      <w:pPr>
        <w:rPr>
          <w:b/>
          <w:sz w:val="24"/>
          <w:szCs w:val="24"/>
        </w:rPr>
      </w:pPr>
    </w:p>
    <w:p w14:paraId="0F292FAD" w14:textId="77777777" w:rsidR="00266CC6" w:rsidRDefault="00266CC6" w:rsidP="00C626C9">
      <w:pPr>
        <w:rPr>
          <w:b/>
          <w:sz w:val="24"/>
          <w:szCs w:val="24"/>
        </w:rPr>
      </w:pPr>
    </w:p>
    <w:p w14:paraId="3A16BBA4" w14:textId="6E23A503" w:rsidR="00C626C9" w:rsidRDefault="00C626C9" w:rsidP="00C626C9">
      <w:pPr>
        <w:rPr>
          <w:b/>
          <w:sz w:val="24"/>
          <w:szCs w:val="24"/>
        </w:rPr>
      </w:pPr>
      <w:r>
        <w:rPr>
          <w:b/>
          <w:sz w:val="24"/>
          <w:szCs w:val="24"/>
        </w:rPr>
        <w:lastRenderedPageBreak/>
        <w:t>6.6</w:t>
      </w:r>
      <w:r w:rsidRPr="00112470">
        <w:rPr>
          <w:b/>
          <w:sz w:val="24"/>
          <w:szCs w:val="24"/>
        </w:rPr>
        <w:t xml:space="preserve"> Simulazioni delle prove scritte: indicazioni ed osservazioni sullo svolgimento delle simulazioni </w:t>
      </w:r>
    </w:p>
    <w:p w14:paraId="15295A79" w14:textId="77777777" w:rsidR="00663119" w:rsidRDefault="00663119" w:rsidP="00C626C9">
      <w:pPr>
        <w:rPr>
          <w:b/>
          <w:sz w:val="24"/>
          <w:szCs w:val="24"/>
        </w:rPr>
      </w:pPr>
    </w:p>
    <w:p w14:paraId="6E8089E7" w14:textId="77777777" w:rsidR="00663119" w:rsidRPr="00112470" w:rsidRDefault="00663119" w:rsidP="00C626C9">
      <w:pPr>
        <w:rPr>
          <w:b/>
          <w:sz w:val="24"/>
          <w:szCs w:val="24"/>
        </w:rPr>
      </w:pPr>
      <w:r>
        <w:rPr>
          <w:b/>
          <w:sz w:val="24"/>
          <w:szCs w:val="24"/>
        </w:rPr>
        <w:t>………………….</w:t>
      </w:r>
    </w:p>
    <w:p w14:paraId="54375ABA" w14:textId="77777777" w:rsidR="00C626C9" w:rsidRPr="005575E2" w:rsidRDefault="00C626C9" w:rsidP="00C626C9">
      <w:pPr>
        <w:rPr>
          <w:b/>
          <w:sz w:val="24"/>
          <w:szCs w:val="24"/>
          <w:u w:val="single"/>
        </w:rPr>
      </w:pPr>
    </w:p>
    <w:p w14:paraId="6AA07C7E" w14:textId="77777777" w:rsidR="00C626C9" w:rsidRDefault="00C626C9" w:rsidP="00C626C9">
      <w:pPr>
        <w:jc w:val="center"/>
        <w:rPr>
          <w:b/>
          <w:sz w:val="24"/>
        </w:rPr>
      </w:pPr>
    </w:p>
    <w:p w14:paraId="29D4CF55" w14:textId="770517E4" w:rsidR="00C626C9" w:rsidRPr="006A7E9F" w:rsidRDefault="00FE525E" w:rsidP="00C626C9">
      <w:pPr>
        <w:spacing w:line="360" w:lineRule="auto"/>
        <w:jc w:val="both"/>
        <w:rPr>
          <w:b/>
          <w:color w:val="EE0000"/>
          <w:sz w:val="24"/>
        </w:rPr>
      </w:pPr>
      <w:r>
        <w:rPr>
          <w:b/>
          <w:sz w:val="24"/>
        </w:rPr>
        <w:t>6.7</w:t>
      </w:r>
      <w:r w:rsidR="00C626C9">
        <w:rPr>
          <w:b/>
          <w:sz w:val="24"/>
        </w:rPr>
        <w:t xml:space="preserve"> Altre eventuali attività in preparazione dell’Esame di </w:t>
      </w:r>
      <w:r w:rsidR="006A7E9F">
        <w:rPr>
          <w:b/>
          <w:sz w:val="24"/>
        </w:rPr>
        <w:t>Maturità</w:t>
      </w:r>
      <w:r w:rsidR="00C626C9">
        <w:rPr>
          <w:b/>
          <w:sz w:val="24"/>
        </w:rPr>
        <w:t xml:space="preserve"> </w:t>
      </w:r>
      <w:r w:rsidR="00C626C9" w:rsidRPr="006A7E9F">
        <w:rPr>
          <w:b/>
          <w:color w:val="EE0000"/>
          <w:sz w:val="24"/>
        </w:rPr>
        <w:t>(es. simulazione colloquio…)</w:t>
      </w:r>
    </w:p>
    <w:p w14:paraId="6422B662" w14:textId="77777777" w:rsidR="00663119" w:rsidRDefault="00663119" w:rsidP="00C626C9">
      <w:pPr>
        <w:spacing w:line="360" w:lineRule="auto"/>
        <w:jc w:val="both"/>
        <w:rPr>
          <w:sz w:val="24"/>
        </w:rPr>
      </w:pPr>
      <w:r>
        <w:rPr>
          <w:b/>
          <w:sz w:val="24"/>
        </w:rPr>
        <w:t>…………………..</w:t>
      </w:r>
    </w:p>
    <w:p w14:paraId="22BBCAE2" w14:textId="77777777" w:rsidR="00C626C9" w:rsidRDefault="00C626C9" w:rsidP="000049BD">
      <w:pPr>
        <w:rPr>
          <w:sz w:val="24"/>
          <w:szCs w:val="24"/>
          <w:u w:val="single"/>
        </w:rPr>
      </w:pPr>
    </w:p>
    <w:p w14:paraId="19630E8E" w14:textId="77777777" w:rsidR="00C626C9" w:rsidRDefault="00C626C9" w:rsidP="000049BD">
      <w:pPr>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3"/>
        <w:gridCol w:w="4463"/>
      </w:tblGrid>
      <w:tr w:rsidR="00BD0168" w:rsidRPr="00A411ED" w14:paraId="04CAF8B8" w14:textId="77777777" w:rsidTr="00EC3960">
        <w:trPr>
          <w:cantSplit/>
          <w:trHeight w:val="526"/>
        </w:trPr>
        <w:tc>
          <w:tcPr>
            <w:tcW w:w="8926" w:type="dxa"/>
            <w:gridSpan w:val="2"/>
            <w:shd w:val="clear" w:color="auto" w:fill="D9D9D9"/>
            <w:vAlign w:val="center"/>
          </w:tcPr>
          <w:p w14:paraId="083217E2" w14:textId="77777777" w:rsidR="00BD0168" w:rsidRPr="00A411ED" w:rsidRDefault="00BD0168" w:rsidP="008E7484">
            <w:pPr>
              <w:jc w:val="center"/>
              <w:rPr>
                <w:b/>
                <w:sz w:val="24"/>
              </w:rPr>
            </w:pPr>
            <w:r w:rsidRPr="00A411ED">
              <w:rPr>
                <w:b/>
                <w:sz w:val="24"/>
              </w:rPr>
              <w:t>COMPONENTI DEL CONSIGLIO DI CLASSE</w:t>
            </w:r>
          </w:p>
        </w:tc>
      </w:tr>
      <w:tr w:rsidR="00BD0168" w:rsidRPr="00A411ED" w14:paraId="7B3E3B69" w14:textId="77777777" w:rsidTr="00EC3960">
        <w:trPr>
          <w:trHeight w:val="529"/>
        </w:trPr>
        <w:tc>
          <w:tcPr>
            <w:tcW w:w="4463" w:type="dxa"/>
            <w:shd w:val="clear" w:color="auto" w:fill="D9D9D9"/>
            <w:vAlign w:val="center"/>
          </w:tcPr>
          <w:p w14:paraId="79B4667C" w14:textId="77777777" w:rsidR="00BD0168" w:rsidRPr="00A411ED" w:rsidRDefault="00BD0168" w:rsidP="008E7484">
            <w:pPr>
              <w:jc w:val="center"/>
              <w:rPr>
                <w:b/>
                <w:sz w:val="24"/>
              </w:rPr>
            </w:pPr>
            <w:r w:rsidRPr="00A411ED">
              <w:rPr>
                <w:b/>
                <w:sz w:val="24"/>
              </w:rPr>
              <w:t>NOME, COGNOME E FIRMA</w:t>
            </w:r>
          </w:p>
        </w:tc>
        <w:tc>
          <w:tcPr>
            <w:tcW w:w="4463" w:type="dxa"/>
            <w:shd w:val="clear" w:color="auto" w:fill="D9D9D9"/>
            <w:vAlign w:val="center"/>
          </w:tcPr>
          <w:p w14:paraId="18CC935E" w14:textId="77777777" w:rsidR="00BD0168" w:rsidRPr="00A411ED" w:rsidRDefault="00BD0168" w:rsidP="008E7484">
            <w:pPr>
              <w:jc w:val="center"/>
              <w:rPr>
                <w:b/>
                <w:sz w:val="24"/>
              </w:rPr>
            </w:pPr>
            <w:r w:rsidRPr="00A411ED">
              <w:rPr>
                <w:b/>
                <w:sz w:val="24"/>
              </w:rPr>
              <w:t>MATERIA</w:t>
            </w:r>
          </w:p>
        </w:tc>
      </w:tr>
      <w:tr w:rsidR="00BD0168" w14:paraId="43340BAA" w14:textId="77777777">
        <w:tc>
          <w:tcPr>
            <w:tcW w:w="4463" w:type="dxa"/>
          </w:tcPr>
          <w:p w14:paraId="1D7A292D" w14:textId="77777777" w:rsidR="00BD0168" w:rsidRDefault="00BD0168" w:rsidP="00DD3093">
            <w:pPr>
              <w:spacing w:line="360" w:lineRule="auto"/>
              <w:jc w:val="both"/>
              <w:rPr>
                <w:sz w:val="24"/>
              </w:rPr>
            </w:pPr>
          </w:p>
        </w:tc>
        <w:tc>
          <w:tcPr>
            <w:tcW w:w="4463" w:type="dxa"/>
          </w:tcPr>
          <w:p w14:paraId="728A6AE7" w14:textId="77777777" w:rsidR="00BD0168" w:rsidRDefault="00BD0168" w:rsidP="00DD3093">
            <w:pPr>
              <w:spacing w:line="360" w:lineRule="auto"/>
              <w:jc w:val="both"/>
              <w:rPr>
                <w:sz w:val="24"/>
              </w:rPr>
            </w:pPr>
          </w:p>
        </w:tc>
      </w:tr>
      <w:tr w:rsidR="00BD0168" w14:paraId="250260A2" w14:textId="77777777">
        <w:tc>
          <w:tcPr>
            <w:tcW w:w="4463" w:type="dxa"/>
          </w:tcPr>
          <w:p w14:paraId="3EB05A64" w14:textId="77777777" w:rsidR="00BD0168" w:rsidRDefault="00BD0168" w:rsidP="00DD3093">
            <w:pPr>
              <w:spacing w:line="360" w:lineRule="auto"/>
              <w:jc w:val="both"/>
              <w:rPr>
                <w:sz w:val="24"/>
              </w:rPr>
            </w:pPr>
          </w:p>
        </w:tc>
        <w:tc>
          <w:tcPr>
            <w:tcW w:w="4463" w:type="dxa"/>
          </w:tcPr>
          <w:p w14:paraId="0E887BCF" w14:textId="77777777" w:rsidR="00BD0168" w:rsidRDefault="00BD0168" w:rsidP="00DD3093">
            <w:pPr>
              <w:spacing w:line="360" w:lineRule="auto"/>
              <w:jc w:val="both"/>
              <w:rPr>
                <w:sz w:val="24"/>
              </w:rPr>
            </w:pPr>
          </w:p>
        </w:tc>
      </w:tr>
      <w:tr w:rsidR="00BD0168" w14:paraId="49C9F6EB" w14:textId="77777777">
        <w:tc>
          <w:tcPr>
            <w:tcW w:w="4463" w:type="dxa"/>
          </w:tcPr>
          <w:p w14:paraId="6741F5AD" w14:textId="77777777" w:rsidR="00BD0168" w:rsidRDefault="00BD0168" w:rsidP="00DD3093">
            <w:pPr>
              <w:spacing w:line="360" w:lineRule="auto"/>
              <w:jc w:val="both"/>
              <w:rPr>
                <w:sz w:val="24"/>
              </w:rPr>
            </w:pPr>
          </w:p>
        </w:tc>
        <w:tc>
          <w:tcPr>
            <w:tcW w:w="4463" w:type="dxa"/>
          </w:tcPr>
          <w:p w14:paraId="687ACAFB" w14:textId="77777777" w:rsidR="00BD0168" w:rsidRDefault="00BD0168" w:rsidP="00DD3093">
            <w:pPr>
              <w:spacing w:line="360" w:lineRule="auto"/>
              <w:jc w:val="both"/>
              <w:rPr>
                <w:sz w:val="24"/>
              </w:rPr>
            </w:pPr>
          </w:p>
        </w:tc>
      </w:tr>
      <w:tr w:rsidR="00BD0168" w14:paraId="448E299F" w14:textId="77777777">
        <w:tc>
          <w:tcPr>
            <w:tcW w:w="4463" w:type="dxa"/>
          </w:tcPr>
          <w:p w14:paraId="64127940" w14:textId="77777777" w:rsidR="00BD0168" w:rsidRDefault="00BD0168" w:rsidP="00DD3093">
            <w:pPr>
              <w:spacing w:line="360" w:lineRule="auto"/>
              <w:jc w:val="both"/>
              <w:rPr>
                <w:sz w:val="24"/>
              </w:rPr>
            </w:pPr>
          </w:p>
        </w:tc>
        <w:tc>
          <w:tcPr>
            <w:tcW w:w="4463" w:type="dxa"/>
          </w:tcPr>
          <w:p w14:paraId="33C26AF6" w14:textId="77777777" w:rsidR="00BD0168" w:rsidRDefault="00BD0168" w:rsidP="00DD3093">
            <w:pPr>
              <w:spacing w:line="360" w:lineRule="auto"/>
              <w:jc w:val="both"/>
              <w:rPr>
                <w:sz w:val="24"/>
              </w:rPr>
            </w:pPr>
          </w:p>
        </w:tc>
      </w:tr>
      <w:tr w:rsidR="00BD0168" w14:paraId="3E539776" w14:textId="77777777">
        <w:tc>
          <w:tcPr>
            <w:tcW w:w="4463" w:type="dxa"/>
          </w:tcPr>
          <w:p w14:paraId="1CDF92D4" w14:textId="77777777" w:rsidR="00BD0168" w:rsidRDefault="00BD0168" w:rsidP="00DD3093">
            <w:pPr>
              <w:spacing w:line="360" w:lineRule="auto"/>
              <w:jc w:val="both"/>
              <w:rPr>
                <w:sz w:val="24"/>
              </w:rPr>
            </w:pPr>
          </w:p>
        </w:tc>
        <w:tc>
          <w:tcPr>
            <w:tcW w:w="4463" w:type="dxa"/>
          </w:tcPr>
          <w:p w14:paraId="48108F3B" w14:textId="77777777" w:rsidR="00BD0168" w:rsidRDefault="00BD0168" w:rsidP="00DD3093">
            <w:pPr>
              <w:spacing w:line="360" w:lineRule="auto"/>
              <w:jc w:val="both"/>
              <w:rPr>
                <w:sz w:val="24"/>
              </w:rPr>
            </w:pPr>
          </w:p>
        </w:tc>
      </w:tr>
      <w:tr w:rsidR="00BD0168" w14:paraId="5FDE8E4B" w14:textId="77777777">
        <w:tc>
          <w:tcPr>
            <w:tcW w:w="4463" w:type="dxa"/>
          </w:tcPr>
          <w:p w14:paraId="27E65938" w14:textId="77777777" w:rsidR="00BD0168" w:rsidRDefault="00BD0168" w:rsidP="00DD3093">
            <w:pPr>
              <w:spacing w:line="360" w:lineRule="auto"/>
              <w:jc w:val="both"/>
              <w:rPr>
                <w:sz w:val="24"/>
              </w:rPr>
            </w:pPr>
          </w:p>
        </w:tc>
        <w:tc>
          <w:tcPr>
            <w:tcW w:w="4463" w:type="dxa"/>
          </w:tcPr>
          <w:p w14:paraId="4AF97A88" w14:textId="77777777" w:rsidR="00BD0168" w:rsidRDefault="00BD0168" w:rsidP="00DD3093">
            <w:pPr>
              <w:spacing w:line="360" w:lineRule="auto"/>
              <w:jc w:val="both"/>
              <w:rPr>
                <w:sz w:val="24"/>
              </w:rPr>
            </w:pPr>
          </w:p>
        </w:tc>
      </w:tr>
      <w:tr w:rsidR="00BD0168" w14:paraId="20F898BF" w14:textId="77777777">
        <w:trPr>
          <w:trHeight w:val="514"/>
        </w:trPr>
        <w:tc>
          <w:tcPr>
            <w:tcW w:w="4463" w:type="dxa"/>
          </w:tcPr>
          <w:p w14:paraId="7805B9BF" w14:textId="77777777" w:rsidR="00BD0168" w:rsidRDefault="00BD0168" w:rsidP="00DD3093">
            <w:pPr>
              <w:spacing w:line="360" w:lineRule="auto"/>
              <w:jc w:val="both"/>
              <w:rPr>
                <w:sz w:val="24"/>
              </w:rPr>
            </w:pPr>
          </w:p>
        </w:tc>
        <w:tc>
          <w:tcPr>
            <w:tcW w:w="4463" w:type="dxa"/>
          </w:tcPr>
          <w:p w14:paraId="0EB3C0D0" w14:textId="77777777" w:rsidR="00BD0168" w:rsidRDefault="00BD0168" w:rsidP="00DD3093">
            <w:pPr>
              <w:spacing w:line="360" w:lineRule="auto"/>
              <w:jc w:val="both"/>
              <w:rPr>
                <w:sz w:val="24"/>
              </w:rPr>
            </w:pPr>
          </w:p>
        </w:tc>
      </w:tr>
      <w:tr w:rsidR="00BD0168" w14:paraId="2F7BD5D7" w14:textId="77777777">
        <w:tc>
          <w:tcPr>
            <w:tcW w:w="4463" w:type="dxa"/>
          </w:tcPr>
          <w:p w14:paraId="7C089F2A" w14:textId="77777777" w:rsidR="00BD0168" w:rsidRDefault="00BD0168" w:rsidP="00DD3093">
            <w:pPr>
              <w:spacing w:line="360" w:lineRule="auto"/>
              <w:jc w:val="both"/>
              <w:rPr>
                <w:sz w:val="24"/>
              </w:rPr>
            </w:pPr>
          </w:p>
        </w:tc>
        <w:tc>
          <w:tcPr>
            <w:tcW w:w="4463" w:type="dxa"/>
          </w:tcPr>
          <w:p w14:paraId="71CF0EE8" w14:textId="77777777" w:rsidR="00BD0168" w:rsidRDefault="00BD0168" w:rsidP="00DD3093">
            <w:pPr>
              <w:spacing w:line="360" w:lineRule="auto"/>
              <w:jc w:val="both"/>
              <w:rPr>
                <w:sz w:val="24"/>
              </w:rPr>
            </w:pPr>
          </w:p>
        </w:tc>
      </w:tr>
      <w:tr w:rsidR="00BD0168" w14:paraId="0C485D58" w14:textId="77777777">
        <w:tc>
          <w:tcPr>
            <w:tcW w:w="4463" w:type="dxa"/>
          </w:tcPr>
          <w:p w14:paraId="3CC760D0" w14:textId="77777777" w:rsidR="00BD0168" w:rsidRDefault="00BD0168" w:rsidP="00DD3093">
            <w:pPr>
              <w:spacing w:line="360" w:lineRule="auto"/>
              <w:jc w:val="both"/>
              <w:rPr>
                <w:sz w:val="24"/>
              </w:rPr>
            </w:pPr>
          </w:p>
        </w:tc>
        <w:tc>
          <w:tcPr>
            <w:tcW w:w="4463" w:type="dxa"/>
          </w:tcPr>
          <w:p w14:paraId="47D9DEE2" w14:textId="77777777" w:rsidR="00BD0168" w:rsidRDefault="00BD0168" w:rsidP="00DD3093">
            <w:pPr>
              <w:spacing w:line="360" w:lineRule="auto"/>
              <w:jc w:val="both"/>
              <w:rPr>
                <w:sz w:val="24"/>
              </w:rPr>
            </w:pPr>
          </w:p>
        </w:tc>
      </w:tr>
    </w:tbl>
    <w:p w14:paraId="4F31B942" w14:textId="77777777" w:rsidR="00BD0168" w:rsidRDefault="00BD0168" w:rsidP="00BD0168">
      <w:pPr>
        <w:spacing w:line="360" w:lineRule="auto"/>
        <w:jc w:val="both"/>
        <w:rPr>
          <w:sz w:val="24"/>
        </w:rPr>
      </w:pPr>
    </w:p>
    <w:p w14:paraId="419CECF9" w14:textId="77777777" w:rsidR="0032384E" w:rsidRDefault="0032384E" w:rsidP="00587948">
      <w:pPr>
        <w:spacing w:line="360" w:lineRule="auto"/>
        <w:jc w:val="both"/>
        <w:rPr>
          <w:rFonts w:ascii="Arial" w:hAnsi="Arial" w:cs="Arial"/>
        </w:rPr>
      </w:pPr>
    </w:p>
    <w:p w14:paraId="3C3BD7B0" w14:textId="77777777" w:rsidR="0032384E" w:rsidRDefault="0032384E" w:rsidP="00587948">
      <w:pPr>
        <w:spacing w:line="360" w:lineRule="auto"/>
        <w:jc w:val="both"/>
        <w:rPr>
          <w:rFonts w:ascii="Arial" w:hAnsi="Arial" w:cs="Arial"/>
        </w:rPr>
      </w:pPr>
    </w:p>
    <w:p w14:paraId="5ECE3C80" w14:textId="77777777" w:rsidR="0032384E" w:rsidRDefault="0032384E" w:rsidP="00587948">
      <w:pPr>
        <w:spacing w:line="360" w:lineRule="auto"/>
        <w:jc w:val="both"/>
        <w:rPr>
          <w:rFonts w:ascii="Arial" w:hAnsi="Arial" w:cs="Arial"/>
        </w:rPr>
      </w:pPr>
    </w:p>
    <w:p w14:paraId="28F3D1DE" w14:textId="77777777" w:rsidR="00587948" w:rsidRPr="00F10930" w:rsidRDefault="00587948" w:rsidP="00587948">
      <w:pPr>
        <w:spacing w:line="360" w:lineRule="auto"/>
        <w:jc w:val="both"/>
        <w:rPr>
          <w:sz w:val="24"/>
          <w:szCs w:val="24"/>
        </w:rPr>
      </w:pPr>
      <w:r w:rsidRPr="00F10930">
        <w:rPr>
          <w:sz w:val="24"/>
          <w:szCs w:val="24"/>
        </w:rPr>
        <w:t xml:space="preserve">Carrara, </w:t>
      </w:r>
      <w:r w:rsidR="001209E4" w:rsidRPr="00F10930">
        <w:rPr>
          <w:sz w:val="24"/>
          <w:szCs w:val="24"/>
        </w:rPr>
        <w:t>_______________</w:t>
      </w:r>
    </w:p>
    <w:p w14:paraId="2CC7038C" w14:textId="77777777" w:rsidR="00F10930" w:rsidRDefault="00F10930" w:rsidP="00587948">
      <w:pPr>
        <w:spacing w:line="360" w:lineRule="auto"/>
        <w:jc w:val="both"/>
        <w:rPr>
          <w:sz w:val="24"/>
          <w:szCs w:val="24"/>
        </w:rPr>
      </w:pPr>
    </w:p>
    <w:p w14:paraId="69DFD9CA" w14:textId="77777777" w:rsidR="00587948" w:rsidRPr="00F10930" w:rsidRDefault="00587948" w:rsidP="00587948">
      <w:pPr>
        <w:spacing w:line="360" w:lineRule="auto"/>
        <w:jc w:val="both"/>
        <w:rPr>
          <w:sz w:val="24"/>
          <w:szCs w:val="24"/>
        </w:rPr>
      </w:pPr>
      <w:r w:rsidRPr="00F10930">
        <w:rPr>
          <w:sz w:val="24"/>
          <w:szCs w:val="24"/>
        </w:rPr>
        <w:t>Il coordinatore di classe</w:t>
      </w:r>
      <w:r w:rsidRPr="00F10930">
        <w:rPr>
          <w:sz w:val="24"/>
          <w:szCs w:val="24"/>
        </w:rPr>
        <w:tab/>
      </w:r>
      <w:r w:rsidRPr="00F10930">
        <w:rPr>
          <w:sz w:val="24"/>
          <w:szCs w:val="24"/>
        </w:rPr>
        <w:tab/>
      </w:r>
      <w:r w:rsidRPr="00F10930">
        <w:rPr>
          <w:sz w:val="24"/>
          <w:szCs w:val="24"/>
        </w:rPr>
        <w:tab/>
      </w:r>
      <w:r w:rsidRPr="00F10930">
        <w:rPr>
          <w:sz w:val="24"/>
          <w:szCs w:val="24"/>
        </w:rPr>
        <w:tab/>
      </w:r>
      <w:r w:rsidRPr="00F10930">
        <w:rPr>
          <w:sz w:val="24"/>
          <w:szCs w:val="24"/>
        </w:rPr>
        <w:tab/>
      </w:r>
      <w:r w:rsidRPr="00F10930">
        <w:rPr>
          <w:sz w:val="24"/>
          <w:szCs w:val="24"/>
        </w:rPr>
        <w:tab/>
        <w:t>Il Dirigente Scolastico</w:t>
      </w:r>
    </w:p>
    <w:p w14:paraId="4BB3029C" w14:textId="77777777" w:rsidR="00BD0168" w:rsidRDefault="00BD0168" w:rsidP="00722F02">
      <w:pPr>
        <w:pStyle w:val="Titolo4"/>
      </w:pPr>
      <w:r w:rsidRPr="00F10930">
        <w:rPr>
          <w:rFonts w:ascii="Times New Roman" w:hAnsi="Times New Roman"/>
          <w:sz w:val="24"/>
          <w:szCs w:val="24"/>
        </w:rPr>
        <w:br w:type="page"/>
      </w:r>
      <w:r w:rsidR="00C102B1">
        <w:lastRenderedPageBreak/>
        <w:t>I</w:t>
      </w:r>
      <w:r w:rsidR="0032384E">
        <w:t>NDICAZIONI SULLE DISCIPLINE</w:t>
      </w:r>
    </w:p>
    <w:p w14:paraId="2D77E78D" w14:textId="77777777" w:rsidR="0032384E" w:rsidRPr="00EC3960" w:rsidRDefault="0032384E" w:rsidP="0032384E">
      <w:pPr>
        <w:pStyle w:val="Titolo2"/>
        <w:rPr>
          <w:rFonts w:ascii="Calibri" w:hAnsi="Calibri"/>
        </w:rPr>
      </w:pPr>
      <w:r w:rsidRPr="00EC3960">
        <w:rPr>
          <w:rFonts w:ascii="Calibri" w:hAnsi="Calibri"/>
        </w:rPr>
        <w:t>- RELAZIONE FINALE DEL DOCENTE</w:t>
      </w:r>
    </w:p>
    <w:p w14:paraId="6BFACDA2" w14:textId="77777777" w:rsidR="0032384E" w:rsidRPr="00BC3456" w:rsidRDefault="0032384E" w:rsidP="0032384E">
      <w:pPr>
        <w:pStyle w:val="Corpotes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3108"/>
        <w:gridCol w:w="1495"/>
        <w:gridCol w:w="3547"/>
      </w:tblGrid>
      <w:tr w:rsidR="0032384E" w14:paraId="523D7E51" w14:textId="77777777" w:rsidTr="0027124B">
        <w:tc>
          <w:tcPr>
            <w:tcW w:w="705" w:type="pct"/>
          </w:tcPr>
          <w:p w14:paraId="0FAFAFA6" w14:textId="77777777" w:rsidR="0032384E" w:rsidRPr="00EC3960" w:rsidRDefault="0032384E" w:rsidP="0027124B">
            <w:pPr>
              <w:pStyle w:val="Corpotesto"/>
              <w:rPr>
                <w:sz w:val="24"/>
                <w:szCs w:val="24"/>
              </w:rPr>
            </w:pPr>
            <w:r w:rsidRPr="00EC3960">
              <w:rPr>
                <w:sz w:val="24"/>
                <w:szCs w:val="24"/>
              </w:rPr>
              <w:t>Disciplina:</w:t>
            </w:r>
          </w:p>
        </w:tc>
        <w:tc>
          <w:tcPr>
            <w:tcW w:w="1638" w:type="pct"/>
          </w:tcPr>
          <w:p w14:paraId="61F22714" w14:textId="77777777" w:rsidR="0032384E" w:rsidRPr="00EC3960" w:rsidRDefault="0032384E" w:rsidP="0027124B">
            <w:pPr>
              <w:pStyle w:val="Corpotesto"/>
              <w:rPr>
                <w:sz w:val="24"/>
                <w:szCs w:val="24"/>
              </w:rPr>
            </w:pPr>
          </w:p>
        </w:tc>
        <w:tc>
          <w:tcPr>
            <w:tcW w:w="788" w:type="pct"/>
          </w:tcPr>
          <w:p w14:paraId="21D217D0" w14:textId="77777777" w:rsidR="0032384E" w:rsidRPr="00EC3960" w:rsidRDefault="0032384E" w:rsidP="0027124B">
            <w:pPr>
              <w:pStyle w:val="Corpotesto"/>
              <w:rPr>
                <w:sz w:val="24"/>
                <w:szCs w:val="24"/>
              </w:rPr>
            </w:pPr>
            <w:r w:rsidRPr="00EC3960">
              <w:rPr>
                <w:sz w:val="24"/>
                <w:szCs w:val="24"/>
              </w:rPr>
              <w:t>Insegnante:</w:t>
            </w:r>
          </w:p>
        </w:tc>
        <w:tc>
          <w:tcPr>
            <w:tcW w:w="1869" w:type="pct"/>
          </w:tcPr>
          <w:p w14:paraId="13E84F79" w14:textId="77777777" w:rsidR="0032384E" w:rsidRPr="00EC3960" w:rsidRDefault="0032384E" w:rsidP="0027124B">
            <w:pPr>
              <w:pStyle w:val="Corpotesto"/>
              <w:rPr>
                <w:sz w:val="24"/>
                <w:szCs w:val="24"/>
              </w:rPr>
            </w:pPr>
          </w:p>
        </w:tc>
      </w:tr>
    </w:tbl>
    <w:p w14:paraId="1C23CD75" w14:textId="77777777" w:rsidR="0032384E" w:rsidRPr="00BC3456" w:rsidRDefault="0032384E" w:rsidP="0032384E">
      <w:pPr>
        <w:pStyle w:val="Corpotesto"/>
        <w:rPr>
          <w:sz w:val="24"/>
          <w:szCs w:val="24"/>
        </w:rPr>
      </w:pPr>
    </w:p>
    <w:p w14:paraId="248DC7CA" w14:textId="77777777" w:rsidR="0032384E" w:rsidRPr="00BC3456" w:rsidRDefault="0032384E" w:rsidP="0032384E">
      <w:pPr>
        <w:pStyle w:val="Corpotesto"/>
        <w:jc w:val="both"/>
        <w:rPr>
          <w:sz w:val="22"/>
          <w:szCs w:val="22"/>
        </w:rPr>
      </w:pPr>
      <w:r w:rsidRPr="00BC3456">
        <w:rPr>
          <w:sz w:val="22"/>
          <w:szCs w:val="22"/>
        </w:rPr>
        <w:t>In relazione alla programmazione curricolare sono stati conseguiti i seguenti obiettivi in termini di:</w:t>
      </w:r>
    </w:p>
    <w:p w14:paraId="6E365264" w14:textId="77777777" w:rsidR="0032384E" w:rsidRPr="00FE7C97" w:rsidRDefault="0032384E" w:rsidP="0032384E">
      <w:pPr>
        <w:pStyle w:val="Titolo1"/>
        <w:jc w:val="both"/>
        <w:rPr>
          <w:rFonts w:ascii="Times New Roman" w:hAnsi="Times New Roman" w:cs="Times New Roman"/>
          <w:sz w:val="24"/>
          <w:szCs w:val="24"/>
        </w:rPr>
      </w:pPr>
      <w:r w:rsidRPr="00FE7C97">
        <w:rPr>
          <w:rFonts w:ascii="Times New Roman" w:hAnsi="Times New Roman" w:cs="Times New Roman"/>
          <w:sz w:val="24"/>
          <w:szCs w:val="24"/>
        </w:rPr>
        <w:t>CONOSCENZE</w:t>
      </w:r>
    </w:p>
    <w:p w14:paraId="3503C781" w14:textId="77777777" w:rsidR="0032384E" w:rsidRDefault="0032384E" w:rsidP="0080036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sz w:val="24"/>
          <w:szCs w:val="24"/>
        </w:rPr>
      </w:pPr>
    </w:p>
    <w:p w14:paraId="6D097F65" w14:textId="77777777" w:rsidR="0032384E" w:rsidRPr="00BD2C81" w:rsidRDefault="0032384E" w:rsidP="0080036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color w:val="000000"/>
          <w:sz w:val="24"/>
          <w:szCs w:val="24"/>
        </w:rPr>
      </w:pPr>
    </w:p>
    <w:p w14:paraId="2069363C" w14:textId="77777777" w:rsidR="00800363" w:rsidRPr="00BD2C81"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color w:val="000000"/>
          <w:sz w:val="24"/>
          <w:szCs w:val="24"/>
        </w:rPr>
      </w:pPr>
    </w:p>
    <w:p w14:paraId="7F526F0A" w14:textId="77777777" w:rsidR="00800363" w:rsidRPr="00BD2C81"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color w:val="000000"/>
          <w:sz w:val="24"/>
          <w:szCs w:val="24"/>
        </w:rPr>
      </w:pPr>
    </w:p>
    <w:p w14:paraId="187ACB45" w14:textId="77777777" w:rsidR="00800363" w:rsidRPr="00BD2C81"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color w:val="000000"/>
          <w:sz w:val="24"/>
          <w:szCs w:val="24"/>
        </w:rPr>
      </w:pPr>
    </w:p>
    <w:p w14:paraId="39D4DAA0" w14:textId="77777777" w:rsidR="00800363" w:rsidRPr="00BD2C81"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color w:val="000000"/>
          <w:sz w:val="24"/>
          <w:szCs w:val="24"/>
        </w:rPr>
      </w:pPr>
    </w:p>
    <w:p w14:paraId="35D40DAF" w14:textId="77777777" w:rsidR="0032384E" w:rsidRPr="00BC3456" w:rsidRDefault="0032384E" w:rsidP="0032384E">
      <w:pPr>
        <w:jc w:val="both"/>
        <w:rPr>
          <w:b/>
          <w:sz w:val="24"/>
          <w:szCs w:val="24"/>
        </w:rPr>
      </w:pPr>
    </w:p>
    <w:p w14:paraId="231DB915" w14:textId="77777777" w:rsidR="0032384E" w:rsidRPr="00FE7C97" w:rsidRDefault="0032384E" w:rsidP="0032384E">
      <w:pPr>
        <w:pStyle w:val="Titolo1"/>
        <w:jc w:val="both"/>
        <w:rPr>
          <w:rFonts w:ascii="Times New Roman" w:hAnsi="Times New Roman" w:cs="Times New Roman"/>
          <w:sz w:val="24"/>
          <w:szCs w:val="24"/>
        </w:rPr>
      </w:pPr>
      <w:r w:rsidRPr="00FE7C97">
        <w:rPr>
          <w:rFonts w:ascii="Times New Roman" w:hAnsi="Times New Roman" w:cs="Times New Roman"/>
          <w:sz w:val="24"/>
          <w:szCs w:val="24"/>
        </w:rPr>
        <w:t>COMPETENZE</w:t>
      </w:r>
    </w:p>
    <w:p w14:paraId="4652318C" w14:textId="77777777" w:rsidR="0032384E" w:rsidRDefault="0032384E" w:rsidP="0032384E">
      <w:pPr>
        <w:jc w:val="both"/>
        <w:rPr>
          <w:b/>
          <w:sz w:val="24"/>
          <w:szCs w:val="24"/>
        </w:rPr>
      </w:pPr>
    </w:p>
    <w:p w14:paraId="5A43964F" w14:textId="77777777" w:rsidR="0032384E" w:rsidRDefault="0032384E"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6DEA355B"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4D0DCA09"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250C9D5A"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6FFD569E"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64F0CBD4"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04C87B88" w14:textId="77777777" w:rsidR="0032384E" w:rsidRPr="00FE7C97" w:rsidRDefault="0032384E" w:rsidP="0032384E">
      <w:pPr>
        <w:pStyle w:val="Titolo1"/>
        <w:jc w:val="both"/>
        <w:rPr>
          <w:rFonts w:ascii="Times New Roman" w:hAnsi="Times New Roman" w:cs="Times New Roman"/>
          <w:sz w:val="24"/>
          <w:szCs w:val="24"/>
        </w:rPr>
      </w:pPr>
      <w:r w:rsidRPr="00FE7C97">
        <w:rPr>
          <w:rFonts w:ascii="Times New Roman" w:hAnsi="Times New Roman" w:cs="Times New Roman"/>
          <w:sz w:val="24"/>
          <w:szCs w:val="24"/>
        </w:rPr>
        <w:t>CAPACITA'</w:t>
      </w:r>
    </w:p>
    <w:p w14:paraId="1A37B905" w14:textId="77777777" w:rsidR="00800363" w:rsidRDefault="00800363" w:rsidP="00800363">
      <w:pPr>
        <w:jc w:val="both"/>
        <w:rPr>
          <w:b/>
          <w:sz w:val="24"/>
          <w:szCs w:val="24"/>
        </w:rPr>
      </w:pPr>
    </w:p>
    <w:p w14:paraId="66C1B986"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30F7392D"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1759319E"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53D12BB3"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1A865FCD"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3015F2EC"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55150B18" w14:textId="77777777" w:rsidR="0032384E" w:rsidRPr="00BC3456" w:rsidRDefault="0032384E" w:rsidP="0032384E">
      <w:pPr>
        <w:jc w:val="both"/>
        <w:rPr>
          <w:b/>
          <w:sz w:val="24"/>
          <w:szCs w:val="24"/>
        </w:rPr>
      </w:pPr>
    </w:p>
    <w:p w14:paraId="23577CE0" w14:textId="77777777" w:rsidR="0032384E" w:rsidRDefault="0032384E" w:rsidP="0032384E">
      <w:pPr>
        <w:pStyle w:val="Titolo1"/>
        <w:jc w:val="both"/>
        <w:rPr>
          <w:rFonts w:ascii="Times New Roman" w:hAnsi="Times New Roman" w:cs="Times New Roman"/>
          <w:sz w:val="24"/>
          <w:szCs w:val="24"/>
        </w:rPr>
      </w:pPr>
      <w:r w:rsidRPr="00FE7C97">
        <w:rPr>
          <w:rFonts w:ascii="Times New Roman" w:hAnsi="Times New Roman" w:cs="Times New Roman"/>
          <w:sz w:val="24"/>
          <w:szCs w:val="24"/>
        </w:rPr>
        <w:t xml:space="preserve">CONTENUTI DISCIPLINARI </w:t>
      </w:r>
    </w:p>
    <w:p w14:paraId="6E5E5917" w14:textId="77777777" w:rsidR="00800363" w:rsidRDefault="00800363" w:rsidP="00800363">
      <w:pPr>
        <w:jc w:val="both"/>
        <w:rPr>
          <w:b/>
          <w:sz w:val="24"/>
          <w:szCs w:val="24"/>
        </w:rPr>
      </w:pPr>
    </w:p>
    <w:p w14:paraId="348CBEA4"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167A7A04"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73A79629"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7F389143"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3829A69C"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30E97E79"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08A5AC98" w14:textId="77777777" w:rsidR="00800363" w:rsidRPr="00800363" w:rsidRDefault="00800363" w:rsidP="00800363"/>
    <w:p w14:paraId="56DB0561" w14:textId="77777777" w:rsidR="0032384E" w:rsidRDefault="0032384E" w:rsidP="0032384E">
      <w:pPr>
        <w:jc w:val="both"/>
        <w:rPr>
          <w:b/>
          <w:sz w:val="24"/>
          <w:szCs w:val="24"/>
        </w:rPr>
      </w:pPr>
    </w:p>
    <w:p w14:paraId="2B6A42FD" w14:textId="77777777" w:rsidR="0032384E" w:rsidRDefault="0032384E" w:rsidP="0032384E">
      <w:pPr>
        <w:pStyle w:val="Titolo1"/>
        <w:rPr>
          <w:rFonts w:ascii="Times New Roman" w:hAnsi="Times New Roman" w:cs="Times New Roman"/>
          <w:sz w:val="24"/>
          <w:szCs w:val="24"/>
        </w:rPr>
      </w:pPr>
      <w:r w:rsidRPr="00BC3456">
        <w:rPr>
          <w:rFonts w:ascii="Times New Roman" w:hAnsi="Times New Roman" w:cs="Times New Roman"/>
          <w:sz w:val="24"/>
          <w:szCs w:val="24"/>
        </w:rPr>
        <w:t>METODOLOGIE</w:t>
      </w:r>
    </w:p>
    <w:p w14:paraId="2698BB34" w14:textId="77777777" w:rsidR="00800363" w:rsidRDefault="00800363" w:rsidP="00800363">
      <w:pPr>
        <w:jc w:val="both"/>
        <w:rPr>
          <w:b/>
          <w:sz w:val="24"/>
          <w:szCs w:val="24"/>
        </w:rPr>
      </w:pPr>
    </w:p>
    <w:p w14:paraId="4C5284D2"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14BE3858"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60844974"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4E02DDE7"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5F07BCEF"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46E80ABE"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4EF106C5" w14:textId="77777777" w:rsidR="0032384E" w:rsidRPr="00BD2C81" w:rsidRDefault="0032384E" w:rsidP="0032384E">
      <w:pPr>
        <w:jc w:val="both"/>
        <w:rPr>
          <w:b/>
          <w:color w:val="000000"/>
          <w:sz w:val="24"/>
          <w:szCs w:val="24"/>
        </w:rPr>
      </w:pPr>
    </w:p>
    <w:p w14:paraId="0F9D950D" w14:textId="77777777" w:rsidR="0032384E" w:rsidRDefault="0032384E" w:rsidP="0032384E">
      <w:pPr>
        <w:pStyle w:val="Titolo1"/>
        <w:jc w:val="both"/>
        <w:rPr>
          <w:rFonts w:ascii="Times New Roman" w:hAnsi="Times New Roman" w:cs="Times New Roman"/>
          <w:sz w:val="24"/>
          <w:szCs w:val="24"/>
        </w:rPr>
      </w:pPr>
      <w:r w:rsidRPr="00BC3456">
        <w:rPr>
          <w:rFonts w:ascii="Times New Roman" w:hAnsi="Times New Roman" w:cs="Times New Roman"/>
          <w:sz w:val="24"/>
          <w:szCs w:val="24"/>
        </w:rPr>
        <w:t>MATERIALI DIDATTICI</w:t>
      </w:r>
    </w:p>
    <w:p w14:paraId="2B6BD343" w14:textId="77777777" w:rsidR="00800363" w:rsidRDefault="00800363" w:rsidP="00800363">
      <w:pPr>
        <w:jc w:val="both"/>
        <w:rPr>
          <w:b/>
          <w:sz w:val="24"/>
          <w:szCs w:val="24"/>
        </w:rPr>
      </w:pPr>
    </w:p>
    <w:p w14:paraId="62948C60"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77DA334F"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08EF683F"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637EE6D1"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1669C708"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73052EFB"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28E8526A" w14:textId="77777777" w:rsidR="0032384E" w:rsidRDefault="0032384E" w:rsidP="0032384E">
      <w:pPr>
        <w:jc w:val="both"/>
        <w:rPr>
          <w:b/>
          <w:sz w:val="24"/>
          <w:szCs w:val="24"/>
        </w:rPr>
      </w:pPr>
    </w:p>
    <w:p w14:paraId="73AE7077" w14:textId="77777777" w:rsidR="0032384E" w:rsidRPr="00BC3456" w:rsidRDefault="0032384E" w:rsidP="0032384E">
      <w:pPr>
        <w:pStyle w:val="Titolo1"/>
        <w:jc w:val="both"/>
        <w:rPr>
          <w:rFonts w:ascii="Times New Roman" w:hAnsi="Times New Roman" w:cs="Times New Roman"/>
          <w:sz w:val="24"/>
          <w:szCs w:val="24"/>
        </w:rPr>
      </w:pPr>
      <w:r w:rsidRPr="00BC3456">
        <w:rPr>
          <w:rFonts w:ascii="Times New Roman" w:hAnsi="Times New Roman" w:cs="Times New Roman"/>
          <w:sz w:val="24"/>
          <w:szCs w:val="24"/>
        </w:rPr>
        <w:t>TIPOLOGIA DELLE PROVE DI VERIFICA UTILIZZATE</w:t>
      </w:r>
    </w:p>
    <w:p w14:paraId="061D7BC5" w14:textId="77777777" w:rsidR="0032384E" w:rsidRDefault="0032384E" w:rsidP="0032384E">
      <w:pPr>
        <w:jc w:val="both"/>
        <w:rPr>
          <w:b/>
          <w:sz w:val="24"/>
          <w:szCs w:val="24"/>
        </w:rPr>
      </w:pPr>
    </w:p>
    <w:p w14:paraId="3421F5D4" w14:textId="77777777" w:rsidR="00800363" w:rsidRDefault="00800363" w:rsidP="00800363">
      <w:pPr>
        <w:jc w:val="both"/>
        <w:rPr>
          <w:b/>
          <w:sz w:val="24"/>
          <w:szCs w:val="24"/>
        </w:rPr>
      </w:pPr>
    </w:p>
    <w:p w14:paraId="15E0A7E0"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6694F864"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7C0A011F"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26D9F893"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1321F20D"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184F9D9D"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415E4F0D" w14:textId="77777777" w:rsidR="00800363" w:rsidRDefault="00800363" w:rsidP="0032384E">
      <w:pPr>
        <w:jc w:val="both"/>
        <w:rPr>
          <w:b/>
          <w:sz w:val="24"/>
          <w:szCs w:val="24"/>
        </w:rPr>
      </w:pPr>
    </w:p>
    <w:p w14:paraId="5A0B7658" w14:textId="77777777" w:rsidR="0032384E" w:rsidRPr="00FE7C97" w:rsidRDefault="0032384E" w:rsidP="0032384E">
      <w:pPr>
        <w:pStyle w:val="Titolo1"/>
        <w:jc w:val="both"/>
        <w:rPr>
          <w:rFonts w:ascii="Times New Roman" w:hAnsi="Times New Roman" w:cs="Times New Roman"/>
          <w:sz w:val="24"/>
          <w:szCs w:val="24"/>
        </w:rPr>
      </w:pPr>
      <w:r w:rsidRPr="00FE7C97">
        <w:rPr>
          <w:rFonts w:ascii="Times New Roman" w:hAnsi="Times New Roman" w:cs="Times New Roman"/>
          <w:sz w:val="24"/>
          <w:szCs w:val="24"/>
        </w:rPr>
        <w:t>CRITERI DI VALUTAZIONE</w:t>
      </w:r>
    </w:p>
    <w:p w14:paraId="04C7F8E5" w14:textId="77777777" w:rsidR="0032384E" w:rsidRDefault="0032384E" w:rsidP="0032384E">
      <w:pPr>
        <w:jc w:val="both"/>
        <w:rPr>
          <w:b/>
          <w:sz w:val="24"/>
          <w:szCs w:val="24"/>
        </w:rPr>
      </w:pPr>
    </w:p>
    <w:p w14:paraId="06A42463" w14:textId="77777777" w:rsidR="00800363" w:rsidRDefault="00800363" w:rsidP="00800363">
      <w:pPr>
        <w:jc w:val="both"/>
        <w:rPr>
          <w:b/>
          <w:sz w:val="24"/>
          <w:szCs w:val="24"/>
        </w:rPr>
      </w:pPr>
    </w:p>
    <w:p w14:paraId="6214B078"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4EC2E8E0"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266CA7D4"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316F2A50"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10B6FEAE"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575514DA" w14:textId="77777777" w:rsidR="00800363" w:rsidRDefault="00800363" w:rsidP="0080036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rPr>
      </w:pPr>
    </w:p>
    <w:p w14:paraId="760DDF83" w14:textId="77777777" w:rsidR="00800363" w:rsidRDefault="00800363" w:rsidP="0032384E">
      <w:pPr>
        <w:tabs>
          <w:tab w:val="left" w:pos="2268"/>
          <w:tab w:val="left" w:pos="2835"/>
        </w:tabs>
        <w:spacing w:after="120"/>
        <w:rPr>
          <w:b/>
          <w:sz w:val="24"/>
          <w:szCs w:val="24"/>
        </w:rPr>
      </w:pPr>
    </w:p>
    <w:p w14:paraId="0D448926" w14:textId="77777777" w:rsidR="0032384E" w:rsidRPr="00BC3456" w:rsidRDefault="0032384E" w:rsidP="0032384E">
      <w:pPr>
        <w:tabs>
          <w:tab w:val="left" w:pos="2268"/>
          <w:tab w:val="left" w:pos="2835"/>
        </w:tabs>
        <w:spacing w:after="120"/>
        <w:rPr>
          <w:sz w:val="24"/>
          <w:szCs w:val="24"/>
        </w:rPr>
      </w:pPr>
      <w:r w:rsidRPr="009A7269">
        <w:rPr>
          <w:b/>
          <w:sz w:val="24"/>
          <w:szCs w:val="24"/>
        </w:rPr>
        <w:t>Carrara, _______________________</w:t>
      </w:r>
      <w:r w:rsidRPr="00BC3456">
        <w:rPr>
          <w:sz w:val="24"/>
          <w:szCs w:val="24"/>
        </w:rPr>
        <w:tab/>
      </w:r>
      <w:r w:rsidRPr="00BC3456">
        <w:rPr>
          <w:sz w:val="24"/>
          <w:szCs w:val="24"/>
        </w:rPr>
        <w:tab/>
      </w:r>
      <w:r w:rsidRPr="00BC3456">
        <w:rPr>
          <w:sz w:val="24"/>
          <w:szCs w:val="24"/>
        </w:rPr>
        <w:tab/>
      </w:r>
      <w:r w:rsidRPr="00BC3456">
        <w:rPr>
          <w:sz w:val="24"/>
          <w:szCs w:val="24"/>
        </w:rPr>
        <w:tab/>
        <w:t>IL PROFESSORE</w:t>
      </w:r>
    </w:p>
    <w:p w14:paraId="194E214B" w14:textId="77777777" w:rsidR="0032384E" w:rsidRPr="00BC3456" w:rsidRDefault="0032384E" w:rsidP="0032384E">
      <w:pPr>
        <w:tabs>
          <w:tab w:val="left" w:pos="2268"/>
          <w:tab w:val="left" w:pos="2835"/>
        </w:tabs>
        <w:spacing w:after="120"/>
      </w:pPr>
      <w:r w:rsidRPr="00BC3456">
        <w:tab/>
      </w:r>
      <w:r w:rsidRPr="00BC3456">
        <w:tab/>
      </w:r>
      <w:r w:rsidRPr="00BC3456">
        <w:tab/>
      </w:r>
      <w:r w:rsidRPr="00BC3456">
        <w:tab/>
      </w:r>
      <w:r w:rsidRPr="00BC3456">
        <w:tab/>
      </w:r>
      <w:r w:rsidRPr="00BC3456">
        <w:tab/>
        <w:t xml:space="preserve"> </w:t>
      </w:r>
    </w:p>
    <w:p w14:paraId="655FED58" w14:textId="77777777" w:rsidR="00427FCD" w:rsidRDefault="00427FCD" w:rsidP="004F3FEB">
      <w:pPr>
        <w:spacing w:line="360" w:lineRule="auto"/>
        <w:jc w:val="both"/>
        <w:rPr>
          <w:b/>
          <w:sz w:val="32"/>
          <w:szCs w:val="32"/>
        </w:rPr>
      </w:pPr>
    </w:p>
    <w:p w14:paraId="2C214487" w14:textId="77777777" w:rsidR="00FA33C1" w:rsidRDefault="00FA33C1" w:rsidP="004F3FEB">
      <w:pPr>
        <w:spacing w:line="360" w:lineRule="auto"/>
        <w:jc w:val="both"/>
        <w:rPr>
          <w:b/>
          <w:sz w:val="32"/>
          <w:szCs w:val="32"/>
        </w:rPr>
      </w:pPr>
    </w:p>
    <w:p w14:paraId="134EB6AD" w14:textId="77777777" w:rsidR="00FA33C1" w:rsidRDefault="00FA33C1" w:rsidP="004F3FEB">
      <w:pPr>
        <w:spacing w:line="360" w:lineRule="auto"/>
        <w:jc w:val="both"/>
        <w:rPr>
          <w:b/>
          <w:sz w:val="32"/>
          <w:szCs w:val="32"/>
        </w:rPr>
      </w:pPr>
    </w:p>
    <w:p w14:paraId="4DC2D733" w14:textId="77777777" w:rsidR="00FA33C1" w:rsidRDefault="00FA33C1" w:rsidP="004F3FEB">
      <w:pPr>
        <w:spacing w:line="360" w:lineRule="auto"/>
        <w:jc w:val="both"/>
        <w:rPr>
          <w:b/>
          <w:sz w:val="32"/>
          <w:szCs w:val="32"/>
        </w:rPr>
      </w:pPr>
    </w:p>
    <w:p w14:paraId="46C69CE3" w14:textId="77777777" w:rsidR="00FA33C1" w:rsidRDefault="00FA33C1" w:rsidP="004F3FEB">
      <w:pPr>
        <w:spacing w:line="360" w:lineRule="auto"/>
        <w:jc w:val="both"/>
        <w:rPr>
          <w:b/>
          <w:sz w:val="32"/>
          <w:szCs w:val="32"/>
        </w:rPr>
      </w:pPr>
    </w:p>
    <w:p w14:paraId="4C7D96BE" w14:textId="77777777" w:rsidR="00FA33C1" w:rsidRDefault="00FA33C1" w:rsidP="004F3FEB">
      <w:pPr>
        <w:spacing w:line="360" w:lineRule="auto"/>
        <w:jc w:val="both"/>
        <w:rPr>
          <w:b/>
          <w:sz w:val="32"/>
          <w:szCs w:val="32"/>
        </w:rPr>
      </w:pPr>
    </w:p>
    <w:p w14:paraId="090CCE8B" w14:textId="77777777" w:rsidR="00FA33C1" w:rsidRDefault="00FA33C1" w:rsidP="004F3FEB">
      <w:pPr>
        <w:spacing w:line="360" w:lineRule="auto"/>
        <w:jc w:val="both"/>
        <w:rPr>
          <w:b/>
          <w:sz w:val="32"/>
          <w:szCs w:val="32"/>
        </w:rPr>
      </w:pPr>
    </w:p>
    <w:p w14:paraId="4B5C63F7" w14:textId="77777777" w:rsidR="00FA33C1" w:rsidRDefault="00FA33C1" w:rsidP="004F3FEB">
      <w:pPr>
        <w:spacing w:line="360" w:lineRule="auto"/>
        <w:jc w:val="both"/>
        <w:rPr>
          <w:b/>
          <w:sz w:val="32"/>
          <w:szCs w:val="32"/>
        </w:rPr>
      </w:pPr>
    </w:p>
    <w:p w14:paraId="3273E0C9" w14:textId="77777777" w:rsidR="00FA33C1" w:rsidRDefault="00FA33C1" w:rsidP="004F3FEB">
      <w:pPr>
        <w:spacing w:line="360" w:lineRule="auto"/>
        <w:jc w:val="both"/>
        <w:rPr>
          <w:b/>
          <w:sz w:val="32"/>
          <w:szCs w:val="32"/>
        </w:rPr>
      </w:pPr>
    </w:p>
    <w:p w14:paraId="228341A2" w14:textId="77777777" w:rsidR="00FA33C1" w:rsidRDefault="00FA33C1" w:rsidP="004F3FEB">
      <w:pPr>
        <w:spacing w:line="360" w:lineRule="auto"/>
        <w:jc w:val="both"/>
        <w:rPr>
          <w:b/>
          <w:sz w:val="32"/>
          <w:szCs w:val="32"/>
        </w:rPr>
      </w:pPr>
    </w:p>
    <w:sectPr w:rsidR="00FA33C1" w:rsidSect="00307737">
      <w:headerReference w:type="default" r:id="rId14"/>
      <w:footerReference w:type="even" r:id="rId15"/>
      <w:footerReference w:type="default" r:id="rId16"/>
      <w:headerReference w:type="first" r:id="rId17"/>
      <w:footerReference w:type="first" r:id="rId18"/>
      <w:pgSz w:w="11906" w:h="16838"/>
      <w:pgMar w:top="1418" w:right="1274" w:bottom="1134" w:left="1134" w:header="510" w:footer="283"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E9188" w14:textId="77777777" w:rsidR="00800856" w:rsidRDefault="00800856">
      <w:r>
        <w:separator/>
      </w:r>
    </w:p>
  </w:endnote>
  <w:endnote w:type="continuationSeparator" w:id="0">
    <w:p w14:paraId="61DCD852" w14:textId="77777777" w:rsidR="00800856" w:rsidRDefault="00800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Roman">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5D66" w14:textId="77777777" w:rsidR="005F21FC" w:rsidRDefault="005F21F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15</w:t>
    </w:r>
    <w:r>
      <w:rPr>
        <w:rStyle w:val="Numeropagina"/>
      </w:rPr>
      <w:fldChar w:fldCharType="end"/>
    </w:r>
  </w:p>
  <w:p w14:paraId="0D0FDA97" w14:textId="77777777" w:rsidR="005F21FC" w:rsidRDefault="005F21FC">
    <w:pPr>
      <w:pStyle w:val="Pidipagina"/>
      <w:ind w:right="360"/>
    </w:pPr>
  </w:p>
  <w:p w14:paraId="34417FBD" w14:textId="77777777" w:rsidR="005F21FC" w:rsidRDefault="005F21FC"/>
  <w:p w14:paraId="4FCE47EE" w14:textId="77777777" w:rsidR="005F21FC" w:rsidRDefault="005F21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AB16B" w14:textId="77777777" w:rsidR="005F21FC" w:rsidRDefault="005F21FC">
    <w:pPr>
      <w:pStyle w:val="Pidipagina"/>
      <w:framePr w:wrap="around" w:vAnchor="text" w:hAnchor="margin" w:xAlign="right" w:y="1"/>
      <w:rPr>
        <w:rStyle w:val="Numeropagina"/>
      </w:rPr>
    </w:pPr>
  </w:p>
  <w:p w14:paraId="4CB5249F" w14:textId="77777777" w:rsidR="005F21FC" w:rsidRDefault="005F21FC" w:rsidP="00A22C6C">
    <w:pPr>
      <w:pStyle w:val="Pidipagina"/>
      <w:pBdr>
        <w:top w:val="thinThickSmallGap" w:sz="24" w:space="1" w:color="622423"/>
      </w:pBdr>
      <w:tabs>
        <w:tab w:val="clear" w:pos="4819"/>
      </w:tabs>
      <w:jc w:val="center"/>
      <w:rPr>
        <w:rFonts w:ascii="Cambria" w:hAnsi="Cambria"/>
      </w:rPr>
    </w:pPr>
    <w:r>
      <w:rPr>
        <w:rFonts w:ascii="Cambria" w:hAnsi="Cambria"/>
      </w:rPr>
      <w:t xml:space="preserve">I.I.S. Montessori-Repetti – C.F. 91002030459 – mail: </w:t>
    </w:r>
    <w:hyperlink r:id="rId1" w:history="1">
      <w:r w:rsidRPr="00F72257">
        <w:rPr>
          <w:rStyle w:val="Collegamentoipertestuale"/>
          <w:rFonts w:ascii="Cambria" w:hAnsi="Cambria"/>
        </w:rPr>
        <w:t>msis002003@istruzione.it</w:t>
      </w:r>
    </w:hyperlink>
    <w:r>
      <w:rPr>
        <w:rFonts w:ascii="Cambria" w:hAnsi="Cambria"/>
      </w:rPr>
      <w:t xml:space="preserve"> –</w:t>
    </w:r>
  </w:p>
  <w:p w14:paraId="5C4ABDEE" w14:textId="77777777" w:rsidR="005F21FC" w:rsidRPr="00610035" w:rsidRDefault="005F21FC" w:rsidP="00A22C6C">
    <w:pPr>
      <w:pStyle w:val="Pidipagina"/>
      <w:pBdr>
        <w:top w:val="thinThickSmallGap" w:sz="24" w:space="1" w:color="622423"/>
      </w:pBdr>
      <w:tabs>
        <w:tab w:val="clear" w:pos="4819"/>
      </w:tabs>
      <w:jc w:val="center"/>
      <w:rPr>
        <w:rFonts w:ascii="Cambria" w:hAnsi="Cambria"/>
      </w:rPr>
    </w:pPr>
    <w:r w:rsidRPr="003D6616">
      <w:rPr>
        <w:rFonts w:ascii="Cambria" w:hAnsi="Cambria"/>
      </w:rPr>
      <w:tab/>
    </w:r>
    <w:r w:rsidRPr="00610035">
      <w:rPr>
        <w:rFonts w:ascii="Cambria" w:hAnsi="Cambria"/>
      </w:rPr>
      <w:t xml:space="preserve">Pag. </w:t>
    </w:r>
    <w:r w:rsidRPr="00610035">
      <w:rPr>
        <w:rFonts w:ascii="Cambria" w:hAnsi="Cambria"/>
      </w:rPr>
      <w:fldChar w:fldCharType="begin"/>
    </w:r>
    <w:r w:rsidRPr="00610035">
      <w:rPr>
        <w:rFonts w:ascii="Cambria" w:hAnsi="Cambria"/>
      </w:rPr>
      <w:instrText>PAGE   \* MERGEFORMAT</w:instrText>
    </w:r>
    <w:r w:rsidRPr="00610035">
      <w:rPr>
        <w:rFonts w:ascii="Cambria" w:hAnsi="Cambria"/>
      </w:rPr>
      <w:fldChar w:fldCharType="separate"/>
    </w:r>
    <w:r w:rsidR="00A11109">
      <w:rPr>
        <w:rFonts w:ascii="Cambria" w:hAnsi="Cambria"/>
        <w:noProof/>
      </w:rPr>
      <w:t>38</w:t>
    </w:r>
    <w:r w:rsidRPr="00610035">
      <w:rPr>
        <w:rFonts w:ascii="Cambria" w:hAnsi="Cambria"/>
      </w:rPr>
      <w:fldChar w:fldCharType="end"/>
    </w:r>
  </w:p>
  <w:p w14:paraId="3A6528F4" w14:textId="77777777" w:rsidR="005F21FC" w:rsidRDefault="005F21FC">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6A84B" w14:textId="77777777" w:rsidR="00F43B50" w:rsidRDefault="00F43B50" w:rsidP="00F43B50">
    <w:pPr>
      <w:pStyle w:val="Pidipagina"/>
      <w:pBdr>
        <w:top w:val="thinThickSmallGap" w:sz="24" w:space="1" w:color="622423"/>
      </w:pBdr>
      <w:tabs>
        <w:tab w:val="clear" w:pos="4819"/>
      </w:tabs>
      <w:jc w:val="center"/>
      <w:rPr>
        <w:rFonts w:ascii="Cambria" w:hAnsi="Cambria"/>
      </w:rPr>
    </w:pPr>
    <w:r>
      <w:rPr>
        <w:rFonts w:ascii="Cambria" w:hAnsi="Cambria"/>
      </w:rPr>
      <w:t xml:space="preserve">I.I.S. Montessori-Repetti – C.F. 91002030459 – mail: </w:t>
    </w:r>
    <w:hyperlink r:id="rId1" w:history="1">
      <w:r w:rsidRPr="00F72257">
        <w:rPr>
          <w:rStyle w:val="Collegamentoipertestuale"/>
          <w:rFonts w:ascii="Cambria" w:hAnsi="Cambria"/>
        </w:rPr>
        <w:t>msis002003@istruzione.it</w:t>
      </w:r>
    </w:hyperlink>
    <w:r>
      <w:rPr>
        <w:rFonts w:ascii="Cambria" w:hAnsi="Cambria"/>
      </w:rPr>
      <w:t xml:space="preserve"> –</w:t>
    </w:r>
  </w:p>
  <w:p w14:paraId="3FA2F593" w14:textId="77777777" w:rsidR="00F43B50" w:rsidRPr="00F43B50" w:rsidRDefault="00F43B50" w:rsidP="00F43B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04C78" w14:textId="77777777" w:rsidR="00800856" w:rsidRDefault="00800856">
      <w:r>
        <w:separator/>
      </w:r>
    </w:p>
  </w:footnote>
  <w:footnote w:type="continuationSeparator" w:id="0">
    <w:p w14:paraId="0FC2A41F" w14:textId="77777777" w:rsidR="00800856" w:rsidRDefault="00800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6"/>
      <w:gridCol w:w="5088"/>
      <w:gridCol w:w="1962"/>
    </w:tblGrid>
    <w:tr w:rsidR="005F21FC" w:rsidRPr="00212E32" w14:paraId="1A3D0616" w14:textId="77777777" w:rsidTr="00ED0368">
      <w:trPr>
        <w:trHeight w:val="1200"/>
        <w:jc w:val="center"/>
      </w:trPr>
      <w:tc>
        <w:tcPr>
          <w:tcW w:w="2996" w:type="dxa"/>
          <w:vAlign w:val="center"/>
        </w:tcPr>
        <w:p w14:paraId="6D546C63" w14:textId="77777777" w:rsidR="005F21FC" w:rsidRPr="00AF420F" w:rsidRDefault="005F21FC" w:rsidP="00DD3093">
          <w:pPr>
            <w:pStyle w:val="Intestazione"/>
            <w:jc w:val="center"/>
            <w:rPr>
              <w:rFonts w:ascii="Arial" w:hAnsi="Arial" w:cs="Arial"/>
              <w:b/>
              <w:sz w:val="22"/>
              <w:szCs w:val="22"/>
            </w:rPr>
          </w:pPr>
          <w:r w:rsidRPr="00AF420F">
            <w:rPr>
              <w:rFonts w:ascii="Arial" w:hAnsi="Arial" w:cs="Arial"/>
              <w:b/>
              <w:sz w:val="22"/>
              <w:szCs w:val="22"/>
            </w:rPr>
            <w:t>I.I.S.</w:t>
          </w:r>
        </w:p>
        <w:p w14:paraId="5ACF03DB" w14:textId="77777777" w:rsidR="005F21FC" w:rsidRPr="00AF420F" w:rsidRDefault="005F21FC" w:rsidP="00DD3093">
          <w:pPr>
            <w:pStyle w:val="Intestazione"/>
            <w:jc w:val="center"/>
            <w:rPr>
              <w:rFonts w:ascii="Arial" w:hAnsi="Arial" w:cs="Arial"/>
              <w:b/>
              <w:bCs/>
            </w:rPr>
          </w:pPr>
          <w:r w:rsidRPr="00AF420F">
            <w:rPr>
              <w:rFonts w:ascii="Arial" w:hAnsi="Arial" w:cs="Arial"/>
              <w:b/>
              <w:sz w:val="22"/>
              <w:szCs w:val="22"/>
            </w:rPr>
            <w:t>M. Montessori – E. Repetti</w:t>
          </w:r>
        </w:p>
      </w:tc>
      <w:tc>
        <w:tcPr>
          <w:tcW w:w="5088" w:type="dxa"/>
          <w:vAlign w:val="center"/>
        </w:tcPr>
        <w:p w14:paraId="52D3C5FE" w14:textId="77777777" w:rsidR="005F21FC" w:rsidRPr="0073743A" w:rsidRDefault="005F21FC" w:rsidP="00D17F19">
          <w:pPr>
            <w:jc w:val="center"/>
            <w:rPr>
              <w:rFonts w:ascii="Arial" w:hAnsi="Arial" w:cs="Arial"/>
              <w:b/>
              <w:bCs/>
              <w:sz w:val="36"/>
              <w:szCs w:val="36"/>
            </w:rPr>
          </w:pPr>
          <w:r w:rsidRPr="0073743A">
            <w:rPr>
              <w:rFonts w:ascii="Arial" w:hAnsi="Arial" w:cs="Arial"/>
              <w:b/>
              <w:bCs/>
              <w:sz w:val="36"/>
              <w:szCs w:val="36"/>
            </w:rPr>
            <w:t>DOCUMENTO DEL CONSIGLIO DI CLASSE</w:t>
          </w:r>
        </w:p>
        <w:p w14:paraId="215F8E85" w14:textId="4B0DFEC6" w:rsidR="005F21FC" w:rsidRPr="004D5592" w:rsidRDefault="00C5312B" w:rsidP="00D17F19">
          <w:pPr>
            <w:jc w:val="center"/>
            <w:rPr>
              <w:rFonts w:ascii="Arial" w:hAnsi="Arial" w:cs="Arial"/>
              <w:b/>
              <w:bCs/>
              <w:sz w:val="36"/>
              <w:szCs w:val="36"/>
            </w:rPr>
          </w:pPr>
          <w:r w:rsidRPr="0073743A">
            <w:rPr>
              <w:rFonts w:ascii="Arial" w:hAnsi="Arial" w:cs="Arial"/>
              <w:b/>
              <w:bCs/>
              <w:sz w:val="36"/>
              <w:szCs w:val="36"/>
            </w:rPr>
            <w:t xml:space="preserve">ESAME DI </w:t>
          </w:r>
          <w:r w:rsidR="00840038">
            <w:rPr>
              <w:rFonts w:ascii="Arial" w:hAnsi="Arial" w:cs="Arial"/>
              <w:b/>
              <w:bCs/>
              <w:sz w:val="36"/>
              <w:szCs w:val="36"/>
            </w:rPr>
            <w:t>MATURITA’</w:t>
          </w:r>
          <w:r w:rsidRPr="0073743A">
            <w:rPr>
              <w:rFonts w:ascii="Arial" w:hAnsi="Arial" w:cs="Arial"/>
              <w:b/>
              <w:bCs/>
              <w:sz w:val="36"/>
              <w:szCs w:val="36"/>
            </w:rPr>
            <w:t xml:space="preserve"> </w:t>
          </w:r>
          <w:r w:rsidRPr="004D5592">
            <w:rPr>
              <w:rFonts w:ascii="Arial" w:hAnsi="Arial" w:cs="Arial"/>
              <w:b/>
              <w:bCs/>
              <w:sz w:val="36"/>
              <w:szCs w:val="36"/>
            </w:rPr>
            <w:t>202</w:t>
          </w:r>
          <w:r w:rsidR="00840038">
            <w:rPr>
              <w:rFonts w:ascii="Arial" w:hAnsi="Arial" w:cs="Arial"/>
              <w:b/>
              <w:bCs/>
              <w:sz w:val="36"/>
              <w:szCs w:val="36"/>
            </w:rPr>
            <w:t>5</w:t>
          </w:r>
          <w:r w:rsidRPr="004D5592">
            <w:rPr>
              <w:rFonts w:ascii="Arial" w:hAnsi="Arial" w:cs="Arial"/>
              <w:b/>
              <w:bCs/>
              <w:sz w:val="36"/>
              <w:szCs w:val="36"/>
            </w:rPr>
            <w:t>/2</w:t>
          </w:r>
          <w:r w:rsidR="00840038">
            <w:rPr>
              <w:rFonts w:ascii="Arial" w:hAnsi="Arial" w:cs="Arial"/>
              <w:b/>
              <w:bCs/>
              <w:sz w:val="36"/>
              <w:szCs w:val="36"/>
            </w:rPr>
            <w:t>6</w:t>
          </w:r>
        </w:p>
        <w:p w14:paraId="69EB57B6" w14:textId="14C9B5C7" w:rsidR="005F21FC" w:rsidRPr="00212E32" w:rsidRDefault="00C5312B" w:rsidP="00C5312B">
          <w:pPr>
            <w:jc w:val="center"/>
            <w:rPr>
              <w:rFonts w:ascii="Arial" w:hAnsi="Arial" w:cs="Arial"/>
              <w:b/>
              <w:bCs/>
              <w:color w:val="FF0000"/>
            </w:rPr>
          </w:pPr>
          <w:r w:rsidRPr="004D5592">
            <w:rPr>
              <w:rFonts w:ascii="Arial" w:hAnsi="Arial" w:cs="Arial"/>
              <w:b/>
              <w:bCs/>
            </w:rPr>
            <w:t>(</w:t>
          </w:r>
          <w:r w:rsidR="00212E32" w:rsidRPr="004D5592">
            <w:rPr>
              <w:rFonts w:ascii="Arial" w:hAnsi="Arial" w:cs="Arial"/>
              <w:b/>
              <w:bCs/>
            </w:rPr>
            <w:t>O.M.</w:t>
          </w:r>
          <w:r w:rsidRPr="004D5592">
            <w:rPr>
              <w:rFonts w:ascii="Arial" w:hAnsi="Arial" w:cs="Arial"/>
              <w:b/>
              <w:bCs/>
            </w:rPr>
            <w:t xml:space="preserve"> numero </w:t>
          </w:r>
          <w:r w:rsidR="00840038">
            <w:rPr>
              <w:rFonts w:ascii="Arial" w:hAnsi="Arial" w:cs="Arial"/>
              <w:b/>
              <w:bCs/>
            </w:rPr>
            <w:t>54</w:t>
          </w:r>
          <w:r w:rsidR="00212E32" w:rsidRPr="004D5592">
            <w:rPr>
              <w:rFonts w:ascii="Arial" w:hAnsi="Arial" w:cs="Arial"/>
              <w:b/>
              <w:bCs/>
            </w:rPr>
            <w:t xml:space="preserve"> </w:t>
          </w:r>
          <w:r w:rsidRPr="004D5592">
            <w:rPr>
              <w:rFonts w:ascii="Arial" w:hAnsi="Arial" w:cs="Arial"/>
              <w:b/>
              <w:bCs/>
            </w:rPr>
            <w:t xml:space="preserve">del </w:t>
          </w:r>
          <w:r w:rsidR="00840038">
            <w:rPr>
              <w:rFonts w:ascii="Arial" w:hAnsi="Arial" w:cs="Arial"/>
              <w:b/>
              <w:bCs/>
            </w:rPr>
            <w:t>26</w:t>
          </w:r>
          <w:r w:rsidRPr="004D5592">
            <w:rPr>
              <w:rFonts w:ascii="Arial" w:hAnsi="Arial" w:cs="Arial"/>
              <w:b/>
              <w:bCs/>
            </w:rPr>
            <w:t>-03-202</w:t>
          </w:r>
          <w:r w:rsidR="00840038">
            <w:rPr>
              <w:rFonts w:ascii="Arial" w:hAnsi="Arial" w:cs="Arial"/>
              <w:b/>
              <w:bCs/>
            </w:rPr>
            <w:t>6</w:t>
          </w:r>
          <w:r w:rsidR="005F21FC" w:rsidRPr="004D5592">
            <w:rPr>
              <w:rFonts w:ascii="Arial" w:hAnsi="Arial" w:cs="Arial"/>
              <w:b/>
              <w:bCs/>
            </w:rPr>
            <w:t>)</w:t>
          </w:r>
        </w:p>
      </w:tc>
      <w:tc>
        <w:tcPr>
          <w:tcW w:w="1962" w:type="dxa"/>
          <w:vAlign w:val="center"/>
        </w:tcPr>
        <w:p w14:paraId="0490C154" w14:textId="77777777" w:rsidR="005F21FC" w:rsidRPr="004D5592" w:rsidRDefault="005F21FC" w:rsidP="00DD3093">
          <w:pPr>
            <w:pStyle w:val="Intestazione"/>
            <w:jc w:val="center"/>
            <w:rPr>
              <w:rFonts w:ascii="Arial" w:hAnsi="Arial" w:cs="Arial"/>
              <w:b/>
              <w:bCs/>
              <w:sz w:val="22"/>
              <w:szCs w:val="22"/>
            </w:rPr>
          </w:pPr>
          <w:r w:rsidRPr="004D5592">
            <w:rPr>
              <w:rFonts w:ascii="Arial" w:hAnsi="Arial" w:cs="Arial"/>
              <w:b/>
              <w:bCs/>
              <w:sz w:val="22"/>
              <w:szCs w:val="22"/>
            </w:rPr>
            <w:t>MOD13.</w:t>
          </w:r>
          <w:r w:rsidR="008761A4" w:rsidRPr="004D5592">
            <w:rPr>
              <w:rFonts w:ascii="Arial" w:hAnsi="Arial" w:cs="Arial"/>
              <w:b/>
              <w:bCs/>
              <w:sz w:val="22"/>
              <w:szCs w:val="22"/>
            </w:rPr>
            <w:t>70</w:t>
          </w:r>
        </w:p>
        <w:p w14:paraId="40556FAF" w14:textId="112D1017" w:rsidR="005F21FC" w:rsidRPr="004D5592" w:rsidRDefault="005F21FC" w:rsidP="00DD3093">
          <w:pPr>
            <w:pStyle w:val="Intestazione"/>
            <w:jc w:val="center"/>
            <w:rPr>
              <w:rFonts w:ascii="Arial" w:hAnsi="Arial" w:cs="Arial"/>
              <w:b/>
              <w:bCs/>
              <w:sz w:val="22"/>
              <w:szCs w:val="22"/>
            </w:rPr>
          </w:pPr>
          <w:r w:rsidRPr="004D5592">
            <w:rPr>
              <w:rFonts w:ascii="Arial" w:hAnsi="Arial" w:cs="Arial"/>
              <w:b/>
              <w:bCs/>
              <w:sz w:val="22"/>
              <w:szCs w:val="22"/>
            </w:rPr>
            <w:t>Rev. 0</w:t>
          </w:r>
          <w:r w:rsidR="00840038">
            <w:rPr>
              <w:rFonts w:ascii="Arial" w:hAnsi="Arial" w:cs="Arial"/>
              <w:b/>
              <w:bCs/>
              <w:sz w:val="22"/>
              <w:szCs w:val="22"/>
            </w:rPr>
            <w:t>4</w:t>
          </w:r>
        </w:p>
        <w:p w14:paraId="28AA60F2" w14:textId="3ACDF688" w:rsidR="005F21FC" w:rsidRPr="004D5592" w:rsidRDefault="00E6285F" w:rsidP="00DD3093">
          <w:pPr>
            <w:pStyle w:val="Intestazione"/>
            <w:jc w:val="center"/>
            <w:rPr>
              <w:rFonts w:ascii="Arial" w:hAnsi="Arial" w:cs="Arial"/>
              <w:b/>
              <w:bCs/>
              <w:sz w:val="22"/>
              <w:szCs w:val="22"/>
            </w:rPr>
          </w:pPr>
          <w:r w:rsidRPr="004D5592">
            <w:rPr>
              <w:rFonts w:ascii="Arial" w:hAnsi="Arial" w:cs="Arial"/>
              <w:b/>
              <w:bCs/>
              <w:sz w:val="22"/>
              <w:szCs w:val="22"/>
            </w:rPr>
            <w:t>Aprile</w:t>
          </w:r>
          <w:r w:rsidR="005F21FC" w:rsidRPr="004D5592">
            <w:rPr>
              <w:rFonts w:ascii="Arial" w:hAnsi="Arial" w:cs="Arial"/>
              <w:b/>
              <w:bCs/>
              <w:sz w:val="22"/>
              <w:szCs w:val="22"/>
            </w:rPr>
            <w:t xml:space="preserve"> 20</w:t>
          </w:r>
          <w:r w:rsidR="00840038">
            <w:rPr>
              <w:rFonts w:ascii="Arial" w:hAnsi="Arial" w:cs="Arial"/>
              <w:b/>
              <w:bCs/>
              <w:sz w:val="22"/>
              <w:szCs w:val="22"/>
            </w:rPr>
            <w:t>26</w:t>
          </w:r>
        </w:p>
        <w:p w14:paraId="2B55EB9F" w14:textId="77777777" w:rsidR="005F21FC" w:rsidRPr="00212E32" w:rsidRDefault="005F21FC" w:rsidP="00DD3093">
          <w:pPr>
            <w:pStyle w:val="Intestazione"/>
            <w:jc w:val="center"/>
            <w:rPr>
              <w:rFonts w:ascii="Arial" w:hAnsi="Arial" w:cs="Arial"/>
              <w:b/>
              <w:bCs/>
              <w:color w:val="FF0000"/>
            </w:rPr>
          </w:pPr>
        </w:p>
      </w:tc>
    </w:tr>
  </w:tbl>
  <w:p w14:paraId="321F2CDF" w14:textId="77777777" w:rsidR="005F21FC" w:rsidRDefault="005F21FC"/>
  <w:p w14:paraId="55604772" w14:textId="77777777" w:rsidR="00307737" w:rsidRDefault="003077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77A2A" w14:textId="7938CB62" w:rsidR="00F43B50" w:rsidRPr="00F43B50" w:rsidRDefault="00590471" w:rsidP="00F43B50">
    <w:pPr>
      <w:suppressAutoHyphens/>
      <w:rPr>
        <w:sz w:val="24"/>
        <w:szCs w:val="24"/>
        <w:lang w:eastAsia="ar-SA"/>
      </w:rPr>
    </w:pPr>
    <w:r w:rsidRPr="00F43B50">
      <w:rPr>
        <w:noProof/>
        <w:sz w:val="24"/>
        <w:szCs w:val="24"/>
        <w:lang w:eastAsia="ar-SA"/>
      </w:rPr>
      <w:drawing>
        <wp:inline distT="0" distB="0" distL="0" distR="0" wp14:anchorId="08A276B3" wp14:editId="26F7DBF5">
          <wp:extent cx="563880" cy="5029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502920"/>
                  </a:xfrm>
                  <a:prstGeom prst="rect">
                    <a:avLst/>
                  </a:prstGeom>
                  <a:noFill/>
                  <a:ln>
                    <a:noFill/>
                  </a:ln>
                </pic:spPr>
              </pic:pic>
            </a:graphicData>
          </a:graphic>
        </wp:inline>
      </w:drawing>
    </w:r>
    <w:r w:rsidRPr="00F43B50">
      <w:rPr>
        <w:noProof/>
        <w:sz w:val="24"/>
        <w:szCs w:val="24"/>
        <w:lang w:eastAsia="ar-SA"/>
      </w:rPr>
      <w:drawing>
        <wp:anchor distT="0" distB="0" distL="114935" distR="114935" simplePos="0" relativeHeight="251657728" behindDoc="1" locked="0" layoutInCell="1" allowOverlap="1" wp14:anchorId="5BB0773C" wp14:editId="7AD5DAD3">
          <wp:simplePos x="0" y="0"/>
          <wp:positionH relativeFrom="column">
            <wp:align>center</wp:align>
          </wp:positionH>
          <wp:positionV relativeFrom="paragraph">
            <wp:posOffset>-5715</wp:posOffset>
          </wp:positionV>
          <wp:extent cx="415290" cy="415290"/>
          <wp:effectExtent l="0" t="0" r="0" b="0"/>
          <wp:wrapTight wrapText="bothSides">
            <wp:wrapPolygon edited="0">
              <wp:start x="0" y="0"/>
              <wp:lineTo x="0" y="20807"/>
              <wp:lineTo x="20807" y="20807"/>
              <wp:lineTo x="20807" y="0"/>
              <wp:lineTo x="0"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A7648B8" w14:textId="77777777" w:rsidR="00F43B50" w:rsidRPr="00F43B50" w:rsidRDefault="00F43B50" w:rsidP="00F43B50">
    <w:pPr>
      <w:keepNext/>
      <w:tabs>
        <w:tab w:val="num" w:pos="0"/>
      </w:tabs>
      <w:suppressAutoHyphens/>
      <w:ind w:left="432" w:hanging="432"/>
      <w:jc w:val="center"/>
      <w:outlineLvl w:val="0"/>
      <w:rPr>
        <w:rFonts w:ascii="Arial" w:hAnsi="Arial" w:cs="Arial"/>
        <w:b/>
        <w:bCs/>
        <w:lang w:eastAsia="ar-SA"/>
      </w:rPr>
    </w:pPr>
    <w:r w:rsidRPr="00F43B50">
      <w:rPr>
        <w:b/>
        <w:bCs/>
        <w:lang w:eastAsia="ar-SA"/>
      </w:rPr>
      <w:t>ISTITUTO DI ISTRUZIONE SUPERIORE STATALE “M. MONTESSORI - E. REPETTI”</w:t>
    </w:r>
  </w:p>
  <w:p w14:paraId="16D07BCF" w14:textId="77777777" w:rsidR="00F43B50" w:rsidRPr="00F43B50" w:rsidRDefault="00F43B50" w:rsidP="00F43B50">
    <w:pPr>
      <w:suppressAutoHyphens/>
      <w:jc w:val="center"/>
      <w:rPr>
        <w:b/>
        <w:sz w:val="24"/>
        <w:szCs w:val="24"/>
        <w:lang w:eastAsia="ar-SA"/>
      </w:rPr>
    </w:pPr>
    <w:hyperlink r:id="rId3" w:history="1">
      <w:r w:rsidRPr="00F43B50">
        <w:rPr>
          <w:b/>
          <w:color w:val="0000FF"/>
          <w:sz w:val="24"/>
          <w:szCs w:val="24"/>
          <w:u w:val="single"/>
          <w:lang w:eastAsia="ar-SA"/>
        </w:rPr>
        <w:t>www.montessori-repetti.edu.it</w:t>
      </w:r>
    </w:hyperlink>
  </w:p>
  <w:p w14:paraId="572A7A2E" w14:textId="77777777" w:rsidR="00F43B50" w:rsidRPr="00F43B50" w:rsidRDefault="00F43B50" w:rsidP="00F43B50">
    <w:pPr>
      <w:pBdr>
        <w:top w:val="single" w:sz="4" w:space="1" w:color="auto"/>
        <w:left w:val="single" w:sz="4" w:space="4" w:color="auto"/>
        <w:bottom w:val="single" w:sz="4" w:space="1" w:color="auto"/>
        <w:right w:val="single" w:sz="4" w:space="4" w:color="auto"/>
      </w:pBdr>
      <w:tabs>
        <w:tab w:val="left" w:pos="1140"/>
        <w:tab w:val="center" w:pos="4819"/>
      </w:tabs>
      <w:suppressAutoHyphens/>
      <w:jc w:val="center"/>
      <w:rPr>
        <w:sz w:val="18"/>
        <w:szCs w:val="18"/>
        <w:lang w:eastAsia="ar-SA"/>
      </w:rPr>
    </w:pPr>
    <w:r w:rsidRPr="00F43B50">
      <w:rPr>
        <w:b/>
        <w:sz w:val="18"/>
        <w:szCs w:val="18"/>
        <w:lang w:eastAsia="ar-SA"/>
      </w:rPr>
      <w:t>LICEO LINGUISTICO E LICEO DELLE SCIENZE UMANE “M. MONTESSORI”</w:t>
    </w:r>
  </w:p>
  <w:p w14:paraId="139E2994" w14:textId="77777777" w:rsidR="00F43B50" w:rsidRPr="00F43B50" w:rsidRDefault="00F43B50" w:rsidP="00F43B50">
    <w:pPr>
      <w:keepNext/>
      <w:pBdr>
        <w:top w:val="single" w:sz="4" w:space="1" w:color="auto"/>
        <w:left w:val="single" w:sz="4" w:space="4" w:color="auto"/>
        <w:bottom w:val="single" w:sz="4" w:space="1" w:color="auto"/>
        <w:right w:val="single" w:sz="4" w:space="4" w:color="auto"/>
      </w:pBdr>
      <w:tabs>
        <w:tab w:val="num" w:pos="0"/>
      </w:tabs>
      <w:suppressAutoHyphens/>
      <w:ind w:left="432" w:hanging="432"/>
      <w:jc w:val="center"/>
      <w:outlineLvl w:val="0"/>
      <w:rPr>
        <w:bCs/>
        <w:sz w:val="18"/>
        <w:szCs w:val="18"/>
        <w:lang w:eastAsia="ar-SA"/>
      </w:rPr>
    </w:pPr>
    <w:r w:rsidRPr="00F43B50">
      <w:rPr>
        <w:bCs/>
        <w:sz w:val="18"/>
        <w:szCs w:val="18"/>
        <w:lang w:eastAsia="ar-SA"/>
      </w:rPr>
      <w:t>Via Lunense 39/b – 54033 Marina di Carrara (MS) Tel 0585 786366 – Fax 0585 630939</w:t>
    </w:r>
  </w:p>
  <w:p w14:paraId="35ADD7B3" w14:textId="77777777" w:rsidR="00F43B50" w:rsidRPr="00F43B50" w:rsidRDefault="00F43B50" w:rsidP="00F43B50">
    <w:pPr>
      <w:keepNext/>
      <w:pBdr>
        <w:top w:val="single" w:sz="4" w:space="1" w:color="auto"/>
        <w:left w:val="single" w:sz="4" w:space="4" w:color="auto"/>
        <w:bottom w:val="single" w:sz="4" w:space="1" w:color="auto"/>
        <w:right w:val="single" w:sz="4" w:space="4" w:color="auto"/>
      </w:pBdr>
      <w:tabs>
        <w:tab w:val="num" w:pos="0"/>
      </w:tabs>
      <w:suppressAutoHyphens/>
      <w:ind w:left="432" w:hanging="432"/>
      <w:jc w:val="center"/>
      <w:outlineLvl w:val="0"/>
      <w:rPr>
        <w:rFonts w:ascii="Arial" w:hAnsi="Arial" w:cs="Arial"/>
        <w:b/>
        <w:bCs/>
        <w:sz w:val="18"/>
        <w:szCs w:val="18"/>
        <w:lang w:eastAsia="ar-SA"/>
      </w:rPr>
    </w:pPr>
  </w:p>
  <w:p w14:paraId="6938CC0F" w14:textId="77777777" w:rsidR="00F43B50" w:rsidRPr="00F43B50" w:rsidRDefault="00F43B50" w:rsidP="00F43B50">
    <w:pPr>
      <w:keepNext/>
      <w:pBdr>
        <w:top w:val="single" w:sz="4" w:space="1" w:color="auto"/>
        <w:left w:val="single" w:sz="4" w:space="4" w:color="auto"/>
        <w:bottom w:val="single" w:sz="4" w:space="1" w:color="auto"/>
        <w:right w:val="single" w:sz="4" w:space="4" w:color="auto"/>
      </w:pBdr>
      <w:tabs>
        <w:tab w:val="num" w:pos="0"/>
      </w:tabs>
      <w:suppressAutoHyphens/>
      <w:ind w:left="432" w:hanging="432"/>
      <w:jc w:val="center"/>
      <w:outlineLvl w:val="0"/>
      <w:rPr>
        <w:rFonts w:ascii="Arial" w:hAnsi="Arial" w:cs="Arial"/>
        <w:b/>
        <w:bCs/>
        <w:sz w:val="18"/>
        <w:szCs w:val="18"/>
        <w:lang w:eastAsia="ar-SA"/>
      </w:rPr>
    </w:pPr>
    <w:r w:rsidRPr="00F43B50">
      <w:rPr>
        <w:b/>
        <w:bCs/>
        <w:sz w:val="18"/>
        <w:szCs w:val="18"/>
        <w:lang w:eastAsia="ar-SA"/>
      </w:rPr>
      <w:t>LICEO CLASSICO “E. REPETTI”</w:t>
    </w:r>
  </w:p>
  <w:p w14:paraId="42F95A14" w14:textId="77777777" w:rsidR="00F43B50" w:rsidRPr="00F43B50" w:rsidRDefault="00F43B50" w:rsidP="00F43B50">
    <w:pPr>
      <w:pBdr>
        <w:top w:val="single" w:sz="4" w:space="1" w:color="auto"/>
        <w:left w:val="single" w:sz="4" w:space="4" w:color="auto"/>
        <w:bottom w:val="single" w:sz="4" w:space="1" w:color="auto"/>
        <w:right w:val="single" w:sz="4" w:space="4" w:color="auto"/>
      </w:pBdr>
      <w:suppressAutoHyphens/>
      <w:jc w:val="center"/>
      <w:rPr>
        <w:sz w:val="18"/>
        <w:szCs w:val="18"/>
        <w:lang w:eastAsia="ar-SA"/>
      </w:rPr>
    </w:pPr>
    <w:r w:rsidRPr="00F43B50">
      <w:rPr>
        <w:sz w:val="18"/>
        <w:szCs w:val="18"/>
        <w:lang w:eastAsia="ar-SA"/>
      </w:rPr>
      <w:t>Viale XX Settembre, 120  - 54033 Carrara- Tel 0585 846348 – Fax 0585 847309</w:t>
    </w:r>
  </w:p>
  <w:p w14:paraId="73018A0E" w14:textId="77777777" w:rsidR="00F43B50" w:rsidRPr="00F43B50" w:rsidRDefault="00F43B50" w:rsidP="00F43B50">
    <w:pPr>
      <w:tabs>
        <w:tab w:val="center" w:pos="4819"/>
        <w:tab w:val="right" w:pos="9638"/>
      </w:tabs>
      <w:suppressAutoHyphens/>
      <w:rPr>
        <w:sz w:val="24"/>
        <w:szCs w:val="24"/>
        <w:lang w:eastAsia="ar-SA"/>
      </w:rPr>
    </w:pPr>
  </w:p>
  <w:p w14:paraId="1D1A1E4B" w14:textId="77777777" w:rsidR="00F43B50" w:rsidRDefault="00F43B5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11"/>
    <w:multiLevelType w:val="multilevel"/>
    <w:tmpl w:val="56CEA348"/>
    <w:name w:val="WW8Num1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12"/>
    <w:multiLevelType w:val="multilevel"/>
    <w:tmpl w:val="00000012"/>
    <w:name w:val="WW8Num18"/>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5065846"/>
    <w:multiLevelType w:val="multilevel"/>
    <w:tmpl w:val="7018A2B6"/>
    <w:lvl w:ilvl="0">
      <w:start w:val="1"/>
      <w:numFmt w:val="lowerLetter"/>
      <w:lvlText w:val="%1)"/>
      <w:lvlJc w:val="left"/>
      <w:pPr>
        <w:ind w:left="359" w:hanging="360"/>
      </w:p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6" w15:restartNumberingAfterBreak="0">
    <w:nsid w:val="0C3D2F79"/>
    <w:multiLevelType w:val="hybridMultilevel"/>
    <w:tmpl w:val="68724762"/>
    <w:lvl w:ilvl="0" w:tplc="02AAA440">
      <w:start w:val="1"/>
      <w:numFmt w:val="lowerLetter"/>
      <w:lvlText w:val="%1)"/>
      <w:lvlJc w:val="left"/>
      <w:pPr>
        <w:ind w:left="284" w:hanging="284"/>
      </w:pPr>
      <w:rPr>
        <w:rFonts w:ascii="Times New Roman" w:eastAsia="Times New Roman" w:hAnsi="Times New Roman" w:cs="Times New Roman"/>
        <w:spacing w:val="-1"/>
        <w:w w:val="87"/>
        <w:lang w:val="it-IT" w:eastAsia="it-IT" w:bidi="it-IT"/>
      </w:rPr>
    </w:lvl>
    <w:lvl w:ilvl="1" w:tplc="4C640BDE">
      <w:numFmt w:val="bullet"/>
      <w:lvlText w:val="•"/>
      <w:lvlJc w:val="left"/>
      <w:pPr>
        <w:ind w:left="949" w:hanging="284"/>
      </w:pPr>
      <w:rPr>
        <w:rFonts w:hint="default"/>
        <w:lang w:val="it-IT" w:eastAsia="it-IT" w:bidi="it-IT"/>
      </w:rPr>
    </w:lvl>
    <w:lvl w:ilvl="2" w:tplc="B776DC6E">
      <w:numFmt w:val="bullet"/>
      <w:lvlText w:val="•"/>
      <w:lvlJc w:val="left"/>
      <w:pPr>
        <w:ind w:left="1605" w:hanging="284"/>
      </w:pPr>
      <w:rPr>
        <w:rFonts w:hint="default"/>
        <w:lang w:val="it-IT" w:eastAsia="it-IT" w:bidi="it-IT"/>
      </w:rPr>
    </w:lvl>
    <w:lvl w:ilvl="3" w:tplc="E5187762">
      <w:numFmt w:val="bullet"/>
      <w:lvlText w:val="•"/>
      <w:lvlJc w:val="left"/>
      <w:pPr>
        <w:ind w:left="2261" w:hanging="284"/>
      </w:pPr>
      <w:rPr>
        <w:rFonts w:hint="default"/>
        <w:lang w:val="it-IT" w:eastAsia="it-IT" w:bidi="it-IT"/>
      </w:rPr>
    </w:lvl>
    <w:lvl w:ilvl="4" w:tplc="546ADB52">
      <w:numFmt w:val="bullet"/>
      <w:lvlText w:val="•"/>
      <w:lvlJc w:val="left"/>
      <w:pPr>
        <w:ind w:left="2917" w:hanging="284"/>
      </w:pPr>
      <w:rPr>
        <w:rFonts w:hint="default"/>
        <w:lang w:val="it-IT" w:eastAsia="it-IT" w:bidi="it-IT"/>
      </w:rPr>
    </w:lvl>
    <w:lvl w:ilvl="5" w:tplc="759EA6AA">
      <w:numFmt w:val="bullet"/>
      <w:lvlText w:val="•"/>
      <w:lvlJc w:val="left"/>
      <w:pPr>
        <w:ind w:left="3573" w:hanging="284"/>
      </w:pPr>
      <w:rPr>
        <w:rFonts w:hint="default"/>
        <w:lang w:val="it-IT" w:eastAsia="it-IT" w:bidi="it-IT"/>
      </w:rPr>
    </w:lvl>
    <w:lvl w:ilvl="6" w:tplc="5EB240C6">
      <w:numFmt w:val="bullet"/>
      <w:lvlText w:val="•"/>
      <w:lvlJc w:val="left"/>
      <w:pPr>
        <w:ind w:left="4229" w:hanging="284"/>
      </w:pPr>
      <w:rPr>
        <w:rFonts w:hint="default"/>
        <w:lang w:val="it-IT" w:eastAsia="it-IT" w:bidi="it-IT"/>
      </w:rPr>
    </w:lvl>
    <w:lvl w:ilvl="7" w:tplc="6FF8E8D4">
      <w:numFmt w:val="bullet"/>
      <w:lvlText w:val="•"/>
      <w:lvlJc w:val="left"/>
      <w:pPr>
        <w:ind w:left="4885" w:hanging="284"/>
      </w:pPr>
      <w:rPr>
        <w:rFonts w:hint="default"/>
        <w:lang w:val="it-IT" w:eastAsia="it-IT" w:bidi="it-IT"/>
      </w:rPr>
    </w:lvl>
    <w:lvl w:ilvl="8" w:tplc="8FFC46DA">
      <w:numFmt w:val="bullet"/>
      <w:lvlText w:val="•"/>
      <w:lvlJc w:val="left"/>
      <w:pPr>
        <w:ind w:left="5541" w:hanging="284"/>
      </w:pPr>
      <w:rPr>
        <w:rFonts w:hint="default"/>
        <w:lang w:val="it-IT" w:eastAsia="it-IT" w:bidi="it-IT"/>
      </w:rPr>
    </w:lvl>
  </w:abstractNum>
  <w:abstractNum w:abstractNumId="7" w15:restartNumberingAfterBreak="0">
    <w:nsid w:val="0EC25845"/>
    <w:multiLevelType w:val="hybridMultilevel"/>
    <w:tmpl w:val="2C1A3710"/>
    <w:lvl w:ilvl="0" w:tplc="FFFFFFFF">
      <w:start w:val="1"/>
      <w:numFmt w:val="lowerLetter"/>
      <w:lvlText w:val="%1)"/>
      <w:lvlJc w:val="left"/>
      <w:pPr>
        <w:ind w:left="360" w:hanging="360"/>
      </w:pPr>
      <w:rPr>
        <w:rFonts w:hint="default"/>
        <w:spacing w:val="-1"/>
        <w:w w:val="87"/>
        <w:lang w:val="it-IT" w:eastAsia="it-IT" w:bidi="it-I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F3E02EE"/>
    <w:multiLevelType w:val="multilevel"/>
    <w:tmpl w:val="0C740502"/>
    <w:lvl w:ilvl="0">
      <w:start w:val="1"/>
      <w:numFmt w:val="lowerLetter"/>
      <w:lvlText w:val="%1)"/>
      <w:lvlJc w:val="left"/>
      <w:pPr>
        <w:ind w:left="385" w:hanging="329"/>
      </w:pPr>
      <w:rPr>
        <w:spacing w:val="-1"/>
        <w:w w:val="87"/>
        <w:lang w:val="it-IT" w:eastAsia="it-IT" w:bidi="it-IT"/>
      </w:rPr>
    </w:lvl>
    <w:lvl w:ilvl="1">
      <w:numFmt w:val="bullet"/>
      <w:lvlText w:val="•"/>
      <w:lvlJc w:val="left"/>
      <w:pPr>
        <w:ind w:left="1042" w:hanging="329"/>
      </w:pPr>
      <w:rPr>
        <w:lang w:val="it-IT" w:eastAsia="it-IT" w:bidi="it-IT"/>
      </w:rPr>
    </w:lvl>
    <w:lvl w:ilvl="2">
      <w:numFmt w:val="bullet"/>
      <w:lvlText w:val="•"/>
      <w:lvlJc w:val="left"/>
      <w:pPr>
        <w:ind w:left="1704" w:hanging="329"/>
      </w:pPr>
      <w:rPr>
        <w:lang w:val="it-IT" w:eastAsia="it-IT" w:bidi="it-IT"/>
      </w:rPr>
    </w:lvl>
    <w:lvl w:ilvl="3">
      <w:numFmt w:val="bullet"/>
      <w:lvlText w:val="•"/>
      <w:lvlJc w:val="left"/>
      <w:pPr>
        <w:ind w:left="2366" w:hanging="329"/>
      </w:pPr>
      <w:rPr>
        <w:lang w:val="it-IT" w:eastAsia="it-IT" w:bidi="it-IT"/>
      </w:rPr>
    </w:lvl>
    <w:lvl w:ilvl="4">
      <w:numFmt w:val="bullet"/>
      <w:lvlText w:val="•"/>
      <w:lvlJc w:val="left"/>
      <w:pPr>
        <w:ind w:left="3028" w:hanging="329"/>
      </w:pPr>
      <w:rPr>
        <w:lang w:val="it-IT" w:eastAsia="it-IT" w:bidi="it-IT"/>
      </w:rPr>
    </w:lvl>
    <w:lvl w:ilvl="5">
      <w:numFmt w:val="bullet"/>
      <w:lvlText w:val="•"/>
      <w:lvlJc w:val="left"/>
      <w:pPr>
        <w:ind w:left="3690" w:hanging="329"/>
      </w:pPr>
      <w:rPr>
        <w:lang w:val="it-IT" w:eastAsia="it-IT" w:bidi="it-IT"/>
      </w:rPr>
    </w:lvl>
    <w:lvl w:ilvl="6">
      <w:numFmt w:val="bullet"/>
      <w:lvlText w:val="•"/>
      <w:lvlJc w:val="left"/>
      <w:pPr>
        <w:ind w:left="4352" w:hanging="329"/>
      </w:pPr>
      <w:rPr>
        <w:lang w:val="it-IT" w:eastAsia="it-IT" w:bidi="it-IT"/>
      </w:rPr>
    </w:lvl>
    <w:lvl w:ilvl="7">
      <w:numFmt w:val="bullet"/>
      <w:lvlText w:val="•"/>
      <w:lvlJc w:val="left"/>
      <w:pPr>
        <w:ind w:left="5014" w:hanging="329"/>
      </w:pPr>
      <w:rPr>
        <w:lang w:val="it-IT" w:eastAsia="it-IT" w:bidi="it-IT"/>
      </w:rPr>
    </w:lvl>
    <w:lvl w:ilvl="8">
      <w:numFmt w:val="bullet"/>
      <w:lvlText w:val="•"/>
      <w:lvlJc w:val="left"/>
      <w:pPr>
        <w:ind w:left="5676" w:hanging="329"/>
      </w:pPr>
      <w:rPr>
        <w:lang w:val="it-IT" w:eastAsia="it-IT" w:bidi="it-IT"/>
      </w:rPr>
    </w:lvl>
  </w:abstractNum>
  <w:abstractNum w:abstractNumId="9" w15:restartNumberingAfterBreak="0">
    <w:nsid w:val="120C0338"/>
    <w:multiLevelType w:val="multilevel"/>
    <w:tmpl w:val="EBAA9102"/>
    <w:lvl w:ilvl="0">
      <w:start w:val="1"/>
      <w:numFmt w:val="lowerLetter"/>
      <w:lvlText w:val="%1)"/>
      <w:lvlJc w:val="left"/>
      <w:pPr>
        <w:ind w:left="259" w:hanging="260"/>
      </w:pPr>
      <w:rPr>
        <w:rFonts w:ascii="Times New Roman" w:eastAsia="Times New Roman" w:hAnsi="Times New Roman" w:cs="Times New Roman"/>
        <w:spacing w:val="-1"/>
        <w:w w:val="87"/>
        <w:lang w:val="it-IT" w:eastAsia="it-IT" w:bidi="it-IT"/>
      </w:rPr>
    </w:lvl>
    <w:lvl w:ilvl="1">
      <w:numFmt w:val="bullet"/>
      <w:lvlText w:val="•"/>
      <w:lvlJc w:val="left"/>
      <w:pPr>
        <w:ind w:left="909" w:hanging="260"/>
      </w:pPr>
      <w:rPr>
        <w:lang w:val="it-IT" w:eastAsia="it-IT" w:bidi="it-IT"/>
      </w:rPr>
    </w:lvl>
    <w:lvl w:ilvl="2">
      <w:numFmt w:val="bullet"/>
      <w:lvlText w:val="•"/>
      <w:lvlJc w:val="left"/>
      <w:pPr>
        <w:ind w:left="1562" w:hanging="260"/>
      </w:pPr>
      <w:rPr>
        <w:lang w:val="it-IT" w:eastAsia="it-IT" w:bidi="it-IT"/>
      </w:rPr>
    </w:lvl>
    <w:lvl w:ilvl="3">
      <w:numFmt w:val="bullet"/>
      <w:lvlText w:val="•"/>
      <w:lvlJc w:val="left"/>
      <w:pPr>
        <w:ind w:left="2214" w:hanging="260"/>
      </w:pPr>
      <w:rPr>
        <w:lang w:val="it-IT" w:eastAsia="it-IT" w:bidi="it-IT"/>
      </w:rPr>
    </w:lvl>
    <w:lvl w:ilvl="4">
      <w:numFmt w:val="bullet"/>
      <w:lvlText w:val="•"/>
      <w:lvlJc w:val="left"/>
      <w:pPr>
        <w:ind w:left="2867" w:hanging="260"/>
      </w:pPr>
      <w:rPr>
        <w:lang w:val="it-IT" w:eastAsia="it-IT" w:bidi="it-IT"/>
      </w:rPr>
    </w:lvl>
    <w:lvl w:ilvl="5">
      <w:numFmt w:val="bullet"/>
      <w:lvlText w:val="•"/>
      <w:lvlJc w:val="left"/>
      <w:pPr>
        <w:ind w:left="3519" w:hanging="260"/>
      </w:pPr>
      <w:rPr>
        <w:lang w:val="it-IT" w:eastAsia="it-IT" w:bidi="it-IT"/>
      </w:rPr>
    </w:lvl>
    <w:lvl w:ilvl="6">
      <w:numFmt w:val="bullet"/>
      <w:lvlText w:val="•"/>
      <w:lvlJc w:val="left"/>
      <w:pPr>
        <w:ind w:left="4172" w:hanging="260"/>
      </w:pPr>
      <w:rPr>
        <w:lang w:val="it-IT" w:eastAsia="it-IT" w:bidi="it-IT"/>
      </w:rPr>
    </w:lvl>
    <w:lvl w:ilvl="7">
      <w:numFmt w:val="bullet"/>
      <w:lvlText w:val="•"/>
      <w:lvlJc w:val="left"/>
      <w:pPr>
        <w:ind w:left="4824" w:hanging="260"/>
      </w:pPr>
      <w:rPr>
        <w:lang w:val="it-IT" w:eastAsia="it-IT" w:bidi="it-IT"/>
      </w:rPr>
    </w:lvl>
    <w:lvl w:ilvl="8">
      <w:numFmt w:val="bullet"/>
      <w:lvlText w:val="•"/>
      <w:lvlJc w:val="left"/>
      <w:pPr>
        <w:ind w:left="5477" w:hanging="260"/>
      </w:pPr>
      <w:rPr>
        <w:lang w:val="it-IT" w:eastAsia="it-IT" w:bidi="it-IT"/>
      </w:rPr>
    </w:lvl>
  </w:abstractNum>
  <w:abstractNum w:abstractNumId="10" w15:restartNumberingAfterBreak="0">
    <w:nsid w:val="150E7D42"/>
    <w:multiLevelType w:val="hybridMultilevel"/>
    <w:tmpl w:val="60E47092"/>
    <w:lvl w:ilvl="0" w:tplc="FFFFFFFF">
      <w:start w:val="1"/>
      <w:numFmt w:val="lowerLetter"/>
      <w:lvlText w:val="%1)"/>
      <w:lvlJc w:val="left"/>
      <w:pPr>
        <w:ind w:left="360" w:hanging="360"/>
      </w:pPr>
      <w:rPr>
        <w:rFonts w:hint="default"/>
        <w:spacing w:val="-1"/>
        <w:w w:val="87"/>
        <w:lang w:val="it-IT" w:eastAsia="it-IT" w:bidi="it-I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5B43C5F"/>
    <w:multiLevelType w:val="multilevel"/>
    <w:tmpl w:val="9BE2BC9C"/>
    <w:lvl w:ilvl="0">
      <w:start w:val="1"/>
      <w:numFmt w:val="lowerLetter"/>
      <w:lvlText w:val="%1)"/>
      <w:lvlJc w:val="left"/>
      <w:pPr>
        <w:ind w:left="283" w:hanging="284"/>
      </w:pPr>
      <w:rPr>
        <w:spacing w:val="-1"/>
        <w:w w:val="87"/>
        <w:lang w:val="it-IT" w:eastAsia="it-IT" w:bidi="it-IT"/>
      </w:rPr>
    </w:lvl>
    <w:lvl w:ilvl="1">
      <w:numFmt w:val="bullet"/>
      <w:lvlText w:val="•"/>
      <w:lvlJc w:val="left"/>
      <w:pPr>
        <w:ind w:left="948" w:hanging="284"/>
      </w:pPr>
      <w:rPr>
        <w:lang w:val="it-IT" w:eastAsia="it-IT" w:bidi="it-IT"/>
      </w:rPr>
    </w:lvl>
    <w:lvl w:ilvl="2">
      <w:numFmt w:val="bullet"/>
      <w:lvlText w:val="•"/>
      <w:lvlJc w:val="left"/>
      <w:pPr>
        <w:ind w:left="1604" w:hanging="284"/>
      </w:pPr>
      <w:rPr>
        <w:lang w:val="it-IT" w:eastAsia="it-IT" w:bidi="it-IT"/>
      </w:rPr>
    </w:lvl>
    <w:lvl w:ilvl="3">
      <w:numFmt w:val="bullet"/>
      <w:lvlText w:val="•"/>
      <w:lvlJc w:val="left"/>
      <w:pPr>
        <w:ind w:left="2260" w:hanging="284"/>
      </w:pPr>
      <w:rPr>
        <w:lang w:val="it-IT" w:eastAsia="it-IT" w:bidi="it-IT"/>
      </w:rPr>
    </w:lvl>
    <w:lvl w:ilvl="4">
      <w:numFmt w:val="bullet"/>
      <w:lvlText w:val="•"/>
      <w:lvlJc w:val="left"/>
      <w:pPr>
        <w:ind w:left="2916" w:hanging="284"/>
      </w:pPr>
      <w:rPr>
        <w:lang w:val="it-IT" w:eastAsia="it-IT" w:bidi="it-IT"/>
      </w:rPr>
    </w:lvl>
    <w:lvl w:ilvl="5">
      <w:numFmt w:val="bullet"/>
      <w:lvlText w:val="•"/>
      <w:lvlJc w:val="left"/>
      <w:pPr>
        <w:ind w:left="3572" w:hanging="284"/>
      </w:pPr>
      <w:rPr>
        <w:lang w:val="it-IT" w:eastAsia="it-IT" w:bidi="it-IT"/>
      </w:rPr>
    </w:lvl>
    <w:lvl w:ilvl="6">
      <w:numFmt w:val="bullet"/>
      <w:lvlText w:val="•"/>
      <w:lvlJc w:val="left"/>
      <w:pPr>
        <w:ind w:left="4228" w:hanging="284"/>
      </w:pPr>
      <w:rPr>
        <w:lang w:val="it-IT" w:eastAsia="it-IT" w:bidi="it-IT"/>
      </w:rPr>
    </w:lvl>
    <w:lvl w:ilvl="7">
      <w:numFmt w:val="bullet"/>
      <w:lvlText w:val="•"/>
      <w:lvlJc w:val="left"/>
      <w:pPr>
        <w:ind w:left="4884" w:hanging="284"/>
      </w:pPr>
      <w:rPr>
        <w:lang w:val="it-IT" w:eastAsia="it-IT" w:bidi="it-IT"/>
      </w:rPr>
    </w:lvl>
    <w:lvl w:ilvl="8">
      <w:numFmt w:val="bullet"/>
      <w:lvlText w:val="•"/>
      <w:lvlJc w:val="left"/>
      <w:pPr>
        <w:ind w:left="5540" w:hanging="284"/>
      </w:pPr>
      <w:rPr>
        <w:lang w:val="it-IT" w:eastAsia="it-IT" w:bidi="it-IT"/>
      </w:rPr>
    </w:lvl>
  </w:abstractNum>
  <w:abstractNum w:abstractNumId="12" w15:restartNumberingAfterBreak="0">
    <w:nsid w:val="186E58B7"/>
    <w:multiLevelType w:val="multilevel"/>
    <w:tmpl w:val="4BCC6832"/>
    <w:lvl w:ilvl="0">
      <w:start w:val="1"/>
      <w:numFmt w:val="lowerLetter"/>
      <w:lvlText w:val="%1)"/>
      <w:lvlJc w:val="left"/>
      <w:pPr>
        <w:ind w:left="282" w:hanging="284"/>
      </w:pPr>
      <w:rPr>
        <w:spacing w:val="-1"/>
        <w:w w:val="87"/>
        <w:lang w:val="it-IT" w:eastAsia="it-IT" w:bidi="it-IT"/>
      </w:r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13" w15:restartNumberingAfterBreak="0">
    <w:nsid w:val="18F10995"/>
    <w:multiLevelType w:val="multilevel"/>
    <w:tmpl w:val="6ECE6920"/>
    <w:lvl w:ilvl="0">
      <w:start w:val="1"/>
      <w:numFmt w:val="lowerLetter"/>
      <w:lvlText w:val="%1)"/>
      <w:lvlJc w:val="left"/>
      <w:pPr>
        <w:ind w:left="283" w:hanging="284"/>
      </w:pPr>
      <w:rPr>
        <w:spacing w:val="-1"/>
        <w:w w:val="87"/>
        <w:lang w:val="it-IT" w:eastAsia="it-IT" w:bidi="it-IT"/>
      </w:rPr>
    </w:lvl>
    <w:lvl w:ilvl="1">
      <w:numFmt w:val="bullet"/>
      <w:lvlText w:val="•"/>
      <w:lvlJc w:val="left"/>
      <w:pPr>
        <w:ind w:left="934" w:hanging="284"/>
      </w:pPr>
      <w:rPr>
        <w:lang w:val="it-IT" w:eastAsia="it-IT" w:bidi="it-IT"/>
      </w:rPr>
    </w:lvl>
    <w:lvl w:ilvl="2">
      <w:numFmt w:val="bullet"/>
      <w:lvlText w:val="•"/>
      <w:lvlJc w:val="left"/>
      <w:pPr>
        <w:ind w:left="1590" w:hanging="284"/>
      </w:pPr>
      <w:rPr>
        <w:lang w:val="it-IT" w:eastAsia="it-IT" w:bidi="it-IT"/>
      </w:rPr>
    </w:lvl>
    <w:lvl w:ilvl="3">
      <w:numFmt w:val="bullet"/>
      <w:lvlText w:val="•"/>
      <w:lvlJc w:val="left"/>
      <w:pPr>
        <w:ind w:left="2246" w:hanging="284"/>
      </w:pPr>
      <w:rPr>
        <w:lang w:val="it-IT" w:eastAsia="it-IT" w:bidi="it-IT"/>
      </w:rPr>
    </w:lvl>
    <w:lvl w:ilvl="4">
      <w:numFmt w:val="bullet"/>
      <w:lvlText w:val="•"/>
      <w:lvlJc w:val="left"/>
      <w:pPr>
        <w:ind w:left="2902" w:hanging="284"/>
      </w:pPr>
      <w:rPr>
        <w:lang w:val="it-IT" w:eastAsia="it-IT" w:bidi="it-IT"/>
      </w:rPr>
    </w:lvl>
    <w:lvl w:ilvl="5">
      <w:numFmt w:val="bullet"/>
      <w:lvlText w:val="•"/>
      <w:lvlJc w:val="left"/>
      <w:pPr>
        <w:ind w:left="3558" w:hanging="284"/>
      </w:pPr>
      <w:rPr>
        <w:lang w:val="it-IT" w:eastAsia="it-IT" w:bidi="it-IT"/>
      </w:rPr>
    </w:lvl>
    <w:lvl w:ilvl="6">
      <w:numFmt w:val="bullet"/>
      <w:lvlText w:val="•"/>
      <w:lvlJc w:val="left"/>
      <w:pPr>
        <w:ind w:left="4214" w:hanging="284"/>
      </w:pPr>
      <w:rPr>
        <w:lang w:val="it-IT" w:eastAsia="it-IT" w:bidi="it-IT"/>
      </w:rPr>
    </w:lvl>
    <w:lvl w:ilvl="7">
      <w:numFmt w:val="bullet"/>
      <w:lvlText w:val="•"/>
      <w:lvlJc w:val="left"/>
      <w:pPr>
        <w:ind w:left="4870" w:hanging="284"/>
      </w:pPr>
      <w:rPr>
        <w:lang w:val="it-IT" w:eastAsia="it-IT" w:bidi="it-IT"/>
      </w:rPr>
    </w:lvl>
    <w:lvl w:ilvl="8">
      <w:numFmt w:val="bullet"/>
      <w:lvlText w:val="•"/>
      <w:lvlJc w:val="left"/>
      <w:pPr>
        <w:ind w:left="5526" w:hanging="284"/>
      </w:pPr>
      <w:rPr>
        <w:lang w:val="it-IT" w:eastAsia="it-IT" w:bidi="it-IT"/>
      </w:rPr>
    </w:lvl>
  </w:abstractNum>
  <w:abstractNum w:abstractNumId="14" w15:restartNumberingAfterBreak="0">
    <w:nsid w:val="192A24CF"/>
    <w:multiLevelType w:val="multilevel"/>
    <w:tmpl w:val="7EF63068"/>
    <w:lvl w:ilvl="0">
      <w:start w:val="1"/>
      <w:numFmt w:val="lowerLetter"/>
      <w:lvlText w:val="%1)"/>
      <w:lvlJc w:val="left"/>
      <w:pPr>
        <w:ind w:left="223" w:hanging="224"/>
      </w:pPr>
      <w:rPr>
        <w:spacing w:val="-1"/>
        <w:w w:val="87"/>
        <w:lang w:val="it-IT" w:eastAsia="it-IT" w:bidi="it-IT"/>
      </w:rPr>
    </w:lvl>
    <w:lvl w:ilvl="1">
      <w:numFmt w:val="bullet"/>
      <w:lvlText w:val="•"/>
      <w:lvlJc w:val="left"/>
      <w:pPr>
        <w:ind w:left="883" w:hanging="224"/>
      </w:pPr>
      <w:rPr>
        <w:lang w:val="it-IT" w:eastAsia="it-IT" w:bidi="it-IT"/>
      </w:rPr>
    </w:lvl>
    <w:lvl w:ilvl="2">
      <w:numFmt w:val="bullet"/>
      <w:lvlText w:val="•"/>
      <w:lvlJc w:val="left"/>
      <w:pPr>
        <w:ind w:left="1534" w:hanging="224"/>
      </w:pPr>
      <w:rPr>
        <w:lang w:val="it-IT" w:eastAsia="it-IT" w:bidi="it-IT"/>
      </w:rPr>
    </w:lvl>
    <w:lvl w:ilvl="3">
      <w:numFmt w:val="bullet"/>
      <w:lvlText w:val="•"/>
      <w:lvlJc w:val="left"/>
      <w:pPr>
        <w:ind w:left="2186" w:hanging="224"/>
      </w:pPr>
      <w:rPr>
        <w:lang w:val="it-IT" w:eastAsia="it-IT" w:bidi="it-IT"/>
      </w:rPr>
    </w:lvl>
    <w:lvl w:ilvl="4">
      <w:numFmt w:val="bullet"/>
      <w:lvlText w:val="•"/>
      <w:lvlJc w:val="left"/>
      <w:pPr>
        <w:ind w:left="2837" w:hanging="224"/>
      </w:pPr>
      <w:rPr>
        <w:lang w:val="it-IT" w:eastAsia="it-IT" w:bidi="it-IT"/>
      </w:rPr>
    </w:lvl>
    <w:lvl w:ilvl="5">
      <w:numFmt w:val="bullet"/>
      <w:lvlText w:val="•"/>
      <w:lvlJc w:val="left"/>
      <w:pPr>
        <w:ind w:left="3489" w:hanging="224"/>
      </w:pPr>
      <w:rPr>
        <w:lang w:val="it-IT" w:eastAsia="it-IT" w:bidi="it-IT"/>
      </w:rPr>
    </w:lvl>
    <w:lvl w:ilvl="6">
      <w:numFmt w:val="bullet"/>
      <w:lvlText w:val="•"/>
      <w:lvlJc w:val="left"/>
      <w:pPr>
        <w:ind w:left="4140" w:hanging="224"/>
      </w:pPr>
      <w:rPr>
        <w:lang w:val="it-IT" w:eastAsia="it-IT" w:bidi="it-IT"/>
      </w:rPr>
    </w:lvl>
    <w:lvl w:ilvl="7">
      <w:numFmt w:val="bullet"/>
      <w:lvlText w:val="•"/>
      <w:lvlJc w:val="left"/>
      <w:pPr>
        <w:ind w:left="4791" w:hanging="224"/>
      </w:pPr>
      <w:rPr>
        <w:lang w:val="it-IT" w:eastAsia="it-IT" w:bidi="it-IT"/>
      </w:rPr>
    </w:lvl>
    <w:lvl w:ilvl="8">
      <w:numFmt w:val="bullet"/>
      <w:lvlText w:val="•"/>
      <w:lvlJc w:val="left"/>
      <w:pPr>
        <w:ind w:left="5443" w:hanging="224"/>
      </w:pPr>
      <w:rPr>
        <w:lang w:val="it-IT" w:eastAsia="it-IT" w:bidi="it-IT"/>
      </w:rPr>
    </w:lvl>
  </w:abstractNum>
  <w:abstractNum w:abstractNumId="15" w15:restartNumberingAfterBreak="0">
    <w:nsid w:val="25991EDD"/>
    <w:multiLevelType w:val="hybridMultilevel"/>
    <w:tmpl w:val="5A8C489C"/>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2A566947"/>
    <w:multiLevelType w:val="hybridMultilevel"/>
    <w:tmpl w:val="524EEBA0"/>
    <w:lvl w:ilvl="0" w:tplc="162C1D88">
      <w:start w:val="1"/>
      <w:numFmt w:val="lowerLetter"/>
      <w:lvlText w:val="%1)"/>
      <w:lvlJc w:val="left"/>
      <w:pPr>
        <w:ind w:left="283" w:hanging="284"/>
      </w:pPr>
      <w:rPr>
        <w:rFonts w:hint="default"/>
        <w:spacing w:val="-1"/>
        <w:w w:val="87"/>
        <w:lang w:val="it-IT" w:eastAsia="it-IT" w:bidi="it-IT"/>
      </w:rPr>
    </w:lvl>
    <w:lvl w:ilvl="1" w:tplc="40428BBE">
      <w:numFmt w:val="bullet"/>
      <w:lvlText w:val="•"/>
      <w:lvlJc w:val="left"/>
      <w:pPr>
        <w:ind w:left="943" w:hanging="284"/>
      </w:pPr>
      <w:rPr>
        <w:rFonts w:hint="default"/>
        <w:lang w:val="it-IT" w:eastAsia="it-IT" w:bidi="it-IT"/>
      </w:rPr>
    </w:lvl>
    <w:lvl w:ilvl="2" w:tplc="752211AE">
      <w:numFmt w:val="bullet"/>
      <w:lvlText w:val="•"/>
      <w:lvlJc w:val="left"/>
      <w:pPr>
        <w:ind w:left="1594" w:hanging="284"/>
      </w:pPr>
      <w:rPr>
        <w:rFonts w:hint="default"/>
        <w:lang w:val="it-IT" w:eastAsia="it-IT" w:bidi="it-IT"/>
      </w:rPr>
    </w:lvl>
    <w:lvl w:ilvl="3" w:tplc="83DC0212">
      <w:numFmt w:val="bullet"/>
      <w:lvlText w:val="•"/>
      <w:lvlJc w:val="left"/>
      <w:pPr>
        <w:ind w:left="2246" w:hanging="284"/>
      </w:pPr>
      <w:rPr>
        <w:rFonts w:hint="default"/>
        <w:lang w:val="it-IT" w:eastAsia="it-IT" w:bidi="it-IT"/>
      </w:rPr>
    </w:lvl>
    <w:lvl w:ilvl="4" w:tplc="DB4EBB4C">
      <w:numFmt w:val="bullet"/>
      <w:lvlText w:val="•"/>
      <w:lvlJc w:val="left"/>
      <w:pPr>
        <w:ind w:left="2897" w:hanging="284"/>
      </w:pPr>
      <w:rPr>
        <w:rFonts w:hint="default"/>
        <w:lang w:val="it-IT" w:eastAsia="it-IT" w:bidi="it-IT"/>
      </w:rPr>
    </w:lvl>
    <w:lvl w:ilvl="5" w:tplc="FD7C21F2">
      <w:numFmt w:val="bullet"/>
      <w:lvlText w:val="•"/>
      <w:lvlJc w:val="left"/>
      <w:pPr>
        <w:ind w:left="3549" w:hanging="284"/>
      </w:pPr>
      <w:rPr>
        <w:rFonts w:hint="default"/>
        <w:lang w:val="it-IT" w:eastAsia="it-IT" w:bidi="it-IT"/>
      </w:rPr>
    </w:lvl>
    <w:lvl w:ilvl="6" w:tplc="85A815A0">
      <w:numFmt w:val="bullet"/>
      <w:lvlText w:val="•"/>
      <w:lvlJc w:val="left"/>
      <w:pPr>
        <w:ind w:left="4200" w:hanging="284"/>
      </w:pPr>
      <w:rPr>
        <w:rFonts w:hint="default"/>
        <w:lang w:val="it-IT" w:eastAsia="it-IT" w:bidi="it-IT"/>
      </w:rPr>
    </w:lvl>
    <w:lvl w:ilvl="7" w:tplc="169CE010">
      <w:numFmt w:val="bullet"/>
      <w:lvlText w:val="•"/>
      <w:lvlJc w:val="left"/>
      <w:pPr>
        <w:ind w:left="4851" w:hanging="284"/>
      </w:pPr>
      <w:rPr>
        <w:rFonts w:hint="default"/>
        <w:lang w:val="it-IT" w:eastAsia="it-IT" w:bidi="it-IT"/>
      </w:rPr>
    </w:lvl>
    <w:lvl w:ilvl="8" w:tplc="50AAF2D4">
      <w:numFmt w:val="bullet"/>
      <w:lvlText w:val="•"/>
      <w:lvlJc w:val="left"/>
      <w:pPr>
        <w:ind w:left="5503" w:hanging="284"/>
      </w:pPr>
      <w:rPr>
        <w:rFonts w:hint="default"/>
        <w:lang w:val="it-IT" w:eastAsia="it-IT" w:bidi="it-IT"/>
      </w:rPr>
    </w:lvl>
  </w:abstractNum>
  <w:abstractNum w:abstractNumId="17" w15:restartNumberingAfterBreak="0">
    <w:nsid w:val="2A7B6AB7"/>
    <w:multiLevelType w:val="hybridMultilevel"/>
    <w:tmpl w:val="5A8C489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E635710"/>
    <w:multiLevelType w:val="hybridMultilevel"/>
    <w:tmpl w:val="A2C26C6E"/>
    <w:lvl w:ilvl="0" w:tplc="363AA44C">
      <w:start w:val="1"/>
      <w:numFmt w:val="lowerLetter"/>
      <w:lvlText w:val="%1)"/>
      <w:lvlJc w:val="left"/>
      <w:pPr>
        <w:ind w:left="385" w:hanging="329"/>
      </w:pPr>
      <w:rPr>
        <w:rFonts w:hint="default"/>
        <w:spacing w:val="-1"/>
        <w:w w:val="87"/>
        <w:lang w:val="it-IT" w:eastAsia="it-IT" w:bidi="it-IT"/>
      </w:rPr>
    </w:lvl>
    <w:lvl w:ilvl="1" w:tplc="68B2F162">
      <w:numFmt w:val="bullet"/>
      <w:lvlText w:val="•"/>
      <w:lvlJc w:val="left"/>
      <w:pPr>
        <w:ind w:left="1042" w:hanging="329"/>
      </w:pPr>
      <w:rPr>
        <w:rFonts w:hint="default"/>
        <w:lang w:val="it-IT" w:eastAsia="it-IT" w:bidi="it-IT"/>
      </w:rPr>
    </w:lvl>
    <w:lvl w:ilvl="2" w:tplc="DCEAB5AA">
      <w:numFmt w:val="bullet"/>
      <w:lvlText w:val="•"/>
      <w:lvlJc w:val="left"/>
      <w:pPr>
        <w:ind w:left="1704" w:hanging="329"/>
      </w:pPr>
      <w:rPr>
        <w:rFonts w:hint="default"/>
        <w:lang w:val="it-IT" w:eastAsia="it-IT" w:bidi="it-IT"/>
      </w:rPr>
    </w:lvl>
    <w:lvl w:ilvl="3" w:tplc="C8AAA6E2">
      <w:numFmt w:val="bullet"/>
      <w:lvlText w:val="•"/>
      <w:lvlJc w:val="left"/>
      <w:pPr>
        <w:ind w:left="2366" w:hanging="329"/>
      </w:pPr>
      <w:rPr>
        <w:rFonts w:hint="default"/>
        <w:lang w:val="it-IT" w:eastAsia="it-IT" w:bidi="it-IT"/>
      </w:rPr>
    </w:lvl>
    <w:lvl w:ilvl="4" w:tplc="CB96DCE0">
      <w:numFmt w:val="bullet"/>
      <w:lvlText w:val="•"/>
      <w:lvlJc w:val="left"/>
      <w:pPr>
        <w:ind w:left="3028" w:hanging="329"/>
      </w:pPr>
      <w:rPr>
        <w:rFonts w:hint="default"/>
        <w:lang w:val="it-IT" w:eastAsia="it-IT" w:bidi="it-IT"/>
      </w:rPr>
    </w:lvl>
    <w:lvl w:ilvl="5" w:tplc="FCA25ED8">
      <w:numFmt w:val="bullet"/>
      <w:lvlText w:val="•"/>
      <w:lvlJc w:val="left"/>
      <w:pPr>
        <w:ind w:left="3690" w:hanging="329"/>
      </w:pPr>
      <w:rPr>
        <w:rFonts w:hint="default"/>
        <w:lang w:val="it-IT" w:eastAsia="it-IT" w:bidi="it-IT"/>
      </w:rPr>
    </w:lvl>
    <w:lvl w:ilvl="6" w:tplc="04489010">
      <w:numFmt w:val="bullet"/>
      <w:lvlText w:val="•"/>
      <w:lvlJc w:val="left"/>
      <w:pPr>
        <w:ind w:left="4352" w:hanging="329"/>
      </w:pPr>
      <w:rPr>
        <w:rFonts w:hint="default"/>
        <w:lang w:val="it-IT" w:eastAsia="it-IT" w:bidi="it-IT"/>
      </w:rPr>
    </w:lvl>
    <w:lvl w:ilvl="7" w:tplc="2344519C">
      <w:numFmt w:val="bullet"/>
      <w:lvlText w:val="•"/>
      <w:lvlJc w:val="left"/>
      <w:pPr>
        <w:ind w:left="5014" w:hanging="329"/>
      </w:pPr>
      <w:rPr>
        <w:rFonts w:hint="default"/>
        <w:lang w:val="it-IT" w:eastAsia="it-IT" w:bidi="it-IT"/>
      </w:rPr>
    </w:lvl>
    <w:lvl w:ilvl="8" w:tplc="58F66182">
      <w:numFmt w:val="bullet"/>
      <w:lvlText w:val="•"/>
      <w:lvlJc w:val="left"/>
      <w:pPr>
        <w:ind w:left="5676" w:hanging="329"/>
      </w:pPr>
      <w:rPr>
        <w:rFonts w:hint="default"/>
        <w:lang w:val="it-IT" w:eastAsia="it-IT" w:bidi="it-IT"/>
      </w:rPr>
    </w:lvl>
  </w:abstractNum>
  <w:abstractNum w:abstractNumId="19" w15:restartNumberingAfterBreak="0">
    <w:nsid w:val="337E26C2"/>
    <w:multiLevelType w:val="multilevel"/>
    <w:tmpl w:val="3D58BEE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6A33D26"/>
    <w:multiLevelType w:val="hybridMultilevel"/>
    <w:tmpl w:val="1700B81A"/>
    <w:lvl w:ilvl="0" w:tplc="5CAEE1BE">
      <w:start w:val="1"/>
      <w:numFmt w:val="lowerLetter"/>
      <w:lvlText w:val="%1)"/>
      <w:lvlJc w:val="left"/>
      <w:pPr>
        <w:ind w:left="431" w:hanging="358"/>
      </w:pPr>
      <w:rPr>
        <w:rFonts w:hint="default"/>
        <w:spacing w:val="-1"/>
        <w:w w:val="87"/>
        <w:lang w:val="it-IT" w:eastAsia="it-IT" w:bidi="it-IT"/>
      </w:rPr>
    </w:lvl>
    <w:lvl w:ilvl="1" w:tplc="BA527ADE">
      <w:numFmt w:val="bullet"/>
      <w:lvlText w:val="•"/>
      <w:lvlJc w:val="left"/>
      <w:pPr>
        <w:ind w:left="1096" w:hanging="358"/>
      </w:pPr>
      <w:rPr>
        <w:rFonts w:hint="default"/>
        <w:lang w:val="it-IT" w:eastAsia="it-IT" w:bidi="it-IT"/>
      </w:rPr>
    </w:lvl>
    <w:lvl w:ilvl="2" w:tplc="FDC87C50">
      <w:numFmt w:val="bullet"/>
      <w:lvlText w:val="•"/>
      <w:lvlJc w:val="left"/>
      <w:pPr>
        <w:ind w:left="1752" w:hanging="358"/>
      </w:pPr>
      <w:rPr>
        <w:rFonts w:hint="default"/>
        <w:lang w:val="it-IT" w:eastAsia="it-IT" w:bidi="it-IT"/>
      </w:rPr>
    </w:lvl>
    <w:lvl w:ilvl="3" w:tplc="6F6E5122">
      <w:numFmt w:val="bullet"/>
      <w:lvlText w:val="•"/>
      <w:lvlJc w:val="left"/>
      <w:pPr>
        <w:ind w:left="2408" w:hanging="358"/>
      </w:pPr>
      <w:rPr>
        <w:rFonts w:hint="default"/>
        <w:lang w:val="it-IT" w:eastAsia="it-IT" w:bidi="it-IT"/>
      </w:rPr>
    </w:lvl>
    <w:lvl w:ilvl="4" w:tplc="0486FE44">
      <w:numFmt w:val="bullet"/>
      <w:lvlText w:val="•"/>
      <w:lvlJc w:val="left"/>
      <w:pPr>
        <w:ind w:left="3064" w:hanging="358"/>
      </w:pPr>
      <w:rPr>
        <w:rFonts w:hint="default"/>
        <w:lang w:val="it-IT" w:eastAsia="it-IT" w:bidi="it-IT"/>
      </w:rPr>
    </w:lvl>
    <w:lvl w:ilvl="5" w:tplc="42701A12">
      <w:numFmt w:val="bullet"/>
      <w:lvlText w:val="•"/>
      <w:lvlJc w:val="left"/>
      <w:pPr>
        <w:ind w:left="3720" w:hanging="358"/>
      </w:pPr>
      <w:rPr>
        <w:rFonts w:hint="default"/>
        <w:lang w:val="it-IT" w:eastAsia="it-IT" w:bidi="it-IT"/>
      </w:rPr>
    </w:lvl>
    <w:lvl w:ilvl="6" w:tplc="918C0EE0">
      <w:numFmt w:val="bullet"/>
      <w:lvlText w:val="•"/>
      <w:lvlJc w:val="left"/>
      <w:pPr>
        <w:ind w:left="4376" w:hanging="358"/>
      </w:pPr>
      <w:rPr>
        <w:rFonts w:hint="default"/>
        <w:lang w:val="it-IT" w:eastAsia="it-IT" w:bidi="it-IT"/>
      </w:rPr>
    </w:lvl>
    <w:lvl w:ilvl="7" w:tplc="1E1A2440">
      <w:numFmt w:val="bullet"/>
      <w:lvlText w:val="•"/>
      <w:lvlJc w:val="left"/>
      <w:pPr>
        <w:ind w:left="5032" w:hanging="358"/>
      </w:pPr>
      <w:rPr>
        <w:rFonts w:hint="default"/>
        <w:lang w:val="it-IT" w:eastAsia="it-IT" w:bidi="it-IT"/>
      </w:rPr>
    </w:lvl>
    <w:lvl w:ilvl="8" w:tplc="1CB83A76">
      <w:numFmt w:val="bullet"/>
      <w:lvlText w:val="•"/>
      <w:lvlJc w:val="left"/>
      <w:pPr>
        <w:ind w:left="5688" w:hanging="358"/>
      </w:pPr>
      <w:rPr>
        <w:rFonts w:hint="default"/>
        <w:lang w:val="it-IT" w:eastAsia="it-IT" w:bidi="it-IT"/>
      </w:rPr>
    </w:lvl>
  </w:abstractNum>
  <w:abstractNum w:abstractNumId="21" w15:restartNumberingAfterBreak="0">
    <w:nsid w:val="36A62A98"/>
    <w:multiLevelType w:val="multilevel"/>
    <w:tmpl w:val="EBAA9102"/>
    <w:lvl w:ilvl="0">
      <w:start w:val="1"/>
      <w:numFmt w:val="lowerLetter"/>
      <w:lvlText w:val="%1)"/>
      <w:lvlJc w:val="left"/>
      <w:pPr>
        <w:ind w:left="259" w:hanging="260"/>
      </w:pPr>
      <w:rPr>
        <w:rFonts w:ascii="Times New Roman" w:eastAsia="Times New Roman" w:hAnsi="Times New Roman" w:cs="Times New Roman"/>
        <w:spacing w:val="-1"/>
        <w:w w:val="87"/>
        <w:lang w:val="it-IT" w:eastAsia="it-IT" w:bidi="it-IT"/>
      </w:rPr>
    </w:lvl>
    <w:lvl w:ilvl="1">
      <w:numFmt w:val="bullet"/>
      <w:lvlText w:val="•"/>
      <w:lvlJc w:val="left"/>
      <w:pPr>
        <w:ind w:left="909" w:hanging="260"/>
      </w:pPr>
      <w:rPr>
        <w:lang w:val="it-IT" w:eastAsia="it-IT" w:bidi="it-IT"/>
      </w:rPr>
    </w:lvl>
    <w:lvl w:ilvl="2">
      <w:numFmt w:val="bullet"/>
      <w:lvlText w:val="•"/>
      <w:lvlJc w:val="left"/>
      <w:pPr>
        <w:ind w:left="1562" w:hanging="260"/>
      </w:pPr>
      <w:rPr>
        <w:lang w:val="it-IT" w:eastAsia="it-IT" w:bidi="it-IT"/>
      </w:rPr>
    </w:lvl>
    <w:lvl w:ilvl="3">
      <w:numFmt w:val="bullet"/>
      <w:lvlText w:val="•"/>
      <w:lvlJc w:val="left"/>
      <w:pPr>
        <w:ind w:left="2214" w:hanging="260"/>
      </w:pPr>
      <w:rPr>
        <w:lang w:val="it-IT" w:eastAsia="it-IT" w:bidi="it-IT"/>
      </w:rPr>
    </w:lvl>
    <w:lvl w:ilvl="4">
      <w:numFmt w:val="bullet"/>
      <w:lvlText w:val="•"/>
      <w:lvlJc w:val="left"/>
      <w:pPr>
        <w:ind w:left="2867" w:hanging="260"/>
      </w:pPr>
      <w:rPr>
        <w:lang w:val="it-IT" w:eastAsia="it-IT" w:bidi="it-IT"/>
      </w:rPr>
    </w:lvl>
    <w:lvl w:ilvl="5">
      <w:numFmt w:val="bullet"/>
      <w:lvlText w:val="•"/>
      <w:lvlJc w:val="left"/>
      <w:pPr>
        <w:ind w:left="3519" w:hanging="260"/>
      </w:pPr>
      <w:rPr>
        <w:lang w:val="it-IT" w:eastAsia="it-IT" w:bidi="it-IT"/>
      </w:rPr>
    </w:lvl>
    <w:lvl w:ilvl="6">
      <w:numFmt w:val="bullet"/>
      <w:lvlText w:val="•"/>
      <w:lvlJc w:val="left"/>
      <w:pPr>
        <w:ind w:left="4172" w:hanging="260"/>
      </w:pPr>
      <w:rPr>
        <w:lang w:val="it-IT" w:eastAsia="it-IT" w:bidi="it-IT"/>
      </w:rPr>
    </w:lvl>
    <w:lvl w:ilvl="7">
      <w:numFmt w:val="bullet"/>
      <w:lvlText w:val="•"/>
      <w:lvlJc w:val="left"/>
      <w:pPr>
        <w:ind w:left="4824" w:hanging="260"/>
      </w:pPr>
      <w:rPr>
        <w:lang w:val="it-IT" w:eastAsia="it-IT" w:bidi="it-IT"/>
      </w:rPr>
    </w:lvl>
    <w:lvl w:ilvl="8">
      <w:numFmt w:val="bullet"/>
      <w:lvlText w:val="•"/>
      <w:lvlJc w:val="left"/>
      <w:pPr>
        <w:ind w:left="5477" w:hanging="260"/>
      </w:pPr>
      <w:rPr>
        <w:lang w:val="it-IT" w:eastAsia="it-IT" w:bidi="it-IT"/>
      </w:rPr>
    </w:lvl>
  </w:abstractNum>
  <w:abstractNum w:abstractNumId="22" w15:restartNumberingAfterBreak="0">
    <w:nsid w:val="39332101"/>
    <w:multiLevelType w:val="hybridMultilevel"/>
    <w:tmpl w:val="D20A6F10"/>
    <w:lvl w:ilvl="0" w:tplc="2C7ACA90">
      <w:start w:val="1"/>
      <w:numFmt w:val="lowerLetter"/>
      <w:lvlText w:val="%1)"/>
      <w:lvlJc w:val="left"/>
      <w:pPr>
        <w:ind w:left="431" w:hanging="284"/>
      </w:pPr>
      <w:rPr>
        <w:rFonts w:hint="default"/>
        <w:spacing w:val="-1"/>
        <w:w w:val="87"/>
        <w:lang w:val="it-IT" w:eastAsia="it-IT" w:bidi="it-IT"/>
      </w:rPr>
    </w:lvl>
    <w:lvl w:ilvl="1" w:tplc="6D001424">
      <w:numFmt w:val="bullet"/>
      <w:lvlText w:val="•"/>
      <w:lvlJc w:val="left"/>
      <w:pPr>
        <w:ind w:left="1088" w:hanging="284"/>
      </w:pPr>
      <w:rPr>
        <w:rFonts w:hint="default"/>
        <w:lang w:val="it-IT" w:eastAsia="it-IT" w:bidi="it-IT"/>
      </w:rPr>
    </w:lvl>
    <w:lvl w:ilvl="2" w:tplc="22CE7FE2">
      <w:numFmt w:val="bullet"/>
      <w:lvlText w:val="•"/>
      <w:lvlJc w:val="left"/>
      <w:pPr>
        <w:ind w:left="1737" w:hanging="284"/>
      </w:pPr>
      <w:rPr>
        <w:rFonts w:hint="default"/>
        <w:lang w:val="it-IT" w:eastAsia="it-IT" w:bidi="it-IT"/>
      </w:rPr>
    </w:lvl>
    <w:lvl w:ilvl="3" w:tplc="A1EC5FB8">
      <w:numFmt w:val="bullet"/>
      <w:lvlText w:val="•"/>
      <w:lvlJc w:val="left"/>
      <w:pPr>
        <w:ind w:left="2385" w:hanging="284"/>
      </w:pPr>
      <w:rPr>
        <w:rFonts w:hint="default"/>
        <w:lang w:val="it-IT" w:eastAsia="it-IT" w:bidi="it-IT"/>
      </w:rPr>
    </w:lvl>
    <w:lvl w:ilvl="4" w:tplc="8E7A607A">
      <w:numFmt w:val="bullet"/>
      <w:lvlText w:val="•"/>
      <w:lvlJc w:val="left"/>
      <w:pPr>
        <w:ind w:left="3034" w:hanging="284"/>
      </w:pPr>
      <w:rPr>
        <w:rFonts w:hint="default"/>
        <w:lang w:val="it-IT" w:eastAsia="it-IT" w:bidi="it-IT"/>
      </w:rPr>
    </w:lvl>
    <w:lvl w:ilvl="5" w:tplc="BA8AC11E">
      <w:numFmt w:val="bullet"/>
      <w:lvlText w:val="•"/>
      <w:lvlJc w:val="left"/>
      <w:pPr>
        <w:ind w:left="3682" w:hanging="284"/>
      </w:pPr>
      <w:rPr>
        <w:rFonts w:hint="default"/>
        <w:lang w:val="it-IT" w:eastAsia="it-IT" w:bidi="it-IT"/>
      </w:rPr>
    </w:lvl>
    <w:lvl w:ilvl="6" w:tplc="38FEBB96">
      <w:numFmt w:val="bullet"/>
      <w:lvlText w:val="•"/>
      <w:lvlJc w:val="left"/>
      <w:pPr>
        <w:ind w:left="4331" w:hanging="284"/>
      </w:pPr>
      <w:rPr>
        <w:rFonts w:hint="default"/>
        <w:lang w:val="it-IT" w:eastAsia="it-IT" w:bidi="it-IT"/>
      </w:rPr>
    </w:lvl>
    <w:lvl w:ilvl="7" w:tplc="154ED1B8">
      <w:numFmt w:val="bullet"/>
      <w:lvlText w:val="•"/>
      <w:lvlJc w:val="left"/>
      <w:pPr>
        <w:ind w:left="4979" w:hanging="284"/>
      </w:pPr>
      <w:rPr>
        <w:rFonts w:hint="default"/>
        <w:lang w:val="it-IT" w:eastAsia="it-IT" w:bidi="it-IT"/>
      </w:rPr>
    </w:lvl>
    <w:lvl w:ilvl="8" w:tplc="28AA5FA6">
      <w:numFmt w:val="bullet"/>
      <w:lvlText w:val="•"/>
      <w:lvlJc w:val="left"/>
      <w:pPr>
        <w:ind w:left="5628" w:hanging="284"/>
      </w:pPr>
      <w:rPr>
        <w:rFonts w:hint="default"/>
        <w:lang w:val="it-IT" w:eastAsia="it-IT" w:bidi="it-IT"/>
      </w:rPr>
    </w:lvl>
  </w:abstractNum>
  <w:abstractNum w:abstractNumId="23" w15:restartNumberingAfterBreak="0">
    <w:nsid w:val="3A533F4B"/>
    <w:multiLevelType w:val="hybridMultilevel"/>
    <w:tmpl w:val="2C1A3710"/>
    <w:lvl w:ilvl="0" w:tplc="F4D08556">
      <w:start w:val="1"/>
      <w:numFmt w:val="lowerLetter"/>
      <w:lvlText w:val="%1)"/>
      <w:lvlJc w:val="left"/>
      <w:pPr>
        <w:ind w:left="360" w:hanging="360"/>
      </w:pPr>
      <w:rPr>
        <w:rFonts w:hint="default"/>
        <w:spacing w:val="-1"/>
        <w:w w:val="87"/>
        <w:lang w:val="it-IT" w:eastAsia="it-IT" w:bidi="it-I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3DA36136"/>
    <w:multiLevelType w:val="multilevel"/>
    <w:tmpl w:val="2BDE2ED2"/>
    <w:lvl w:ilvl="0">
      <w:start w:val="1"/>
      <w:numFmt w:val="lowerLetter"/>
      <w:lvlText w:val="%1)"/>
      <w:lvlJc w:val="left"/>
      <w:pPr>
        <w:ind w:left="360" w:hanging="360"/>
      </w:pPr>
      <w:rPr>
        <w:spacing w:val="-1"/>
        <w:w w:val="87"/>
        <w:lang w:val="it-IT" w:eastAsia="it-IT" w:bidi="it-I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0554891"/>
    <w:multiLevelType w:val="hybridMultilevel"/>
    <w:tmpl w:val="062AEF28"/>
    <w:lvl w:ilvl="0" w:tplc="B5DA21D2">
      <w:start w:val="1"/>
      <w:numFmt w:val="lowerLetter"/>
      <w:lvlText w:val="%1)"/>
      <w:lvlJc w:val="left"/>
      <w:pPr>
        <w:ind w:left="431" w:hanging="284"/>
      </w:pPr>
      <w:rPr>
        <w:rFonts w:hint="default"/>
        <w:spacing w:val="-1"/>
        <w:w w:val="87"/>
        <w:lang w:val="it-IT" w:eastAsia="it-IT" w:bidi="it-IT"/>
      </w:rPr>
    </w:lvl>
    <w:lvl w:ilvl="1" w:tplc="C9D0DA42">
      <w:numFmt w:val="bullet"/>
      <w:lvlText w:val="•"/>
      <w:lvlJc w:val="left"/>
      <w:pPr>
        <w:ind w:left="1090" w:hanging="284"/>
      </w:pPr>
      <w:rPr>
        <w:rFonts w:hint="default"/>
        <w:lang w:val="it-IT" w:eastAsia="it-IT" w:bidi="it-IT"/>
      </w:rPr>
    </w:lvl>
    <w:lvl w:ilvl="2" w:tplc="C7B64DD8">
      <w:numFmt w:val="bullet"/>
      <w:lvlText w:val="•"/>
      <w:lvlJc w:val="left"/>
      <w:pPr>
        <w:ind w:left="1740" w:hanging="284"/>
      </w:pPr>
      <w:rPr>
        <w:rFonts w:hint="default"/>
        <w:lang w:val="it-IT" w:eastAsia="it-IT" w:bidi="it-IT"/>
      </w:rPr>
    </w:lvl>
    <w:lvl w:ilvl="3" w:tplc="E0B03A74">
      <w:numFmt w:val="bullet"/>
      <w:lvlText w:val="•"/>
      <w:lvlJc w:val="left"/>
      <w:pPr>
        <w:ind w:left="2390" w:hanging="284"/>
      </w:pPr>
      <w:rPr>
        <w:rFonts w:hint="default"/>
        <w:lang w:val="it-IT" w:eastAsia="it-IT" w:bidi="it-IT"/>
      </w:rPr>
    </w:lvl>
    <w:lvl w:ilvl="4" w:tplc="C3E8573C">
      <w:numFmt w:val="bullet"/>
      <w:lvlText w:val="•"/>
      <w:lvlJc w:val="left"/>
      <w:pPr>
        <w:ind w:left="3040" w:hanging="284"/>
      </w:pPr>
      <w:rPr>
        <w:rFonts w:hint="default"/>
        <w:lang w:val="it-IT" w:eastAsia="it-IT" w:bidi="it-IT"/>
      </w:rPr>
    </w:lvl>
    <w:lvl w:ilvl="5" w:tplc="F1F62484">
      <w:numFmt w:val="bullet"/>
      <w:lvlText w:val="•"/>
      <w:lvlJc w:val="left"/>
      <w:pPr>
        <w:ind w:left="3690" w:hanging="284"/>
      </w:pPr>
      <w:rPr>
        <w:rFonts w:hint="default"/>
        <w:lang w:val="it-IT" w:eastAsia="it-IT" w:bidi="it-IT"/>
      </w:rPr>
    </w:lvl>
    <w:lvl w:ilvl="6" w:tplc="5536519C">
      <w:numFmt w:val="bullet"/>
      <w:lvlText w:val="•"/>
      <w:lvlJc w:val="left"/>
      <w:pPr>
        <w:ind w:left="4340" w:hanging="284"/>
      </w:pPr>
      <w:rPr>
        <w:rFonts w:hint="default"/>
        <w:lang w:val="it-IT" w:eastAsia="it-IT" w:bidi="it-IT"/>
      </w:rPr>
    </w:lvl>
    <w:lvl w:ilvl="7" w:tplc="5DB2F254">
      <w:numFmt w:val="bullet"/>
      <w:lvlText w:val="•"/>
      <w:lvlJc w:val="left"/>
      <w:pPr>
        <w:ind w:left="4990" w:hanging="284"/>
      </w:pPr>
      <w:rPr>
        <w:rFonts w:hint="default"/>
        <w:lang w:val="it-IT" w:eastAsia="it-IT" w:bidi="it-IT"/>
      </w:rPr>
    </w:lvl>
    <w:lvl w:ilvl="8" w:tplc="2F02E96E">
      <w:numFmt w:val="bullet"/>
      <w:lvlText w:val="•"/>
      <w:lvlJc w:val="left"/>
      <w:pPr>
        <w:ind w:left="5640" w:hanging="284"/>
      </w:pPr>
      <w:rPr>
        <w:rFonts w:hint="default"/>
        <w:lang w:val="it-IT" w:eastAsia="it-IT" w:bidi="it-IT"/>
      </w:rPr>
    </w:lvl>
  </w:abstractNum>
  <w:abstractNum w:abstractNumId="26" w15:restartNumberingAfterBreak="0">
    <w:nsid w:val="460C6F97"/>
    <w:multiLevelType w:val="multilevel"/>
    <w:tmpl w:val="6BC26040"/>
    <w:lvl w:ilvl="0">
      <w:start w:val="1"/>
      <w:numFmt w:val="lowerLetter"/>
      <w:lvlText w:val="%1)"/>
      <w:lvlJc w:val="left"/>
      <w:pPr>
        <w:ind w:left="360" w:hanging="360"/>
      </w:pPr>
      <w:rPr>
        <w:spacing w:val="-1"/>
        <w:w w:val="87"/>
        <w:lang w:val="it-IT" w:eastAsia="it-IT" w:bidi="it-I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8C02C9D"/>
    <w:multiLevelType w:val="hybridMultilevel"/>
    <w:tmpl w:val="8B9687EA"/>
    <w:lvl w:ilvl="0" w:tplc="8C4E0986">
      <w:start w:val="1"/>
      <w:numFmt w:val="lowerLetter"/>
      <w:lvlText w:val="%1)"/>
      <w:lvlJc w:val="left"/>
      <w:pPr>
        <w:ind w:left="431" w:hanging="284"/>
      </w:pPr>
      <w:rPr>
        <w:rFonts w:hint="default"/>
        <w:spacing w:val="-1"/>
        <w:w w:val="87"/>
        <w:lang w:val="it-IT" w:eastAsia="it-IT" w:bidi="it-IT"/>
      </w:rPr>
    </w:lvl>
    <w:lvl w:ilvl="1" w:tplc="C572421A">
      <w:numFmt w:val="bullet"/>
      <w:lvlText w:val="•"/>
      <w:lvlJc w:val="left"/>
      <w:pPr>
        <w:ind w:left="1088" w:hanging="284"/>
      </w:pPr>
      <w:rPr>
        <w:rFonts w:hint="default"/>
        <w:lang w:val="it-IT" w:eastAsia="it-IT" w:bidi="it-IT"/>
      </w:rPr>
    </w:lvl>
    <w:lvl w:ilvl="2" w:tplc="560C6A40">
      <w:numFmt w:val="bullet"/>
      <w:lvlText w:val="•"/>
      <w:lvlJc w:val="left"/>
      <w:pPr>
        <w:ind w:left="1737" w:hanging="284"/>
      </w:pPr>
      <w:rPr>
        <w:rFonts w:hint="default"/>
        <w:lang w:val="it-IT" w:eastAsia="it-IT" w:bidi="it-IT"/>
      </w:rPr>
    </w:lvl>
    <w:lvl w:ilvl="3" w:tplc="9A90FB76">
      <w:numFmt w:val="bullet"/>
      <w:lvlText w:val="•"/>
      <w:lvlJc w:val="left"/>
      <w:pPr>
        <w:ind w:left="2385" w:hanging="284"/>
      </w:pPr>
      <w:rPr>
        <w:rFonts w:hint="default"/>
        <w:lang w:val="it-IT" w:eastAsia="it-IT" w:bidi="it-IT"/>
      </w:rPr>
    </w:lvl>
    <w:lvl w:ilvl="4" w:tplc="A6B0596C">
      <w:numFmt w:val="bullet"/>
      <w:lvlText w:val="•"/>
      <w:lvlJc w:val="left"/>
      <w:pPr>
        <w:ind w:left="3034" w:hanging="284"/>
      </w:pPr>
      <w:rPr>
        <w:rFonts w:hint="default"/>
        <w:lang w:val="it-IT" w:eastAsia="it-IT" w:bidi="it-IT"/>
      </w:rPr>
    </w:lvl>
    <w:lvl w:ilvl="5" w:tplc="D976203A">
      <w:numFmt w:val="bullet"/>
      <w:lvlText w:val="•"/>
      <w:lvlJc w:val="left"/>
      <w:pPr>
        <w:ind w:left="3682" w:hanging="284"/>
      </w:pPr>
      <w:rPr>
        <w:rFonts w:hint="default"/>
        <w:lang w:val="it-IT" w:eastAsia="it-IT" w:bidi="it-IT"/>
      </w:rPr>
    </w:lvl>
    <w:lvl w:ilvl="6" w:tplc="D96A5DA2">
      <w:numFmt w:val="bullet"/>
      <w:lvlText w:val="•"/>
      <w:lvlJc w:val="left"/>
      <w:pPr>
        <w:ind w:left="4331" w:hanging="284"/>
      </w:pPr>
      <w:rPr>
        <w:rFonts w:hint="default"/>
        <w:lang w:val="it-IT" w:eastAsia="it-IT" w:bidi="it-IT"/>
      </w:rPr>
    </w:lvl>
    <w:lvl w:ilvl="7" w:tplc="A8ECD2A8">
      <w:numFmt w:val="bullet"/>
      <w:lvlText w:val="•"/>
      <w:lvlJc w:val="left"/>
      <w:pPr>
        <w:ind w:left="4979" w:hanging="284"/>
      </w:pPr>
      <w:rPr>
        <w:rFonts w:hint="default"/>
        <w:lang w:val="it-IT" w:eastAsia="it-IT" w:bidi="it-IT"/>
      </w:rPr>
    </w:lvl>
    <w:lvl w:ilvl="8" w:tplc="F79CD846">
      <w:numFmt w:val="bullet"/>
      <w:lvlText w:val="•"/>
      <w:lvlJc w:val="left"/>
      <w:pPr>
        <w:ind w:left="5628" w:hanging="284"/>
      </w:pPr>
      <w:rPr>
        <w:rFonts w:hint="default"/>
        <w:lang w:val="it-IT" w:eastAsia="it-IT" w:bidi="it-IT"/>
      </w:rPr>
    </w:lvl>
  </w:abstractNum>
  <w:abstractNum w:abstractNumId="28" w15:restartNumberingAfterBreak="0">
    <w:nsid w:val="4B746D64"/>
    <w:multiLevelType w:val="hybridMultilevel"/>
    <w:tmpl w:val="60E47092"/>
    <w:lvl w:ilvl="0" w:tplc="F4D08556">
      <w:start w:val="1"/>
      <w:numFmt w:val="lowerLetter"/>
      <w:lvlText w:val="%1)"/>
      <w:lvlJc w:val="left"/>
      <w:pPr>
        <w:ind w:left="360" w:hanging="360"/>
      </w:pPr>
      <w:rPr>
        <w:rFonts w:hint="default"/>
        <w:spacing w:val="-1"/>
        <w:w w:val="87"/>
        <w:lang w:val="it-IT" w:eastAsia="it-IT" w:bidi="it-I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4FE959FF"/>
    <w:multiLevelType w:val="hybridMultilevel"/>
    <w:tmpl w:val="B9D47814"/>
    <w:lvl w:ilvl="0" w:tplc="0524ACA4">
      <w:start w:val="1"/>
      <w:numFmt w:val="lowerLetter"/>
      <w:lvlText w:val="%1)"/>
      <w:lvlJc w:val="left"/>
      <w:pPr>
        <w:ind w:left="223" w:hanging="224"/>
      </w:pPr>
      <w:rPr>
        <w:rFonts w:hint="default"/>
        <w:spacing w:val="-1"/>
        <w:w w:val="87"/>
        <w:lang w:val="it-IT" w:eastAsia="it-IT" w:bidi="it-IT"/>
      </w:rPr>
    </w:lvl>
    <w:lvl w:ilvl="1" w:tplc="94DC4038">
      <w:numFmt w:val="bullet"/>
      <w:lvlText w:val="•"/>
      <w:lvlJc w:val="left"/>
      <w:pPr>
        <w:ind w:left="883" w:hanging="224"/>
      </w:pPr>
      <w:rPr>
        <w:rFonts w:hint="default"/>
        <w:lang w:val="it-IT" w:eastAsia="it-IT" w:bidi="it-IT"/>
      </w:rPr>
    </w:lvl>
    <w:lvl w:ilvl="2" w:tplc="FF5AA5FE">
      <w:numFmt w:val="bullet"/>
      <w:lvlText w:val="•"/>
      <w:lvlJc w:val="left"/>
      <w:pPr>
        <w:ind w:left="1534" w:hanging="224"/>
      </w:pPr>
      <w:rPr>
        <w:rFonts w:hint="default"/>
        <w:lang w:val="it-IT" w:eastAsia="it-IT" w:bidi="it-IT"/>
      </w:rPr>
    </w:lvl>
    <w:lvl w:ilvl="3" w:tplc="B0BA558E">
      <w:numFmt w:val="bullet"/>
      <w:lvlText w:val="•"/>
      <w:lvlJc w:val="left"/>
      <w:pPr>
        <w:ind w:left="2186" w:hanging="224"/>
      </w:pPr>
      <w:rPr>
        <w:rFonts w:hint="default"/>
        <w:lang w:val="it-IT" w:eastAsia="it-IT" w:bidi="it-IT"/>
      </w:rPr>
    </w:lvl>
    <w:lvl w:ilvl="4" w:tplc="A6129CAA">
      <w:numFmt w:val="bullet"/>
      <w:lvlText w:val="•"/>
      <w:lvlJc w:val="left"/>
      <w:pPr>
        <w:ind w:left="2837" w:hanging="224"/>
      </w:pPr>
      <w:rPr>
        <w:rFonts w:hint="default"/>
        <w:lang w:val="it-IT" w:eastAsia="it-IT" w:bidi="it-IT"/>
      </w:rPr>
    </w:lvl>
    <w:lvl w:ilvl="5" w:tplc="8D9C23D6">
      <w:numFmt w:val="bullet"/>
      <w:lvlText w:val="•"/>
      <w:lvlJc w:val="left"/>
      <w:pPr>
        <w:ind w:left="3489" w:hanging="224"/>
      </w:pPr>
      <w:rPr>
        <w:rFonts w:hint="default"/>
        <w:lang w:val="it-IT" w:eastAsia="it-IT" w:bidi="it-IT"/>
      </w:rPr>
    </w:lvl>
    <w:lvl w:ilvl="6" w:tplc="51F8260E">
      <w:numFmt w:val="bullet"/>
      <w:lvlText w:val="•"/>
      <w:lvlJc w:val="left"/>
      <w:pPr>
        <w:ind w:left="4140" w:hanging="224"/>
      </w:pPr>
      <w:rPr>
        <w:rFonts w:hint="default"/>
        <w:lang w:val="it-IT" w:eastAsia="it-IT" w:bidi="it-IT"/>
      </w:rPr>
    </w:lvl>
    <w:lvl w:ilvl="7" w:tplc="3230BB52">
      <w:numFmt w:val="bullet"/>
      <w:lvlText w:val="•"/>
      <w:lvlJc w:val="left"/>
      <w:pPr>
        <w:ind w:left="4791" w:hanging="224"/>
      </w:pPr>
      <w:rPr>
        <w:rFonts w:hint="default"/>
        <w:lang w:val="it-IT" w:eastAsia="it-IT" w:bidi="it-IT"/>
      </w:rPr>
    </w:lvl>
    <w:lvl w:ilvl="8" w:tplc="CAC0D4A2">
      <w:numFmt w:val="bullet"/>
      <w:lvlText w:val="•"/>
      <w:lvlJc w:val="left"/>
      <w:pPr>
        <w:ind w:left="5443" w:hanging="224"/>
      </w:pPr>
      <w:rPr>
        <w:rFonts w:hint="default"/>
        <w:lang w:val="it-IT" w:eastAsia="it-IT" w:bidi="it-IT"/>
      </w:rPr>
    </w:lvl>
  </w:abstractNum>
  <w:abstractNum w:abstractNumId="30" w15:restartNumberingAfterBreak="0">
    <w:nsid w:val="4FEF5293"/>
    <w:multiLevelType w:val="multilevel"/>
    <w:tmpl w:val="547C782E"/>
    <w:lvl w:ilvl="0">
      <w:start w:val="1"/>
      <w:numFmt w:val="lowerLetter"/>
      <w:lvlText w:val="%1)"/>
      <w:lvlJc w:val="left"/>
      <w:pPr>
        <w:ind w:left="218" w:hanging="360"/>
      </w:pPr>
      <w:rPr>
        <w:b w:val="0"/>
        <w:bCs w:val="0"/>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31" w15:restartNumberingAfterBreak="0">
    <w:nsid w:val="55E04BA4"/>
    <w:multiLevelType w:val="hybridMultilevel"/>
    <w:tmpl w:val="22DE00D4"/>
    <w:lvl w:ilvl="0" w:tplc="10141E5A">
      <w:start w:val="1"/>
      <w:numFmt w:val="lowerLetter"/>
      <w:lvlText w:val="%1)"/>
      <w:lvlJc w:val="left"/>
      <w:pPr>
        <w:ind w:left="385" w:hanging="284"/>
      </w:pPr>
      <w:rPr>
        <w:rFonts w:hint="default"/>
        <w:spacing w:val="-1"/>
        <w:w w:val="87"/>
        <w:lang w:val="it-IT" w:eastAsia="it-IT" w:bidi="it-IT"/>
      </w:rPr>
    </w:lvl>
    <w:lvl w:ilvl="1" w:tplc="EBACACEE">
      <w:numFmt w:val="bullet"/>
      <w:lvlText w:val="•"/>
      <w:lvlJc w:val="left"/>
      <w:pPr>
        <w:ind w:left="1036" w:hanging="284"/>
      </w:pPr>
      <w:rPr>
        <w:rFonts w:hint="default"/>
        <w:lang w:val="it-IT" w:eastAsia="it-IT" w:bidi="it-IT"/>
      </w:rPr>
    </w:lvl>
    <w:lvl w:ilvl="2" w:tplc="C50E2DD2">
      <w:numFmt w:val="bullet"/>
      <w:lvlText w:val="•"/>
      <w:lvlJc w:val="left"/>
      <w:pPr>
        <w:ind w:left="1692" w:hanging="284"/>
      </w:pPr>
      <w:rPr>
        <w:rFonts w:hint="default"/>
        <w:lang w:val="it-IT" w:eastAsia="it-IT" w:bidi="it-IT"/>
      </w:rPr>
    </w:lvl>
    <w:lvl w:ilvl="3" w:tplc="1522FFCE">
      <w:numFmt w:val="bullet"/>
      <w:lvlText w:val="•"/>
      <w:lvlJc w:val="left"/>
      <w:pPr>
        <w:ind w:left="2348" w:hanging="284"/>
      </w:pPr>
      <w:rPr>
        <w:rFonts w:hint="default"/>
        <w:lang w:val="it-IT" w:eastAsia="it-IT" w:bidi="it-IT"/>
      </w:rPr>
    </w:lvl>
    <w:lvl w:ilvl="4" w:tplc="28A6C07A">
      <w:numFmt w:val="bullet"/>
      <w:lvlText w:val="•"/>
      <w:lvlJc w:val="left"/>
      <w:pPr>
        <w:ind w:left="3004" w:hanging="284"/>
      </w:pPr>
      <w:rPr>
        <w:rFonts w:hint="default"/>
        <w:lang w:val="it-IT" w:eastAsia="it-IT" w:bidi="it-IT"/>
      </w:rPr>
    </w:lvl>
    <w:lvl w:ilvl="5" w:tplc="8466E428">
      <w:numFmt w:val="bullet"/>
      <w:lvlText w:val="•"/>
      <w:lvlJc w:val="left"/>
      <w:pPr>
        <w:ind w:left="3660" w:hanging="284"/>
      </w:pPr>
      <w:rPr>
        <w:rFonts w:hint="default"/>
        <w:lang w:val="it-IT" w:eastAsia="it-IT" w:bidi="it-IT"/>
      </w:rPr>
    </w:lvl>
    <w:lvl w:ilvl="6" w:tplc="7850F5AE">
      <w:numFmt w:val="bullet"/>
      <w:lvlText w:val="•"/>
      <w:lvlJc w:val="left"/>
      <w:pPr>
        <w:ind w:left="4316" w:hanging="284"/>
      </w:pPr>
      <w:rPr>
        <w:rFonts w:hint="default"/>
        <w:lang w:val="it-IT" w:eastAsia="it-IT" w:bidi="it-IT"/>
      </w:rPr>
    </w:lvl>
    <w:lvl w:ilvl="7" w:tplc="B7E2F180">
      <w:numFmt w:val="bullet"/>
      <w:lvlText w:val="•"/>
      <w:lvlJc w:val="left"/>
      <w:pPr>
        <w:ind w:left="4972" w:hanging="284"/>
      </w:pPr>
      <w:rPr>
        <w:rFonts w:hint="default"/>
        <w:lang w:val="it-IT" w:eastAsia="it-IT" w:bidi="it-IT"/>
      </w:rPr>
    </w:lvl>
    <w:lvl w:ilvl="8" w:tplc="86A4DA68">
      <w:numFmt w:val="bullet"/>
      <w:lvlText w:val="•"/>
      <w:lvlJc w:val="left"/>
      <w:pPr>
        <w:ind w:left="5628" w:hanging="284"/>
      </w:pPr>
      <w:rPr>
        <w:rFonts w:hint="default"/>
        <w:lang w:val="it-IT" w:eastAsia="it-IT" w:bidi="it-IT"/>
      </w:rPr>
    </w:lvl>
  </w:abstractNum>
  <w:abstractNum w:abstractNumId="32" w15:restartNumberingAfterBreak="0">
    <w:nsid w:val="5D0A0F0F"/>
    <w:multiLevelType w:val="multilevel"/>
    <w:tmpl w:val="AEC8DECA"/>
    <w:lvl w:ilvl="0">
      <w:start w:val="1"/>
      <w:numFmt w:val="lowerLetter"/>
      <w:lvlText w:val="%1)"/>
      <w:lvlJc w:val="left"/>
      <w:pPr>
        <w:ind w:left="218" w:hanging="360"/>
      </w:pPr>
      <w:rPr>
        <w:b w:val="0"/>
        <w:bCs w:val="0"/>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33" w15:restartNumberingAfterBreak="0">
    <w:nsid w:val="5ED44342"/>
    <w:multiLevelType w:val="multilevel"/>
    <w:tmpl w:val="0CE4E0D0"/>
    <w:lvl w:ilvl="0">
      <w:start w:val="1"/>
      <w:numFmt w:val="lowerLetter"/>
      <w:lvlText w:val="%1)"/>
      <w:lvlJc w:val="left"/>
      <w:pPr>
        <w:ind w:left="218" w:hanging="219"/>
      </w:pPr>
      <w:rPr>
        <w:spacing w:val="-1"/>
        <w:w w:val="87"/>
        <w:lang w:val="it-IT" w:eastAsia="it-IT" w:bidi="it-IT"/>
      </w:rPr>
    </w:lvl>
    <w:lvl w:ilvl="1">
      <w:numFmt w:val="bullet"/>
      <w:lvlText w:val="•"/>
      <w:lvlJc w:val="left"/>
      <w:pPr>
        <w:ind w:left="881" w:hanging="219"/>
      </w:pPr>
      <w:rPr>
        <w:lang w:val="it-IT" w:eastAsia="it-IT" w:bidi="it-IT"/>
      </w:rPr>
    </w:lvl>
    <w:lvl w:ilvl="2">
      <w:numFmt w:val="bullet"/>
      <w:lvlText w:val="•"/>
      <w:lvlJc w:val="left"/>
      <w:pPr>
        <w:ind w:left="1544" w:hanging="219"/>
      </w:pPr>
      <w:rPr>
        <w:lang w:val="it-IT" w:eastAsia="it-IT" w:bidi="it-IT"/>
      </w:rPr>
    </w:lvl>
    <w:lvl w:ilvl="3">
      <w:numFmt w:val="bullet"/>
      <w:lvlText w:val="•"/>
      <w:lvlJc w:val="left"/>
      <w:pPr>
        <w:ind w:left="2208" w:hanging="219"/>
      </w:pPr>
      <w:rPr>
        <w:lang w:val="it-IT" w:eastAsia="it-IT" w:bidi="it-IT"/>
      </w:rPr>
    </w:lvl>
    <w:lvl w:ilvl="4">
      <w:numFmt w:val="bullet"/>
      <w:lvlText w:val="•"/>
      <w:lvlJc w:val="left"/>
      <w:pPr>
        <w:ind w:left="2871" w:hanging="219"/>
      </w:pPr>
      <w:rPr>
        <w:lang w:val="it-IT" w:eastAsia="it-IT" w:bidi="it-IT"/>
      </w:rPr>
    </w:lvl>
    <w:lvl w:ilvl="5">
      <w:numFmt w:val="bullet"/>
      <w:lvlText w:val="•"/>
      <w:lvlJc w:val="left"/>
      <w:pPr>
        <w:ind w:left="3535" w:hanging="219"/>
      </w:pPr>
      <w:rPr>
        <w:lang w:val="it-IT" w:eastAsia="it-IT" w:bidi="it-IT"/>
      </w:rPr>
    </w:lvl>
    <w:lvl w:ilvl="6">
      <w:numFmt w:val="bullet"/>
      <w:lvlText w:val="•"/>
      <w:lvlJc w:val="left"/>
      <w:pPr>
        <w:ind w:left="4198" w:hanging="219"/>
      </w:pPr>
      <w:rPr>
        <w:lang w:val="it-IT" w:eastAsia="it-IT" w:bidi="it-IT"/>
      </w:rPr>
    </w:lvl>
    <w:lvl w:ilvl="7">
      <w:numFmt w:val="bullet"/>
      <w:lvlText w:val="•"/>
      <w:lvlJc w:val="left"/>
      <w:pPr>
        <w:ind w:left="4861" w:hanging="219"/>
      </w:pPr>
      <w:rPr>
        <w:lang w:val="it-IT" w:eastAsia="it-IT" w:bidi="it-IT"/>
      </w:rPr>
    </w:lvl>
    <w:lvl w:ilvl="8">
      <w:numFmt w:val="bullet"/>
      <w:lvlText w:val="•"/>
      <w:lvlJc w:val="left"/>
      <w:pPr>
        <w:ind w:left="5525" w:hanging="219"/>
      </w:pPr>
      <w:rPr>
        <w:lang w:val="it-IT" w:eastAsia="it-IT" w:bidi="it-IT"/>
      </w:rPr>
    </w:lvl>
  </w:abstractNum>
  <w:abstractNum w:abstractNumId="34" w15:restartNumberingAfterBreak="0">
    <w:nsid w:val="628A1873"/>
    <w:multiLevelType w:val="multilevel"/>
    <w:tmpl w:val="7520E2E0"/>
    <w:lvl w:ilvl="0">
      <w:start w:val="1"/>
      <w:numFmt w:val="lowerLetter"/>
      <w:lvlText w:val="%1)"/>
      <w:lvlJc w:val="left"/>
      <w:pPr>
        <w:ind w:left="283" w:hanging="284"/>
      </w:pPr>
      <w:rPr>
        <w:rFonts w:ascii="Times New Roman" w:eastAsia="Times New Roman" w:hAnsi="Times New Roman" w:cs="Times New Roman"/>
        <w:spacing w:val="-1"/>
        <w:w w:val="87"/>
        <w:lang w:val="it-IT" w:eastAsia="it-IT" w:bidi="it-IT"/>
      </w:rPr>
    </w:lvl>
    <w:lvl w:ilvl="1">
      <w:numFmt w:val="bullet"/>
      <w:lvlText w:val="•"/>
      <w:lvlJc w:val="left"/>
      <w:pPr>
        <w:ind w:left="940" w:hanging="284"/>
      </w:pPr>
      <w:rPr>
        <w:lang w:val="it-IT" w:eastAsia="it-IT" w:bidi="it-IT"/>
      </w:rPr>
    </w:lvl>
    <w:lvl w:ilvl="2">
      <w:numFmt w:val="bullet"/>
      <w:lvlText w:val="•"/>
      <w:lvlJc w:val="left"/>
      <w:pPr>
        <w:ind w:left="1589" w:hanging="284"/>
      </w:pPr>
      <w:rPr>
        <w:lang w:val="it-IT" w:eastAsia="it-IT" w:bidi="it-IT"/>
      </w:rPr>
    </w:lvl>
    <w:lvl w:ilvl="3">
      <w:numFmt w:val="bullet"/>
      <w:lvlText w:val="•"/>
      <w:lvlJc w:val="left"/>
      <w:pPr>
        <w:ind w:left="2237" w:hanging="284"/>
      </w:pPr>
      <w:rPr>
        <w:lang w:val="it-IT" w:eastAsia="it-IT" w:bidi="it-IT"/>
      </w:rPr>
    </w:lvl>
    <w:lvl w:ilvl="4">
      <w:numFmt w:val="bullet"/>
      <w:lvlText w:val="•"/>
      <w:lvlJc w:val="left"/>
      <w:pPr>
        <w:ind w:left="2886" w:hanging="284"/>
      </w:pPr>
      <w:rPr>
        <w:lang w:val="it-IT" w:eastAsia="it-IT" w:bidi="it-IT"/>
      </w:rPr>
    </w:lvl>
    <w:lvl w:ilvl="5">
      <w:numFmt w:val="bullet"/>
      <w:lvlText w:val="•"/>
      <w:lvlJc w:val="left"/>
      <w:pPr>
        <w:ind w:left="3534" w:hanging="284"/>
      </w:pPr>
      <w:rPr>
        <w:lang w:val="it-IT" w:eastAsia="it-IT" w:bidi="it-IT"/>
      </w:rPr>
    </w:lvl>
    <w:lvl w:ilvl="6">
      <w:numFmt w:val="bullet"/>
      <w:lvlText w:val="•"/>
      <w:lvlJc w:val="left"/>
      <w:pPr>
        <w:ind w:left="4183" w:hanging="284"/>
      </w:pPr>
      <w:rPr>
        <w:lang w:val="it-IT" w:eastAsia="it-IT" w:bidi="it-IT"/>
      </w:rPr>
    </w:lvl>
    <w:lvl w:ilvl="7">
      <w:numFmt w:val="bullet"/>
      <w:lvlText w:val="•"/>
      <w:lvlJc w:val="left"/>
      <w:pPr>
        <w:ind w:left="4831" w:hanging="284"/>
      </w:pPr>
      <w:rPr>
        <w:lang w:val="it-IT" w:eastAsia="it-IT" w:bidi="it-IT"/>
      </w:rPr>
    </w:lvl>
    <w:lvl w:ilvl="8">
      <w:numFmt w:val="bullet"/>
      <w:lvlText w:val="•"/>
      <w:lvlJc w:val="left"/>
      <w:pPr>
        <w:ind w:left="5480" w:hanging="284"/>
      </w:pPr>
      <w:rPr>
        <w:lang w:val="it-IT" w:eastAsia="it-IT" w:bidi="it-IT"/>
      </w:rPr>
    </w:lvl>
  </w:abstractNum>
  <w:abstractNum w:abstractNumId="35" w15:restartNumberingAfterBreak="0">
    <w:nsid w:val="677A7B6A"/>
    <w:multiLevelType w:val="multilevel"/>
    <w:tmpl w:val="B39C074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78F36DD"/>
    <w:multiLevelType w:val="multilevel"/>
    <w:tmpl w:val="D8CEDDBA"/>
    <w:lvl w:ilvl="0">
      <w:start w:val="1"/>
      <w:numFmt w:val="lowerLetter"/>
      <w:lvlText w:val="%1)"/>
      <w:lvlJc w:val="left"/>
      <w:pPr>
        <w:ind w:left="360" w:hanging="360"/>
      </w:pPr>
      <w:rPr>
        <w:spacing w:val="-1"/>
        <w:w w:val="87"/>
        <w:lang w:val="it-IT" w:eastAsia="it-IT" w:bidi="it-I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A9D4690"/>
    <w:multiLevelType w:val="hybridMultilevel"/>
    <w:tmpl w:val="67E888CE"/>
    <w:lvl w:ilvl="0" w:tplc="F0C68C54">
      <w:start w:val="1"/>
      <w:numFmt w:val="lowerLetter"/>
      <w:lvlText w:val="%1)"/>
      <w:lvlJc w:val="left"/>
      <w:pPr>
        <w:ind w:left="330" w:hanging="183"/>
      </w:pPr>
      <w:rPr>
        <w:rFonts w:hint="default"/>
        <w:spacing w:val="-1"/>
        <w:w w:val="87"/>
        <w:lang w:val="it-IT" w:eastAsia="it-IT" w:bidi="it-IT"/>
      </w:rPr>
    </w:lvl>
    <w:lvl w:ilvl="1" w:tplc="14568092">
      <w:numFmt w:val="bullet"/>
      <w:lvlText w:val="•"/>
      <w:lvlJc w:val="left"/>
      <w:pPr>
        <w:ind w:left="1000" w:hanging="183"/>
      </w:pPr>
      <w:rPr>
        <w:rFonts w:hint="default"/>
        <w:lang w:val="it-IT" w:eastAsia="it-IT" w:bidi="it-IT"/>
      </w:rPr>
    </w:lvl>
    <w:lvl w:ilvl="2" w:tplc="FAA29AA8">
      <w:numFmt w:val="bullet"/>
      <w:lvlText w:val="•"/>
      <w:lvlJc w:val="left"/>
      <w:pPr>
        <w:ind w:left="1660" w:hanging="183"/>
      </w:pPr>
      <w:rPr>
        <w:rFonts w:hint="default"/>
        <w:lang w:val="it-IT" w:eastAsia="it-IT" w:bidi="it-IT"/>
      </w:rPr>
    </w:lvl>
    <w:lvl w:ilvl="3" w:tplc="83E42176">
      <w:numFmt w:val="bullet"/>
      <w:lvlText w:val="•"/>
      <w:lvlJc w:val="left"/>
      <w:pPr>
        <w:ind w:left="2320" w:hanging="183"/>
      </w:pPr>
      <w:rPr>
        <w:rFonts w:hint="default"/>
        <w:lang w:val="it-IT" w:eastAsia="it-IT" w:bidi="it-IT"/>
      </w:rPr>
    </w:lvl>
    <w:lvl w:ilvl="4" w:tplc="0FBC1416">
      <w:numFmt w:val="bullet"/>
      <w:lvlText w:val="•"/>
      <w:lvlJc w:val="left"/>
      <w:pPr>
        <w:ind w:left="2980" w:hanging="183"/>
      </w:pPr>
      <w:rPr>
        <w:rFonts w:hint="default"/>
        <w:lang w:val="it-IT" w:eastAsia="it-IT" w:bidi="it-IT"/>
      </w:rPr>
    </w:lvl>
    <w:lvl w:ilvl="5" w:tplc="18560AFC">
      <w:numFmt w:val="bullet"/>
      <w:lvlText w:val="•"/>
      <w:lvlJc w:val="left"/>
      <w:pPr>
        <w:ind w:left="3640" w:hanging="183"/>
      </w:pPr>
      <w:rPr>
        <w:rFonts w:hint="default"/>
        <w:lang w:val="it-IT" w:eastAsia="it-IT" w:bidi="it-IT"/>
      </w:rPr>
    </w:lvl>
    <w:lvl w:ilvl="6" w:tplc="AFDC0548">
      <w:numFmt w:val="bullet"/>
      <w:lvlText w:val="•"/>
      <w:lvlJc w:val="left"/>
      <w:pPr>
        <w:ind w:left="4300" w:hanging="183"/>
      </w:pPr>
      <w:rPr>
        <w:rFonts w:hint="default"/>
        <w:lang w:val="it-IT" w:eastAsia="it-IT" w:bidi="it-IT"/>
      </w:rPr>
    </w:lvl>
    <w:lvl w:ilvl="7" w:tplc="DEDE79C8">
      <w:numFmt w:val="bullet"/>
      <w:lvlText w:val="•"/>
      <w:lvlJc w:val="left"/>
      <w:pPr>
        <w:ind w:left="4960" w:hanging="183"/>
      </w:pPr>
      <w:rPr>
        <w:rFonts w:hint="default"/>
        <w:lang w:val="it-IT" w:eastAsia="it-IT" w:bidi="it-IT"/>
      </w:rPr>
    </w:lvl>
    <w:lvl w:ilvl="8" w:tplc="6ACEF9AC">
      <w:numFmt w:val="bullet"/>
      <w:lvlText w:val="•"/>
      <w:lvlJc w:val="left"/>
      <w:pPr>
        <w:ind w:left="5620" w:hanging="183"/>
      </w:pPr>
      <w:rPr>
        <w:rFonts w:hint="default"/>
        <w:lang w:val="it-IT" w:eastAsia="it-IT" w:bidi="it-IT"/>
      </w:rPr>
    </w:lvl>
  </w:abstractNum>
  <w:abstractNum w:abstractNumId="38" w15:restartNumberingAfterBreak="0">
    <w:nsid w:val="6D843752"/>
    <w:multiLevelType w:val="multilevel"/>
    <w:tmpl w:val="7152B4F2"/>
    <w:lvl w:ilvl="0">
      <w:start w:val="1"/>
      <w:numFmt w:val="lowerLetter"/>
      <w:lvlText w:val="%1)"/>
      <w:lvlJc w:val="left"/>
      <w:pPr>
        <w:ind w:left="283" w:hanging="284"/>
      </w:pPr>
      <w:rPr>
        <w:rFonts w:ascii="Times New Roman" w:eastAsia="Times New Roman" w:hAnsi="Times New Roman" w:cs="Times New Roman"/>
        <w:spacing w:val="-1"/>
        <w:w w:val="87"/>
        <w:lang w:val="it-IT" w:eastAsia="it-IT" w:bidi="it-IT"/>
      </w:rPr>
    </w:lvl>
    <w:lvl w:ilvl="1">
      <w:numFmt w:val="bullet"/>
      <w:lvlText w:val="•"/>
      <w:lvlJc w:val="left"/>
      <w:pPr>
        <w:ind w:left="940" w:hanging="284"/>
      </w:pPr>
      <w:rPr>
        <w:lang w:val="it-IT" w:eastAsia="it-IT" w:bidi="it-IT"/>
      </w:rPr>
    </w:lvl>
    <w:lvl w:ilvl="2">
      <w:numFmt w:val="bullet"/>
      <w:lvlText w:val="•"/>
      <w:lvlJc w:val="left"/>
      <w:pPr>
        <w:ind w:left="1589" w:hanging="284"/>
      </w:pPr>
      <w:rPr>
        <w:lang w:val="it-IT" w:eastAsia="it-IT" w:bidi="it-IT"/>
      </w:rPr>
    </w:lvl>
    <w:lvl w:ilvl="3">
      <w:numFmt w:val="bullet"/>
      <w:lvlText w:val="•"/>
      <w:lvlJc w:val="left"/>
      <w:pPr>
        <w:ind w:left="2237" w:hanging="284"/>
      </w:pPr>
      <w:rPr>
        <w:lang w:val="it-IT" w:eastAsia="it-IT" w:bidi="it-IT"/>
      </w:rPr>
    </w:lvl>
    <w:lvl w:ilvl="4">
      <w:numFmt w:val="bullet"/>
      <w:lvlText w:val="•"/>
      <w:lvlJc w:val="left"/>
      <w:pPr>
        <w:ind w:left="2886" w:hanging="284"/>
      </w:pPr>
      <w:rPr>
        <w:lang w:val="it-IT" w:eastAsia="it-IT" w:bidi="it-IT"/>
      </w:rPr>
    </w:lvl>
    <w:lvl w:ilvl="5">
      <w:numFmt w:val="bullet"/>
      <w:lvlText w:val="•"/>
      <w:lvlJc w:val="left"/>
      <w:pPr>
        <w:ind w:left="3534" w:hanging="284"/>
      </w:pPr>
      <w:rPr>
        <w:lang w:val="it-IT" w:eastAsia="it-IT" w:bidi="it-IT"/>
      </w:rPr>
    </w:lvl>
    <w:lvl w:ilvl="6">
      <w:numFmt w:val="bullet"/>
      <w:lvlText w:val="•"/>
      <w:lvlJc w:val="left"/>
      <w:pPr>
        <w:ind w:left="4183" w:hanging="284"/>
      </w:pPr>
      <w:rPr>
        <w:lang w:val="it-IT" w:eastAsia="it-IT" w:bidi="it-IT"/>
      </w:rPr>
    </w:lvl>
    <w:lvl w:ilvl="7">
      <w:numFmt w:val="bullet"/>
      <w:lvlText w:val="•"/>
      <w:lvlJc w:val="left"/>
      <w:pPr>
        <w:ind w:left="4831" w:hanging="284"/>
      </w:pPr>
      <w:rPr>
        <w:lang w:val="it-IT" w:eastAsia="it-IT" w:bidi="it-IT"/>
      </w:rPr>
    </w:lvl>
    <w:lvl w:ilvl="8">
      <w:numFmt w:val="bullet"/>
      <w:lvlText w:val="•"/>
      <w:lvlJc w:val="left"/>
      <w:pPr>
        <w:ind w:left="5480" w:hanging="284"/>
      </w:pPr>
      <w:rPr>
        <w:lang w:val="it-IT" w:eastAsia="it-IT" w:bidi="it-IT"/>
      </w:rPr>
    </w:lvl>
  </w:abstractNum>
  <w:abstractNum w:abstractNumId="39" w15:restartNumberingAfterBreak="0">
    <w:nsid w:val="70096C2F"/>
    <w:multiLevelType w:val="hybridMultilevel"/>
    <w:tmpl w:val="2C227B94"/>
    <w:lvl w:ilvl="0" w:tplc="5B9E128C">
      <w:start w:val="1"/>
      <w:numFmt w:val="lowerLetter"/>
      <w:lvlText w:val="%1)"/>
      <w:lvlJc w:val="left"/>
      <w:pPr>
        <w:ind w:left="431" w:hanging="284"/>
      </w:pPr>
      <w:rPr>
        <w:rFonts w:hint="default"/>
        <w:spacing w:val="-1"/>
        <w:w w:val="87"/>
        <w:lang w:val="it-IT" w:eastAsia="it-IT" w:bidi="it-IT"/>
      </w:rPr>
    </w:lvl>
    <w:lvl w:ilvl="1" w:tplc="E5082A82">
      <w:numFmt w:val="bullet"/>
      <w:lvlText w:val="•"/>
      <w:lvlJc w:val="left"/>
      <w:pPr>
        <w:ind w:left="1088" w:hanging="284"/>
      </w:pPr>
      <w:rPr>
        <w:rFonts w:hint="default"/>
        <w:lang w:val="it-IT" w:eastAsia="it-IT" w:bidi="it-IT"/>
      </w:rPr>
    </w:lvl>
    <w:lvl w:ilvl="2" w:tplc="2D0EBF98">
      <w:numFmt w:val="bullet"/>
      <w:lvlText w:val="•"/>
      <w:lvlJc w:val="left"/>
      <w:pPr>
        <w:ind w:left="1737" w:hanging="284"/>
      </w:pPr>
      <w:rPr>
        <w:rFonts w:hint="default"/>
        <w:lang w:val="it-IT" w:eastAsia="it-IT" w:bidi="it-IT"/>
      </w:rPr>
    </w:lvl>
    <w:lvl w:ilvl="3" w:tplc="BCE67258">
      <w:numFmt w:val="bullet"/>
      <w:lvlText w:val="•"/>
      <w:lvlJc w:val="left"/>
      <w:pPr>
        <w:ind w:left="2385" w:hanging="284"/>
      </w:pPr>
      <w:rPr>
        <w:rFonts w:hint="default"/>
        <w:lang w:val="it-IT" w:eastAsia="it-IT" w:bidi="it-IT"/>
      </w:rPr>
    </w:lvl>
    <w:lvl w:ilvl="4" w:tplc="24B8FC3C">
      <w:numFmt w:val="bullet"/>
      <w:lvlText w:val="•"/>
      <w:lvlJc w:val="left"/>
      <w:pPr>
        <w:ind w:left="3034" w:hanging="284"/>
      </w:pPr>
      <w:rPr>
        <w:rFonts w:hint="default"/>
        <w:lang w:val="it-IT" w:eastAsia="it-IT" w:bidi="it-IT"/>
      </w:rPr>
    </w:lvl>
    <w:lvl w:ilvl="5" w:tplc="46209E4C">
      <w:numFmt w:val="bullet"/>
      <w:lvlText w:val="•"/>
      <w:lvlJc w:val="left"/>
      <w:pPr>
        <w:ind w:left="3682" w:hanging="284"/>
      </w:pPr>
      <w:rPr>
        <w:rFonts w:hint="default"/>
        <w:lang w:val="it-IT" w:eastAsia="it-IT" w:bidi="it-IT"/>
      </w:rPr>
    </w:lvl>
    <w:lvl w:ilvl="6" w:tplc="4BA8C834">
      <w:numFmt w:val="bullet"/>
      <w:lvlText w:val="•"/>
      <w:lvlJc w:val="left"/>
      <w:pPr>
        <w:ind w:left="4331" w:hanging="284"/>
      </w:pPr>
      <w:rPr>
        <w:rFonts w:hint="default"/>
        <w:lang w:val="it-IT" w:eastAsia="it-IT" w:bidi="it-IT"/>
      </w:rPr>
    </w:lvl>
    <w:lvl w:ilvl="7" w:tplc="076C2710">
      <w:numFmt w:val="bullet"/>
      <w:lvlText w:val="•"/>
      <w:lvlJc w:val="left"/>
      <w:pPr>
        <w:ind w:left="4979" w:hanging="284"/>
      </w:pPr>
      <w:rPr>
        <w:rFonts w:hint="default"/>
        <w:lang w:val="it-IT" w:eastAsia="it-IT" w:bidi="it-IT"/>
      </w:rPr>
    </w:lvl>
    <w:lvl w:ilvl="8" w:tplc="0C100808">
      <w:numFmt w:val="bullet"/>
      <w:lvlText w:val="•"/>
      <w:lvlJc w:val="left"/>
      <w:pPr>
        <w:ind w:left="5628" w:hanging="284"/>
      </w:pPr>
      <w:rPr>
        <w:rFonts w:hint="default"/>
        <w:lang w:val="it-IT" w:eastAsia="it-IT" w:bidi="it-IT"/>
      </w:rPr>
    </w:lvl>
  </w:abstractNum>
  <w:abstractNum w:abstractNumId="40" w15:restartNumberingAfterBreak="0">
    <w:nsid w:val="73432692"/>
    <w:multiLevelType w:val="hybridMultilevel"/>
    <w:tmpl w:val="EFAE9950"/>
    <w:lvl w:ilvl="0" w:tplc="58AE84F4">
      <w:numFmt w:val="bullet"/>
      <w:lvlText w:val=""/>
      <w:lvlJc w:val="left"/>
      <w:pPr>
        <w:ind w:left="720" w:hanging="360"/>
      </w:pPr>
      <w:rPr>
        <w:rFonts w:ascii="Symbol" w:eastAsia="Calibri" w:hAnsi="Symbol" w:cs="Times New Roman" w:hint="default"/>
        <w:color w:val="474747"/>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6085C42"/>
    <w:multiLevelType w:val="hybridMultilevel"/>
    <w:tmpl w:val="256621BA"/>
    <w:lvl w:ilvl="0" w:tplc="3C0AD76A">
      <w:start w:val="1"/>
      <w:numFmt w:val="lowerLetter"/>
      <w:lvlText w:val="%1)"/>
      <w:lvlJc w:val="left"/>
      <w:pPr>
        <w:ind w:left="402" w:hanging="260"/>
      </w:pPr>
      <w:rPr>
        <w:rFonts w:hint="default"/>
        <w:spacing w:val="-1"/>
        <w:w w:val="87"/>
        <w:lang w:val="it-IT" w:eastAsia="it-IT" w:bidi="it-IT"/>
      </w:rPr>
    </w:lvl>
    <w:lvl w:ilvl="1" w:tplc="A9C22782">
      <w:numFmt w:val="bullet"/>
      <w:lvlText w:val="•"/>
      <w:lvlJc w:val="left"/>
      <w:pPr>
        <w:ind w:left="1052" w:hanging="260"/>
      </w:pPr>
      <w:rPr>
        <w:rFonts w:hint="default"/>
        <w:lang w:val="it-IT" w:eastAsia="it-IT" w:bidi="it-IT"/>
      </w:rPr>
    </w:lvl>
    <w:lvl w:ilvl="2" w:tplc="FA7AC94C">
      <w:numFmt w:val="bullet"/>
      <w:lvlText w:val="•"/>
      <w:lvlJc w:val="left"/>
      <w:pPr>
        <w:ind w:left="1705" w:hanging="260"/>
      </w:pPr>
      <w:rPr>
        <w:rFonts w:hint="default"/>
        <w:lang w:val="it-IT" w:eastAsia="it-IT" w:bidi="it-IT"/>
      </w:rPr>
    </w:lvl>
    <w:lvl w:ilvl="3" w:tplc="F724A4C2">
      <w:numFmt w:val="bullet"/>
      <w:lvlText w:val="•"/>
      <w:lvlJc w:val="left"/>
      <w:pPr>
        <w:ind w:left="2357" w:hanging="260"/>
      </w:pPr>
      <w:rPr>
        <w:rFonts w:hint="default"/>
        <w:lang w:val="it-IT" w:eastAsia="it-IT" w:bidi="it-IT"/>
      </w:rPr>
    </w:lvl>
    <w:lvl w:ilvl="4" w:tplc="1A463BC0">
      <w:numFmt w:val="bullet"/>
      <w:lvlText w:val="•"/>
      <w:lvlJc w:val="left"/>
      <w:pPr>
        <w:ind w:left="3010" w:hanging="260"/>
      </w:pPr>
      <w:rPr>
        <w:rFonts w:hint="default"/>
        <w:lang w:val="it-IT" w:eastAsia="it-IT" w:bidi="it-IT"/>
      </w:rPr>
    </w:lvl>
    <w:lvl w:ilvl="5" w:tplc="B20AA536">
      <w:numFmt w:val="bullet"/>
      <w:lvlText w:val="•"/>
      <w:lvlJc w:val="left"/>
      <w:pPr>
        <w:ind w:left="3662" w:hanging="260"/>
      </w:pPr>
      <w:rPr>
        <w:rFonts w:hint="default"/>
        <w:lang w:val="it-IT" w:eastAsia="it-IT" w:bidi="it-IT"/>
      </w:rPr>
    </w:lvl>
    <w:lvl w:ilvl="6" w:tplc="B422048E">
      <w:numFmt w:val="bullet"/>
      <w:lvlText w:val="•"/>
      <w:lvlJc w:val="left"/>
      <w:pPr>
        <w:ind w:left="4315" w:hanging="260"/>
      </w:pPr>
      <w:rPr>
        <w:rFonts w:hint="default"/>
        <w:lang w:val="it-IT" w:eastAsia="it-IT" w:bidi="it-IT"/>
      </w:rPr>
    </w:lvl>
    <w:lvl w:ilvl="7" w:tplc="07582BD2">
      <w:numFmt w:val="bullet"/>
      <w:lvlText w:val="•"/>
      <w:lvlJc w:val="left"/>
      <w:pPr>
        <w:ind w:left="4967" w:hanging="260"/>
      </w:pPr>
      <w:rPr>
        <w:rFonts w:hint="default"/>
        <w:lang w:val="it-IT" w:eastAsia="it-IT" w:bidi="it-IT"/>
      </w:rPr>
    </w:lvl>
    <w:lvl w:ilvl="8" w:tplc="A06849E4">
      <w:numFmt w:val="bullet"/>
      <w:lvlText w:val="•"/>
      <w:lvlJc w:val="left"/>
      <w:pPr>
        <w:ind w:left="5620" w:hanging="260"/>
      </w:pPr>
      <w:rPr>
        <w:rFonts w:hint="default"/>
        <w:lang w:val="it-IT" w:eastAsia="it-IT" w:bidi="it-IT"/>
      </w:rPr>
    </w:lvl>
  </w:abstractNum>
  <w:abstractNum w:abstractNumId="42" w15:restartNumberingAfterBreak="0">
    <w:nsid w:val="76F97D7C"/>
    <w:multiLevelType w:val="multilevel"/>
    <w:tmpl w:val="BF6882B8"/>
    <w:lvl w:ilvl="0">
      <w:start w:val="1"/>
      <w:numFmt w:val="lowerLetter"/>
      <w:lvlText w:val="%1)"/>
      <w:lvlJc w:val="left"/>
      <w:pPr>
        <w:ind w:left="283" w:hanging="284"/>
      </w:pPr>
      <w:rPr>
        <w:spacing w:val="-1"/>
        <w:w w:val="87"/>
        <w:lang w:val="it-IT" w:eastAsia="it-IT" w:bidi="it-IT"/>
      </w:rPr>
    </w:lvl>
    <w:lvl w:ilvl="1">
      <w:numFmt w:val="bullet"/>
      <w:lvlText w:val="•"/>
      <w:lvlJc w:val="left"/>
      <w:pPr>
        <w:ind w:left="942" w:hanging="284"/>
      </w:pPr>
      <w:rPr>
        <w:lang w:val="it-IT" w:eastAsia="it-IT" w:bidi="it-IT"/>
      </w:rPr>
    </w:lvl>
    <w:lvl w:ilvl="2">
      <w:numFmt w:val="bullet"/>
      <w:lvlText w:val="•"/>
      <w:lvlJc w:val="left"/>
      <w:pPr>
        <w:ind w:left="1592" w:hanging="284"/>
      </w:pPr>
      <w:rPr>
        <w:lang w:val="it-IT" w:eastAsia="it-IT" w:bidi="it-IT"/>
      </w:rPr>
    </w:lvl>
    <w:lvl w:ilvl="3">
      <w:numFmt w:val="bullet"/>
      <w:lvlText w:val="•"/>
      <w:lvlJc w:val="left"/>
      <w:pPr>
        <w:ind w:left="2242" w:hanging="284"/>
      </w:pPr>
      <w:rPr>
        <w:lang w:val="it-IT" w:eastAsia="it-IT" w:bidi="it-IT"/>
      </w:rPr>
    </w:lvl>
    <w:lvl w:ilvl="4">
      <w:numFmt w:val="bullet"/>
      <w:lvlText w:val="•"/>
      <w:lvlJc w:val="left"/>
      <w:pPr>
        <w:ind w:left="2892" w:hanging="284"/>
      </w:pPr>
      <w:rPr>
        <w:lang w:val="it-IT" w:eastAsia="it-IT" w:bidi="it-IT"/>
      </w:rPr>
    </w:lvl>
    <w:lvl w:ilvl="5">
      <w:numFmt w:val="bullet"/>
      <w:lvlText w:val="•"/>
      <w:lvlJc w:val="left"/>
      <w:pPr>
        <w:ind w:left="3542" w:hanging="284"/>
      </w:pPr>
      <w:rPr>
        <w:lang w:val="it-IT" w:eastAsia="it-IT" w:bidi="it-IT"/>
      </w:rPr>
    </w:lvl>
    <w:lvl w:ilvl="6">
      <w:numFmt w:val="bullet"/>
      <w:lvlText w:val="•"/>
      <w:lvlJc w:val="left"/>
      <w:pPr>
        <w:ind w:left="4192" w:hanging="284"/>
      </w:pPr>
      <w:rPr>
        <w:lang w:val="it-IT" w:eastAsia="it-IT" w:bidi="it-IT"/>
      </w:rPr>
    </w:lvl>
    <w:lvl w:ilvl="7">
      <w:numFmt w:val="bullet"/>
      <w:lvlText w:val="•"/>
      <w:lvlJc w:val="left"/>
      <w:pPr>
        <w:ind w:left="4842" w:hanging="284"/>
      </w:pPr>
      <w:rPr>
        <w:lang w:val="it-IT" w:eastAsia="it-IT" w:bidi="it-IT"/>
      </w:rPr>
    </w:lvl>
    <w:lvl w:ilvl="8">
      <w:numFmt w:val="bullet"/>
      <w:lvlText w:val="•"/>
      <w:lvlJc w:val="left"/>
      <w:pPr>
        <w:ind w:left="5492" w:hanging="284"/>
      </w:pPr>
      <w:rPr>
        <w:lang w:val="it-IT" w:eastAsia="it-IT" w:bidi="it-IT"/>
      </w:rPr>
    </w:lvl>
  </w:abstractNum>
  <w:abstractNum w:abstractNumId="43" w15:restartNumberingAfterBreak="0">
    <w:nsid w:val="77A008B5"/>
    <w:multiLevelType w:val="hybridMultilevel"/>
    <w:tmpl w:val="8FD45E78"/>
    <w:lvl w:ilvl="0" w:tplc="AE600876">
      <w:start w:val="1"/>
      <w:numFmt w:val="lowerLetter"/>
      <w:lvlText w:val="%1)"/>
      <w:lvlJc w:val="left"/>
      <w:pPr>
        <w:ind w:left="218" w:hanging="219"/>
      </w:pPr>
      <w:rPr>
        <w:rFonts w:hint="default"/>
        <w:spacing w:val="-1"/>
        <w:w w:val="87"/>
        <w:lang w:val="it-IT" w:eastAsia="it-IT" w:bidi="it-IT"/>
      </w:rPr>
    </w:lvl>
    <w:lvl w:ilvl="1" w:tplc="D89A0374">
      <w:numFmt w:val="bullet"/>
      <w:lvlText w:val="•"/>
      <w:lvlJc w:val="left"/>
      <w:pPr>
        <w:ind w:left="881" w:hanging="219"/>
      </w:pPr>
      <w:rPr>
        <w:rFonts w:hint="default"/>
        <w:lang w:val="it-IT" w:eastAsia="it-IT" w:bidi="it-IT"/>
      </w:rPr>
    </w:lvl>
    <w:lvl w:ilvl="2" w:tplc="DFE878F6">
      <w:numFmt w:val="bullet"/>
      <w:lvlText w:val="•"/>
      <w:lvlJc w:val="left"/>
      <w:pPr>
        <w:ind w:left="1544" w:hanging="219"/>
      </w:pPr>
      <w:rPr>
        <w:rFonts w:hint="default"/>
        <w:lang w:val="it-IT" w:eastAsia="it-IT" w:bidi="it-IT"/>
      </w:rPr>
    </w:lvl>
    <w:lvl w:ilvl="3" w:tplc="DA1C0C30">
      <w:numFmt w:val="bullet"/>
      <w:lvlText w:val="•"/>
      <w:lvlJc w:val="left"/>
      <w:pPr>
        <w:ind w:left="2208" w:hanging="219"/>
      </w:pPr>
      <w:rPr>
        <w:rFonts w:hint="default"/>
        <w:lang w:val="it-IT" w:eastAsia="it-IT" w:bidi="it-IT"/>
      </w:rPr>
    </w:lvl>
    <w:lvl w:ilvl="4" w:tplc="CBD67EC8">
      <w:numFmt w:val="bullet"/>
      <w:lvlText w:val="•"/>
      <w:lvlJc w:val="left"/>
      <w:pPr>
        <w:ind w:left="2871" w:hanging="219"/>
      </w:pPr>
      <w:rPr>
        <w:rFonts w:hint="default"/>
        <w:lang w:val="it-IT" w:eastAsia="it-IT" w:bidi="it-IT"/>
      </w:rPr>
    </w:lvl>
    <w:lvl w:ilvl="5" w:tplc="3A649FD0">
      <w:numFmt w:val="bullet"/>
      <w:lvlText w:val="•"/>
      <w:lvlJc w:val="left"/>
      <w:pPr>
        <w:ind w:left="3535" w:hanging="219"/>
      </w:pPr>
      <w:rPr>
        <w:rFonts w:hint="default"/>
        <w:lang w:val="it-IT" w:eastAsia="it-IT" w:bidi="it-IT"/>
      </w:rPr>
    </w:lvl>
    <w:lvl w:ilvl="6" w:tplc="98906ED8">
      <w:numFmt w:val="bullet"/>
      <w:lvlText w:val="•"/>
      <w:lvlJc w:val="left"/>
      <w:pPr>
        <w:ind w:left="4198" w:hanging="219"/>
      </w:pPr>
      <w:rPr>
        <w:rFonts w:hint="default"/>
        <w:lang w:val="it-IT" w:eastAsia="it-IT" w:bidi="it-IT"/>
      </w:rPr>
    </w:lvl>
    <w:lvl w:ilvl="7" w:tplc="B378709A">
      <w:numFmt w:val="bullet"/>
      <w:lvlText w:val="•"/>
      <w:lvlJc w:val="left"/>
      <w:pPr>
        <w:ind w:left="4861" w:hanging="219"/>
      </w:pPr>
      <w:rPr>
        <w:rFonts w:hint="default"/>
        <w:lang w:val="it-IT" w:eastAsia="it-IT" w:bidi="it-IT"/>
      </w:rPr>
    </w:lvl>
    <w:lvl w:ilvl="8" w:tplc="48460252">
      <w:numFmt w:val="bullet"/>
      <w:lvlText w:val="•"/>
      <w:lvlJc w:val="left"/>
      <w:pPr>
        <w:ind w:left="5525" w:hanging="219"/>
      </w:pPr>
      <w:rPr>
        <w:rFonts w:hint="default"/>
        <w:lang w:val="it-IT" w:eastAsia="it-IT" w:bidi="it-IT"/>
      </w:rPr>
    </w:lvl>
  </w:abstractNum>
  <w:abstractNum w:abstractNumId="44" w15:restartNumberingAfterBreak="0">
    <w:nsid w:val="7B5D71B9"/>
    <w:multiLevelType w:val="hybridMultilevel"/>
    <w:tmpl w:val="36329A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B5E22C5"/>
    <w:multiLevelType w:val="multilevel"/>
    <w:tmpl w:val="1504BC30"/>
    <w:lvl w:ilvl="0">
      <w:start w:val="1"/>
      <w:numFmt w:val="lowerLetter"/>
      <w:lvlText w:val="%1)"/>
      <w:lvlJc w:val="left"/>
      <w:pPr>
        <w:ind w:left="431" w:hanging="358"/>
      </w:pPr>
      <w:rPr>
        <w:spacing w:val="-1"/>
        <w:w w:val="87"/>
        <w:lang w:val="it-IT" w:eastAsia="it-IT" w:bidi="it-IT"/>
      </w:rPr>
    </w:lvl>
    <w:lvl w:ilvl="1">
      <w:numFmt w:val="bullet"/>
      <w:lvlText w:val="•"/>
      <w:lvlJc w:val="left"/>
      <w:pPr>
        <w:ind w:left="1096" w:hanging="358"/>
      </w:pPr>
      <w:rPr>
        <w:lang w:val="it-IT" w:eastAsia="it-IT" w:bidi="it-IT"/>
      </w:rPr>
    </w:lvl>
    <w:lvl w:ilvl="2">
      <w:numFmt w:val="bullet"/>
      <w:lvlText w:val="•"/>
      <w:lvlJc w:val="left"/>
      <w:pPr>
        <w:ind w:left="1752" w:hanging="358"/>
      </w:pPr>
      <w:rPr>
        <w:lang w:val="it-IT" w:eastAsia="it-IT" w:bidi="it-IT"/>
      </w:rPr>
    </w:lvl>
    <w:lvl w:ilvl="3">
      <w:numFmt w:val="bullet"/>
      <w:lvlText w:val="•"/>
      <w:lvlJc w:val="left"/>
      <w:pPr>
        <w:ind w:left="2408" w:hanging="358"/>
      </w:pPr>
      <w:rPr>
        <w:lang w:val="it-IT" w:eastAsia="it-IT" w:bidi="it-IT"/>
      </w:rPr>
    </w:lvl>
    <w:lvl w:ilvl="4">
      <w:numFmt w:val="bullet"/>
      <w:lvlText w:val="•"/>
      <w:lvlJc w:val="left"/>
      <w:pPr>
        <w:ind w:left="3064" w:hanging="358"/>
      </w:pPr>
      <w:rPr>
        <w:lang w:val="it-IT" w:eastAsia="it-IT" w:bidi="it-IT"/>
      </w:rPr>
    </w:lvl>
    <w:lvl w:ilvl="5">
      <w:numFmt w:val="bullet"/>
      <w:lvlText w:val="•"/>
      <w:lvlJc w:val="left"/>
      <w:pPr>
        <w:ind w:left="3720" w:hanging="358"/>
      </w:pPr>
      <w:rPr>
        <w:lang w:val="it-IT" w:eastAsia="it-IT" w:bidi="it-IT"/>
      </w:rPr>
    </w:lvl>
    <w:lvl w:ilvl="6">
      <w:numFmt w:val="bullet"/>
      <w:lvlText w:val="•"/>
      <w:lvlJc w:val="left"/>
      <w:pPr>
        <w:ind w:left="4376" w:hanging="358"/>
      </w:pPr>
      <w:rPr>
        <w:lang w:val="it-IT" w:eastAsia="it-IT" w:bidi="it-IT"/>
      </w:rPr>
    </w:lvl>
    <w:lvl w:ilvl="7">
      <w:numFmt w:val="bullet"/>
      <w:lvlText w:val="•"/>
      <w:lvlJc w:val="left"/>
      <w:pPr>
        <w:ind w:left="5032" w:hanging="358"/>
      </w:pPr>
      <w:rPr>
        <w:lang w:val="it-IT" w:eastAsia="it-IT" w:bidi="it-IT"/>
      </w:rPr>
    </w:lvl>
    <w:lvl w:ilvl="8">
      <w:numFmt w:val="bullet"/>
      <w:lvlText w:val="•"/>
      <w:lvlJc w:val="left"/>
      <w:pPr>
        <w:ind w:left="5688" w:hanging="358"/>
      </w:pPr>
      <w:rPr>
        <w:lang w:val="it-IT" w:eastAsia="it-IT" w:bidi="it-IT"/>
      </w:rPr>
    </w:lvl>
  </w:abstractNum>
  <w:num w:numId="1" w16cid:durableId="470944787">
    <w:abstractNumId w:val="40"/>
  </w:num>
  <w:num w:numId="2" w16cid:durableId="1492529300">
    <w:abstractNumId w:val="21"/>
  </w:num>
  <w:num w:numId="3" w16cid:durableId="1327124666">
    <w:abstractNumId w:val="38"/>
  </w:num>
  <w:num w:numId="4" w16cid:durableId="978999409">
    <w:abstractNumId w:val="34"/>
  </w:num>
  <w:num w:numId="5" w16cid:durableId="727152343">
    <w:abstractNumId w:val="32"/>
  </w:num>
  <w:num w:numId="6" w16cid:durableId="1614559297">
    <w:abstractNumId w:val="30"/>
  </w:num>
  <w:num w:numId="7" w16cid:durableId="1501695626">
    <w:abstractNumId w:val="12"/>
  </w:num>
  <w:num w:numId="8" w16cid:durableId="1689791059">
    <w:abstractNumId w:val="36"/>
  </w:num>
  <w:num w:numId="9" w16cid:durableId="1895962939">
    <w:abstractNumId w:val="24"/>
  </w:num>
  <w:num w:numId="10" w16cid:durableId="849366993">
    <w:abstractNumId w:val="33"/>
  </w:num>
  <w:num w:numId="11" w16cid:durableId="1322805257">
    <w:abstractNumId w:val="26"/>
  </w:num>
  <w:num w:numId="12" w16cid:durableId="1667126198">
    <w:abstractNumId w:val="5"/>
  </w:num>
  <w:num w:numId="13" w16cid:durableId="1009674728">
    <w:abstractNumId w:val="35"/>
  </w:num>
  <w:num w:numId="14" w16cid:durableId="799155749">
    <w:abstractNumId w:val="44"/>
  </w:num>
  <w:num w:numId="15" w16cid:durableId="443578273">
    <w:abstractNumId w:val="0"/>
  </w:num>
  <w:num w:numId="16" w16cid:durableId="979968197">
    <w:abstractNumId w:val="39"/>
  </w:num>
  <w:num w:numId="17" w16cid:durableId="1530796091">
    <w:abstractNumId w:val="27"/>
  </w:num>
  <w:num w:numId="18" w16cid:durableId="1034231601">
    <w:abstractNumId w:val="22"/>
  </w:num>
  <w:num w:numId="19" w16cid:durableId="1377849736">
    <w:abstractNumId w:val="41"/>
  </w:num>
  <w:num w:numId="20" w16cid:durableId="108012409">
    <w:abstractNumId w:val="31"/>
  </w:num>
  <w:num w:numId="21" w16cid:durableId="301231039">
    <w:abstractNumId w:val="25"/>
  </w:num>
  <w:num w:numId="22" w16cid:durableId="1167093568">
    <w:abstractNumId w:val="37"/>
  </w:num>
  <w:num w:numId="23" w16cid:durableId="916400749">
    <w:abstractNumId w:val="18"/>
  </w:num>
  <w:num w:numId="24" w16cid:durableId="1486315379">
    <w:abstractNumId w:val="6"/>
  </w:num>
  <w:num w:numId="25" w16cid:durableId="444737104">
    <w:abstractNumId w:val="20"/>
  </w:num>
  <w:num w:numId="26" w16cid:durableId="2103144337">
    <w:abstractNumId w:val="28"/>
  </w:num>
  <w:num w:numId="27" w16cid:durableId="1845317192">
    <w:abstractNumId w:val="23"/>
  </w:num>
  <w:num w:numId="28" w16cid:durableId="2001155879">
    <w:abstractNumId w:val="15"/>
  </w:num>
  <w:num w:numId="29" w16cid:durableId="505167907">
    <w:abstractNumId w:val="29"/>
  </w:num>
  <w:num w:numId="30" w16cid:durableId="965893588">
    <w:abstractNumId w:val="43"/>
  </w:num>
  <w:num w:numId="31" w16cid:durableId="1201286006">
    <w:abstractNumId w:val="16"/>
  </w:num>
  <w:num w:numId="32" w16cid:durableId="437722126">
    <w:abstractNumId w:val="10"/>
  </w:num>
  <w:num w:numId="33" w16cid:durableId="1770464739">
    <w:abstractNumId w:val="7"/>
  </w:num>
  <w:num w:numId="34" w16cid:durableId="852916707">
    <w:abstractNumId w:val="17"/>
  </w:num>
  <w:num w:numId="35" w16cid:durableId="1431123263">
    <w:abstractNumId w:val="42"/>
  </w:num>
  <w:num w:numId="36" w16cid:durableId="1841770417">
    <w:abstractNumId w:val="13"/>
  </w:num>
  <w:num w:numId="37" w16cid:durableId="1158157993">
    <w:abstractNumId w:val="9"/>
  </w:num>
  <w:num w:numId="38" w16cid:durableId="223224754">
    <w:abstractNumId w:val="45"/>
  </w:num>
  <w:num w:numId="39" w16cid:durableId="384914716">
    <w:abstractNumId w:val="11"/>
  </w:num>
  <w:num w:numId="40" w16cid:durableId="1333603989">
    <w:abstractNumId w:val="8"/>
  </w:num>
  <w:num w:numId="41" w16cid:durableId="859733673">
    <w:abstractNumId w:val="19"/>
  </w:num>
  <w:num w:numId="42" w16cid:durableId="2144999601">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activeWritingStyle w:appName="MSWord" w:lang="it-IT" w:vendorID="64" w:dllVersion="6" w:nlCheck="1" w:checkStyle="0"/>
  <w:activeWritingStyle w:appName="MSWord" w:lang="fr-FR" w:vendorID="64" w:dllVersion="6" w:nlCheck="1" w:checkStyle="0"/>
  <w:activeWritingStyle w:appName="MSWord" w:lang="en-US" w:vendorID="64" w:dllVersion="6" w:nlCheck="1" w:checkStyle="0"/>
  <w:activeWritingStyle w:appName="MSWord" w:lang="it-IT" w:vendorID="64" w:dllVersion="0" w:nlCheck="1" w:checkStyle="0"/>
  <w:activeWritingStyle w:appName="MSWord" w:lang="en-US" w:vendorID="64" w:dllVersion="0" w:nlCheck="1" w:checkStyle="0"/>
  <w:activeWritingStyle w:appName="MSWord" w:lang="it-IT"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69C"/>
    <w:rsid w:val="000000D1"/>
    <w:rsid w:val="00003589"/>
    <w:rsid w:val="00003BA8"/>
    <w:rsid w:val="000049BD"/>
    <w:rsid w:val="00010084"/>
    <w:rsid w:val="00015DB0"/>
    <w:rsid w:val="00021740"/>
    <w:rsid w:val="0002174E"/>
    <w:rsid w:val="000219DB"/>
    <w:rsid w:val="000233B5"/>
    <w:rsid w:val="00024A2F"/>
    <w:rsid w:val="000271AD"/>
    <w:rsid w:val="00033700"/>
    <w:rsid w:val="000344B1"/>
    <w:rsid w:val="00037C76"/>
    <w:rsid w:val="00051BB5"/>
    <w:rsid w:val="000542D7"/>
    <w:rsid w:val="0006693B"/>
    <w:rsid w:val="00067723"/>
    <w:rsid w:val="000762C0"/>
    <w:rsid w:val="00080F2B"/>
    <w:rsid w:val="00083401"/>
    <w:rsid w:val="000871E3"/>
    <w:rsid w:val="0008781F"/>
    <w:rsid w:val="000936B0"/>
    <w:rsid w:val="00096A69"/>
    <w:rsid w:val="000A1D3A"/>
    <w:rsid w:val="000A2DFF"/>
    <w:rsid w:val="000A5700"/>
    <w:rsid w:val="000B09DB"/>
    <w:rsid w:val="000B0ACB"/>
    <w:rsid w:val="000B185B"/>
    <w:rsid w:val="000B227E"/>
    <w:rsid w:val="000B3BB0"/>
    <w:rsid w:val="000B7A20"/>
    <w:rsid w:val="000C0842"/>
    <w:rsid w:val="000C1082"/>
    <w:rsid w:val="000C2B97"/>
    <w:rsid w:val="000C6ACB"/>
    <w:rsid w:val="000D2D5E"/>
    <w:rsid w:val="000D5C7A"/>
    <w:rsid w:val="000E7BCF"/>
    <w:rsid w:val="000F148F"/>
    <w:rsid w:val="000F362F"/>
    <w:rsid w:val="000F4705"/>
    <w:rsid w:val="000F5117"/>
    <w:rsid w:val="000F7F9D"/>
    <w:rsid w:val="00100C3A"/>
    <w:rsid w:val="00112470"/>
    <w:rsid w:val="001208EE"/>
    <w:rsid w:val="001209E4"/>
    <w:rsid w:val="00122AE8"/>
    <w:rsid w:val="001240F8"/>
    <w:rsid w:val="00124692"/>
    <w:rsid w:val="00125E5F"/>
    <w:rsid w:val="00130856"/>
    <w:rsid w:val="00130EE2"/>
    <w:rsid w:val="00133473"/>
    <w:rsid w:val="0013428E"/>
    <w:rsid w:val="0013491F"/>
    <w:rsid w:val="001375D4"/>
    <w:rsid w:val="00137F28"/>
    <w:rsid w:val="0014075E"/>
    <w:rsid w:val="00141DA3"/>
    <w:rsid w:val="00144274"/>
    <w:rsid w:val="00151FA1"/>
    <w:rsid w:val="00154C5F"/>
    <w:rsid w:val="00160727"/>
    <w:rsid w:val="0016280E"/>
    <w:rsid w:val="00163D00"/>
    <w:rsid w:val="00164EFE"/>
    <w:rsid w:val="00171A96"/>
    <w:rsid w:val="00180AF0"/>
    <w:rsid w:val="0018221A"/>
    <w:rsid w:val="00186443"/>
    <w:rsid w:val="00186DB1"/>
    <w:rsid w:val="001900D7"/>
    <w:rsid w:val="00192050"/>
    <w:rsid w:val="001922D7"/>
    <w:rsid w:val="001933B2"/>
    <w:rsid w:val="00195749"/>
    <w:rsid w:val="00197E50"/>
    <w:rsid w:val="001A3A2C"/>
    <w:rsid w:val="001B2930"/>
    <w:rsid w:val="001B4D99"/>
    <w:rsid w:val="001B5B6A"/>
    <w:rsid w:val="001C2067"/>
    <w:rsid w:val="001C2336"/>
    <w:rsid w:val="001C549E"/>
    <w:rsid w:val="001D373D"/>
    <w:rsid w:val="001D6BB4"/>
    <w:rsid w:val="001E110E"/>
    <w:rsid w:val="001E3443"/>
    <w:rsid w:val="001E4E00"/>
    <w:rsid w:val="001E7713"/>
    <w:rsid w:val="001F7FCB"/>
    <w:rsid w:val="00207DAE"/>
    <w:rsid w:val="00210F05"/>
    <w:rsid w:val="002129EA"/>
    <w:rsid w:val="00212E32"/>
    <w:rsid w:val="002140CF"/>
    <w:rsid w:val="002174A2"/>
    <w:rsid w:val="002210E4"/>
    <w:rsid w:val="002231A5"/>
    <w:rsid w:val="002234DF"/>
    <w:rsid w:val="00226DFB"/>
    <w:rsid w:val="00227931"/>
    <w:rsid w:val="00231C35"/>
    <w:rsid w:val="00231F4F"/>
    <w:rsid w:val="002457F4"/>
    <w:rsid w:val="00253CF5"/>
    <w:rsid w:val="00255CDB"/>
    <w:rsid w:val="00266CC6"/>
    <w:rsid w:val="00271110"/>
    <w:rsid w:val="0027124B"/>
    <w:rsid w:val="0027536D"/>
    <w:rsid w:val="0027707C"/>
    <w:rsid w:val="002775A4"/>
    <w:rsid w:val="00280D96"/>
    <w:rsid w:val="002826EB"/>
    <w:rsid w:val="00283BFF"/>
    <w:rsid w:val="00285BCD"/>
    <w:rsid w:val="00290C82"/>
    <w:rsid w:val="00291916"/>
    <w:rsid w:val="002A0DAF"/>
    <w:rsid w:val="002A3A92"/>
    <w:rsid w:val="002A5617"/>
    <w:rsid w:val="002B518B"/>
    <w:rsid w:val="002B6E21"/>
    <w:rsid w:val="002B6F57"/>
    <w:rsid w:val="002C1043"/>
    <w:rsid w:val="002C5D66"/>
    <w:rsid w:val="002C7236"/>
    <w:rsid w:val="002D53E4"/>
    <w:rsid w:val="002D6744"/>
    <w:rsid w:val="002D7DDF"/>
    <w:rsid w:val="002E3225"/>
    <w:rsid w:val="002E3242"/>
    <w:rsid w:val="002E44DC"/>
    <w:rsid w:val="002E788F"/>
    <w:rsid w:val="002F0661"/>
    <w:rsid w:val="002F067A"/>
    <w:rsid w:val="002F0746"/>
    <w:rsid w:val="002F46AF"/>
    <w:rsid w:val="00301687"/>
    <w:rsid w:val="00303500"/>
    <w:rsid w:val="00306F37"/>
    <w:rsid w:val="00307737"/>
    <w:rsid w:val="00307B75"/>
    <w:rsid w:val="00310B6B"/>
    <w:rsid w:val="00310D92"/>
    <w:rsid w:val="00310D93"/>
    <w:rsid w:val="00310F99"/>
    <w:rsid w:val="0032206B"/>
    <w:rsid w:val="00322F99"/>
    <w:rsid w:val="0032336A"/>
    <w:rsid w:val="0032384E"/>
    <w:rsid w:val="00326B0F"/>
    <w:rsid w:val="00331875"/>
    <w:rsid w:val="0033264E"/>
    <w:rsid w:val="0033637B"/>
    <w:rsid w:val="0034068E"/>
    <w:rsid w:val="00340E4A"/>
    <w:rsid w:val="00343A91"/>
    <w:rsid w:val="00344B00"/>
    <w:rsid w:val="003462D1"/>
    <w:rsid w:val="0035356B"/>
    <w:rsid w:val="00360507"/>
    <w:rsid w:val="00360FEA"/>
    <w:rsid w:val="003618CF"/>
    <w:rsid w:val="00362859"/>
    <w:rsid w:val="00363448"/>
    <w:rsid w:val="0038201A"/>
    <w:rsid w:val="00383700"/>
    <w:rsid w:val="00390680"/>
    <w:rsid w:val="00395A9A"/>
    <w:rsid w:val="003A01EF"/>
    <w:rsid w:val="003A05EC"/>
    <w:rsid w:val="003A1890"/>
    <w:rsid w:val="003A36DE"/>
    <w:rsid w:val="003A4C36"/>
    <w:rsid w:val="003A6A37"/>
    <w:rsid w:val="003A6A99"/>
    <w:rsid w:val="003B3286"/>
    <w:rsid w:val="003B5493"/>
    <w:rsid w:val="003C0ABB"/>
    <w:rsid w:val="003C20DC"/>
    <w:rsid w:val="003C23CB"/>
    <w:rsid w:val="003C6CDB"/>
    <w:rsid w:val="003D4A09"/>
    <w:rsid w:val="003D5143"/>
    <w:rsid w:val="003D5F37"/>
    <w:rsid w:val="003D74D0"/>
    <w:rsid w:val="003E0E21"/>
    <w:rsid w:val="003E155C"/>
    <w:rsid w:val="003E61D6"/>
    <w:rsid w:val="003E72D1"/>
    <w:rsid w:val="003F4F5A"/>
    <w:rsid w:val="003F63DE"/>
    <w:rsid w:val="003F6564"/>
    <w:rsid w:val="00401301"/>
    <w:rsid w:val="0040289F"/>
    <w:rsid w:val="00404C09"/>
    <w:rsid w:val="00406208"/>
    <w:rsid w:val="00407ACA"/>
    <w:rsid w:val="0041095F"/>
    <w:rsid w:val="00411507"/>
    <w:rsid w:val="004166F0"/>
    <w:rsid w:val="00423EEE"/>
    <w:rsid w:val="00427CB0"/>
    <w:rsid w:val="00427FCD"/>
    <w:rsid w:val="004300A0"/>
    <w:rsid w:val="00431A8F"/>
    <w:rsid w:val="00440068"/>
    <w:rsid w:val="00443C94"/>
    <w:rsid w:val="004475E5"/>
    <w:rsid w:val="00450076"/>
    <w:rsid w:val="00460133"/>
    <w:rsid w:val="0046322B"/>
    <w:rsid w:val="004653B2"/>
    <w:rsid w:val="00466115"/>
    <w:rsid w:val="004674FE"/>
    <w:rsid w:val="00471A0D"/>
    <w:rsid w:val="00471DEC"/>
    <w:rsid w:val="0047345B"/>
    <w:rsid w:val="00474244"/>
    <w:rsid w:val="004747B9"/>
    <w:rsid w:val="00477A82"/>
    <w:rsid w:val="0048136F"/>
    <w:rsid w:val="00482956"/>
    <w:rsid w:val="00486F00"/>
    <w:rsid w:val="00492869"/>
    <w:rsid w:val="00494EE5"/>
    <w:rsid w:val="00495AAC"/>
    <w:rsid w:val="0049620F"/>
    <w:rsid w:val="004A446C"/>
    <w:rsid w:val="004A7008"/>
    <w:rsid w:val="004B2C80"/>
    <w:rsid w:val="004B4EDA"/>
    <w:rsid w:val="004C284E"/>
    <w:rsid w:val="004D47A8"/>
    <w:rsid w:val="004D50D6"/>
    <w:rsid w:val="004D5592"/>
    <w:rsid w:val="004D570C"/>
    <w:rsid w:val="004D730B"/>
    <w:rsid w:val="004E0EDA"/>
    <w:rsid w:val="004F3FEB"/>
    <w:rsid w:val="004F58FD"/>
    <w:rsid w:val="00502A7A"/>
    <w:rsid w:val="00511EB8"/>
    <w:rsid w:val="00520452"/>
    <w:rsid w:val="0052181C"/>
    <w:rsid w:val="005220B5"/>
    <w:rsid w:val="0052219A"/>
    <w:rsid w:val="00523715"/>
    <w:rsid w:val="00523C3C"/>
    <w:rsid w:val="00525401"/>
    <w:rsid w:val="00526D02"/>
    <w:rsid w:val="00526F2C"/>
    <w:rsid w:val="005276C5"/>
    <w:rsid w:val="0053025E"/>
    <w:rsid w:val="00532745"/>
    <w:rsid w:val="00533E90"/>
    <w:rsid w:val="005412C9"/>
    <w:rsid w:val="00541832"/>
    <w:rsid w:val="00544596"/>
    <w:rsid w:val="00545360"/>
    <w:rsid w:val="00546C61"/>
    <w:rsid w:val="00546E54"/>
    <w:rsid w:val="00550A9F"/>
    <w:rsid w:val="00550CBB"/>
    <w:rsid w:val="00553174"/>
    <w:rsid w:val="005575E2"/>
    <w:rsid w:val="005601CC"/>
    <w:rsid w:val="00560320"/>
    <w:rsid w:val="00561DB0"/>
    <w:rsid w:val="0056269C"/>
    <w:rsid w:val="00566C1D"/>
    <w:rsid w:val="005734FC"/>
    <w:rsid w:val="00573E74"/>
    <w:rsid w:val="00576B5C"/>
    <w:rsid w:val="00582B74"/>
    <w:rsid w:val="00584DB7"/>
    <w:rsid w:val="0058573D"/>
    <w:rsid w:val="00587948"/>
    <w:rsid w:val="00590471"/>
    <w:rsid w:val="00590C80"/>
    <w:rsid w:val="0059588F"/>
    <w:rsid w:val="00597DC7"/>
    <w:rsid w:val="005A3095"/>
    <w:rsid w:val="005A6258"/>
    <w:rsid w:val="005B12CB"/>
    <w:rsid w:val="005B1536"/>
    <w:rsid w:val="005B2700"/>
    <w:rsid w:val="005B4A91"/>
    <w:rsid w:val="005B6E3D"/>
    <w:rsid w:val="005C01C4"/>
    <w:rsid w:val="005C3863"/>
    <w:rsid w:val="005C7EBD"/>
    <w:rsid w:val="005D205A"/>
    <w:rsid w:val="005D2731"/>
    <w:rsid w:val="005D2E41"/>
    <w:rsid w:val="005D3D52"/>
    <w:rsid w:val="005D4A92"/>
    <w:rsid w:val="005E0511"/>
    <w:rsid w:val="005E0688"/>
    <w:rsid w:val="005E1EC6"/>
    <w:rsid w:val="005E20D0"/>
    <w:rsid w:val="005E2590"/>
    <w:rsid w:val="005E2A91"/>
    <w:rsid w:val="005E2D0E"/>
    <w:rsid w:val="005E62BD"/>
    <w:rsid w:val="005E6BDD"/>
    <w:rsid w:val="005F1D5D"/>
    <w:rsid w:val="005F21FC"/>
    <w:rsid w:val="005F6FBE"/>
    <w:rsid w:val="005F7DCD"/>
    <w:rsid w:val="006019AD"/>
    <w:rsid w:val="00601C93"/>
    <w:rsid w:val="00602202"/>
    <w:rsid w:val="00606399"/>
    <w:rsid w:val="00610D84"/>
    <w:rsid w:val="00616949"/>
    <w:rsid w:val="00616F6A"/>
    <w:rsid w:val="00617B79"/>
    <w:rsid w:val="006325C2"/>
    <w:rsid w:val="00640473"/>
    <w:rsid w:val="006406E2"/>
    <w:rsid w:val="00644A26"/>
    <w:rsid w:val="006479B5"/>
    <w:rsid w:val="00647F38"/>
    <w:rsid w:val="00653E02"/>
    <w:rsid w:val="0065678F"/>
    <w:rsid w:val="00657E44"/>
    <w:rsid w:val="00661063"/>
    <w:rsid w:val="00662CB4"/>
    <w:rsid w:val="00663119"/>
    <w:rsid w:val="006633D5"/>
    <w:rsid w:val="0067287E"/>
    <w:rsid w:val="0067781C"/>
    <w:rsid w:val="00681774"/>
    <w:rsid w:val="00682915"/>
    <w:rsid w:val="006857B2"/>
    <w:rsid w:val="00686133"/>
    <w:rsid w:val="00690ED0"/>
    <w:rsid w:val="006941A9"/>
    <w:rsid w:val="00694313"/>
    <w:rsid w:val="00695147"/>
    <w:rsid w:val="00697AF2"/>
    <w:rsid w:val="006A5711"/>
    <w:rsid w:val="006A7E9F"/>
    <w:rsid w:val="006B0882"/>
    <w:rsid w:val="006C1567"/>
    <w:rsid w:val="006C2EE5"/>
    <w:rsid w:val="006C7EF6"/>
    <w:rsid w:val="006D0513"/>
    <w:rsid w:val="006D0DD8"/>
    <w:rsid w:val="006D251C"/>
    <w:rsid w:val="006D4D12"/>
    <w:rsid w:val="006E1DAB"/>
    <w:rsid w:val="006E26FB"/>
    <w:rsid w:val="006E377B"/>
    <w:rsid w:val="006E403F"/>
    <w:rsid w:val="006E4427"/>
    <w:rsid w:val="006E73C2"/>
    <w:rsid w:val="006F3E48"/>
    <w:rsid w:val="006F4430"/>
    <w:rsid w:val="006F501A"/>
    <w:rsid w:val="006F7FEA"/>
    <w:rsid w:val="00700FF3"/>
    <w:rsid w:val="007033F6"/>
    <w:rsid w:val="00706072"/>
    <w:rsid w:val="007173B5"/>
    <w:rsid w:val="00721A02"/>
    <w:rsid w:val="00722F02"/>
    <w:rsid w:val="007241EA"/>
    <w:rsid w:val="00727F5C"/>
    <w:rsid w:val="007341CA"/>
    <w:rsid w:val="0073733F"/>
    <w:rsid w:val="0073743A"/>
    <w:rsid w:val="007379C9"/>
    <w:rsid w:val="0074380E"/>
    <w:rsid w:val="00746562"/>
    <w:rsid w:val="00746985"/>
    <w:rsid w:val="0076040F"/>
    <w:rsid w:val="00763171"/>
    <w:rsid w:val="00764F66"/>
    <w:rsid w:val="00765430"/>
    <w:rsid w:val="0076659A"/>
    <w:rsid w:val="00770925"/>
    <w:rsid w:val="00771B43"/>
    <w:rsid w:val="00772221"/>
    <w:rsid w:val="00777218"/>
    <w:rsid w:val="00782774"/>
    <w:rsid w:val="00782FA3"/>
    <w:rsid w:val="00784B40"/>
    <w:rsid w:val="00784EF4"/>
    <w:rsid w:val="007902CB"/>
    <w:rsid w:val="00792617"/>
    <w:rsid w:val="0079583F"/>
    <w:rsid w:val="00795B7E"/>
    <w:rsid w:val="00795D74"/>
    <w:rsid w:val="00796377"/>
    <w:rsid w:val="00796CBA"/>
    <w:rsid w:val="007A69AE"/>
    <w:rsid w:val="007B4618"/>
    <w:rsid w:val="007B4F5C"/>
    <w:rsid w:val="007B7BB6"/>
    <w:rsid w:val="007B7FF2"/>
    <w:rsid w:val="007C17BA"/>
    <w:rsid w:val="007C27CA"/>
    <w:rsid w:val="007C3306"/>
    <w:rsid w:val="007C4A0C"/>
    <w:rsid w:val="007C4B42"/>
    <w:rsid w:val="007D0E1D"/>
    <w:rsid w:val="007D1839"/>
    <w:rsid w:val="007D1E40"/>
    <w:rsid w:val="007D2D4F"/>
    <w:rsid w:val="007D7582"/>
    <w:rsid w:val="007E6E90"/>
    <w:rsid w:val="00800325"/>
    <w:rsid w:val="00800363"/>
    <w:rsid w:val="00800856"/>
    <w:rsid w:val="00802CAD"/>
    <w:rsid w:val="008061F8"/>
    <w:rsid w:val="00810CBD"/>
    <w:rsid w:val="00812055"/>
    <w:rsid w:val="00826687"/>
    <w:rsid w:val="00826A8F"/>
    <w:rsid w:val="008319CF"/>
    <w:rsid w:val="00834CD4"/>
    <w:rsid w:val="008352B1"/>
    <w:rsid w:val="00840038"/>
    <w:rsid w:val="00842813"/>
    <w:rsid w:val="00844BB4"/>
    <w:rsid w:val="0084635D"/>
    <w:rsid w:val="00855A3F"/>
    <w:rsid w:val="00855E4A"/>
    <w:rsid w:val="00860D43"/>
    <w:rsid w:val="00863C01"/>
    <w:rsid w:val="00864F7E"/>
    <w:rsid w:val="00866180"/>
    <w:rsid w:val="00866A79"/>
    <w:rsid w:val="0087114B"/>
    <w:rsid w:val="00872EFD"/>
    <w:rsid w:val="008761A4"/>
    <w:rsid w:val="008772F1"/>
    <w:rsid w:val="00881DC2"/>
    <w:rsid w:val="00884A6A"/>
    <w:rsid w:val="00884E87"/>
    <w:rsid w:val="008905E0"/>
    <w:rsid w:val="00893136"/>
    <w:rsid w:val="008936A0"/>
    <w:rsid w:val="00895FB7"/>
    <w:rsid w:val="0089625E"/>
    <w:rsid w:val="00897F97"/>
    <w:rsid w:val="008A6954"/>
    <w:rsid w:val="008B432B"/>
    <w:rsid w:val="008B6802"/>
    <w:rsid w:val="008C01BC"/>
    <w:rsid w:val="008C0BAC"/>
    <w:rsid w:val="008C2391"/>
    <w:rsid w:val="008C2DF0"/>
    <w:rsid w:val="008C3060"/>
    <w:rsid w:val="008D28C8"/>
    <w:rsid w:val="008D4433"/>
    <w:rsid w:val="008D4524"/>
    <w:rsid w:val="008D4DBD"/>
    <w:rsid w:val="008E0A97"/>
    <w:rsid w:val="008E5586"/>
    <w:rsid w:val="008E7484"/>
    <w:rsid w:val="008E7B8A"/>
    <w:rsid w:val="008E7EB8"/>
    <w:rsid w:val="008F144E"/>
    <w:rsid w:val="008F6983"/>
    <w:rsid w:val="008F78AB"/>
    <w:rsid w:val="00903639"/>
    <w:rsid w:val="009049C6"/>
    <w:rsid w:val="00907520"/>
    <w:rsid w:val="00913F5F"/>
    <w:rsid w:val="009147AA"/>
    <w:rsid w:val="009161C5"/>
    <w:rsid w:val="00921F08"/>
    <w:rsid w:val="00933FDA"/>
    <w:rsid w:val="0093417D"/>
    <w:rsid w:val="00934BE2"/>
    <w:rsid w:val="00941844"/>
    <w:rsid w:val="00941E2C"/>
    <w:rsid w:val="00950720"/>
    <w:rsid w:val="0095182A"/>
    <w:rsid w:val="0095223F"/>
    <w:rsid w:val="00954DBC"/>
    <w:rsid w:val="00964F0D"/>
    <w:rsid w:val="0096696D"/>
    <w:rsid w:val="00967E3E"/>
    <w:rsid w:val="009728C9"/>
    <w:rsid w:val="00972A1A"/>
    <w:rsid w:val="00972FF0"/>
    <w:rsid w:val="0097654D"/>
    <w:rsid w:val="00977FD3"/>
    <w:rsid w:val="00980DA8"/>
    <w:rsid w:val="009852C4"/>
    <w:rsid w:val="0098596A"/>
    <w:rsid w:val="0098649E"/>
    <w:rsid w:val="009A7269"/>
    <w:rsid w:val="009A7539"/>
    <w:rsid w:val="009B1F72"/>
    <w:rsid w:val="009B3409"/>
    <w:rsid w:val="009B4C8D"/>
    <w:rsid w:val="009C3369"/>
    <w:rsid w:val="009D2A6B"/>
    <w:rsid w:val="009D36C4"/>
    <w:rsid w:val="009D48D7"/>
    <w:rsid w:val="009D737D"/>
    <w:rsid w:val="009D74A2"/>
    <w:rsid w:val="009E03F7"/>
    <w:rsid w:val="009E0DE1"/>
    <w:rsid w:val="009E13D2"/>
    <w:rsid w:val="009E54DE"/>
    <w:rsid w:val="009E7B7B"/>
    <w:rsid w:val="009F4BBA"/>
    <w:rsid w:val="009F4EA5"/>
    <w:rsid w:val="009F74DA"/>
    <w:rsid w:val="009F74DD"/>
    <w:rsid w:val="00A0347B"/>
    <w:rsid w:val="00A0367D"/>
    <w:rsid w:val="00A076C9"/>
    <w:rsid w:val="00A10650"/>
    <w:rsid w:val="00A11109"/>
    <w:rsid w:val="00A12F26"/>
    <w:rsid w:val="00A16AAC"/>
    <w:rsid w:val="00A17BE5"/>
    <w:rsid w:val="00A22C6C"/>
    <w:rsid w:val="00A23F9E"/>
    <w:rsid w:val="00A24D48"/>
    <w:rsid w:val="00A3426F"/>
    <w:rsid w:val="00A3612A"/>
    <w:rsid w:val="00A362BF"/>
    <w:rsid w:val="00A411ED"/>
    <w:rsid w:val="00A4293A"/>
    <w:rsid w:val="00A43488"/>
    <w:rsid w:val="00A473AF"/>
    <w:rsid w:val="00A51954"/>
    <w:rsid w:val="00A55FA1"/>
    <w:rsid w:val="00A578E9"/>
    <w:rsid w:val="00A63316"/>
    <w:rsid w:val="00A645EF"/>
    <w:rsid w:val="00A64DD3"/>
    <w:rsid w:val="00A651A1"/>
    <w:rsid w:val="00A66A76"/>
    <w:rsid w:val="00A674DF"/>
    <w:rsid w:val="00A7250E"/>
    <w:rsid w:val="00A77DDF"/>
    <w:rsid w:val="00A80F80"/>
    <w:rsid w:val="00A81825"/>
    <w:rsid w:val="00A85040"/>
    <w:rsid w:val="00A8635C"/>
    <w:rsid w:val="00A86AFA"/>
    <w:rsid w:val="00A91BF7"/>
    <w:rsid w:val="00A92DC2"/>
    <w:rsid w:val="00A96F25"/>
    <w:rsid w:val="00AA0186"/>
    <w:rsid w:val="00AA1348"/>
    <w:rsid w:val="00AA1919"/>
    <w:rsid w:val="00AA5503"/>
    <w:rsid w:val="00AA6F59"/>
    <w:rsid w:val="00AB1B47"/>
    <w:rsid w:val="00AB29E0"/>
    <w:rsid w:val="00AB5E69"/>
    <w:rsid w:val="00AB657A"/>
    <w:rsid w:val="00AC5DED"/>
    <w:rsid w:val="00AD035C"/>
    <w:rsid w:val="00AD0B04"/>
    <w:rsid w:val="00AD1FD2"/>
    <w:rsid w:val="00AD27E7"/>
    <w:rsid w:val="00AF3EDE"/>
    <w:rsid w:val="00AF4AA5"/>
    <w:rsid w:val="00AF5BE3"/>
    <w:rsid w:val="00AF5C24"/>
    <w:rsid w:val="00B02F4C"/>
    <w:rsid w:val="00B03BE8"/>
    <w:rsid w:val="00B12D68"/>
    <w:rsid w:val="00B142CB"/>
    <w:rsid w:val="00B14B0A"/>
    <w:rsid w:val="00B168A9"/>
    <w:rsid w:val="00B2169C"/>
    <w:rsid w:val="00B21C60"/>
    <w:rsid w:val="00B2406A"/>
    <w:rsid w:val="00B25E90"/>
    <w:rsid w:val="00B356C5"/>
    <w:rsid w:val="00B36F60"/>
    <w:rsid w:val="00B41F2F"/>
    <w:rsid w:val="00B422A1"/>
    <w:rsid w:val="00B44D6C"/>
    <w:rsid w:val="00B47412"/>
    <w:rsid w:val="00B5389B"/>
    <w:rsid w:val="00B6161D"/>
    <w:rsid w:val="00B65703"/>
    <w:rsid w:val="00B66AFD"/>
    <w:rsid w:val="00B67D5E"/>
    <w:rsid w:val="00B71C8B"/>
    <w:rsid w:val="00B75CCA"/>
    <w:rsid w:val="00B81431"/>
    <w:rsid w:val="00B835C6"/>
    <w:rsid w:val="00B84245"/>
    <w:rsid w:val="00B8524E"/>
    <w:rsid w:val="00B85872"/>
    <w:rsid w:val="00B86CF0"/>
    <w:rsid w:val="00B86FA8"/>
    <w:rsid w:val="00B87735"/>
    <w:rsid w:val="00B91820"/>
    <w:rsid w:val="00B925F0"/>
    <w:rsid w:val="00B92A34"/>
    <w:rsid w:val="00B930D7"/>
    <w:rsid w:val="00B965E1"/>
    <w:rsid w:val="00BA3CA6"/>
    <w:rsid w:val="00BB2482"/>
    <w:rsid w:val="00BB2664"/>
    <w:rsid w:val="00BB2FD6"/>
    <w:rsid w:val="00BB618C"/>
    <w:rsid w:val="00BC02A5"/>
    <w:rsid w:val="00BC0DEB"/>
    <w:rsid w:val="00BC256D"/>
    <w:rsid w:val="00BC3456"/>
    <w:rsid w:val="00BC49FA"/>
    <w:rsid w:val="00BC5730"/>
    <w:rsid w:val="00BC71F8"/>
    <w:rsid w:val="00BC7FE1"/>
    <w:rsid w:val="00BD0168"/>
    <w:rsid w:val="00BD0B43"/>
    <w:rsid w:val="00BD1726"/>
    <w:rsid w:val="00BD2C81"/>
    <w:rsid w:val="00BD5DC1"/>
    <w:rsid w:val="00BD70FA"/>
    <w:rsid w:val="00BE24CF"/>
    <w:rsid w:val="00BE7302"/>
    <w:rsid w:val="00BF1A5D"/>
    <w:rsid w:val="00BF4688"/>
    <w:rsid w:val="00BF4971"/>
    <w:rsid w:val="00BF5243"/>
    <w:rsid w:val="00BF5276"/>
    <w:rsid w:val="00BF56C5"/>
    <w:rsid w:val="00C05373"/>
    <w:rsid w:val="00C06F51"/>
    <w:rsid w:val="00C102B1"/>
    <w:rsid w:val="00C11AA2"/>
    <w:rsid w:val="00C129F8"/>
    <w:rsid w:val="00C16255"/>
    <w:rsid w:val="00C1723E"/>
    <w:rsid w:val="00C220FA"/>
    <w:rsid w:val="00C23402"/>
    <w:rsid w:val="00C23C43"/>
    <w:rsid w:val="00C27262"/>
    <w:rsid w:val="00C304D3"/>
    <w:rsid w:val="00C316DB"/>
    <w:rsid w:val="00C35775"/>
    <w:rsid w:val="00C359D7"/>
    <w:rsid w:val="00C36686"/>
    <w:rsid w:val="00C42831"/>
    <w:rsid w:val="00C42DAC"/>
    <w:rsid w:val="00C438E2"/>
    <w:rsid w:val="00C45533"/>
    <w:rsid w:val="00C5312B"/>
    <w:rsid w:val="00C54815"/>
    <w:rsid w:val="00C56AE4"/>
    <w:rsid w:val="00C61D1F"/>
    <w:rsid w:val="00C624D1"/>
    <w:rsid w:val="00C626C9"/>
    <w:rsid w:val="00C63C0C"/>
    <w:rsid w:val="00C642FF"/>
    <w:rsid w:val="00C6650A"/>
    <w:rsid w:val="00C6664C"/>
    <w:rsid w:val="00C67A84"/>
    <w:rsid w:val="00C7354F"/>
    <w:rsid w:val="00C74031"/>
    <w:rsid w:val="00C91B10"/>
    <w:rsid w:val="00C9230A"/>
    <w:rsid w:val="00CA0140"/>
    <w:rsid w:val="00CA3951"/>
    <w:rsid w:val="00CB0496"/>
    <w:rsid w:val="00CB0592"/>
    <w:rsid w:val="00CB0E14"/>
    <w:rsid w:val="00CB2B9E"/>
    <w:rsid w:val="00CB2C1C"/>
    <w:rsid w:val="00CB634C"/>
    <w:rsid w:val="00CC1100"/>
    <w:rsid w:val="00CC279D"/>
    <w:rsid w:val="00CC38E2"/>
    <w:rsid w:val="00CC3D79"/>
    <w:rsid w:val="00CC62ED"/>
    <w:rsid w:val="00CD195D"/>
    <w:rsid w:val="00CE11D8"/>
    <w:rsid w:val="00D03D39"/>
    <w:rsid w:val="00D07122"/>
    <w:rsid w:val="00D079A1"/>
    <w:rsid w:val="00D17F19"/>
    <w:rsid w:val="00D2683A"/>
    <w:rsid w:val="00D323D7"/>
    <w:rsid w:val="00D3356C"/>
    <w:rsid w:val="00D35B46"/>
    <w:rsid w:val="00D42836"/>
    <w:rsid w:val="00D44AD0"/>
    <w:rsid w:val="00D51835"/>
    <w:rsid w:val="00D5196E"/>
    <w:rsid w:val="00D5755C"/>
    <w:rsid w:val="00D6116E"/>
    <w:rsid w:val="00D624D5"/>
    <w:rsid w:val="00D62728"/>
    <w:rsid w:val="00D650D7"/>
    <w:rsid w:val="00D66898"/>
    <w:rsid w:val="00D720CB"/>
    <w:rsid w:val="00D74726"/>
    <w:rsid w:val="00D90728"/>
    <w:rsid w:val="00D90C92"/>
    <w:rsid w:val="00D91653"/>
    <w:rsid w:val="00D94626"/>
    <w:rsid w:val="00DA4A8A"/>
    <w:rsid w:val="00DA5962"/>
    <w:rsid w:val="00DB10AF"/>
    <w:rsid w:val="00DB279A"/>
    <w:rsid w:val="00DB78C4"/>
    <w:rsid w:val="00DC5743"/>
    <w:rsid w:val="00DC77DE"/>
    <w:rsid w:val="00DD1494"/>
    <w:rsid w:val="00DD2750"/>
    <w:rsid w:val="00DD3093"/>
    <w:rsid w:val="00DE1EA4"/>
    <w:rsid w:val="00DE26A7"/>
    <w:rsid w:val="00DE3CA1"/>
    <w:rsid w:val="00DE63B5"/>
    <w:rsid w:val="00DF7765"/>
    <w:rsid w:val="00E04061"/>
    <w:rsid w:val="00E04D22"/>
    <w:rsid w:val="00E05315"/>
    <w:rsid w:val="00E06A3D"/>
    <w:rsid w:val="00E0797A"/>
    <w:rsid w:val="00E07D55"/>
    <w:rsid w:val="00E125A8"/>
    <w:rsid w:val="00E14214"/>
    <w:rsid w:val="00E159D9"/>
    <w:rsid w:val="00E24D64"/>
    <w:rsid w:val="00E25A75"/>
    <w:rsid w:val="00E262AD"/>
    <w:rsid w:val="00E2708A"/>
    <w:rsid w:val="00E27DBC"/>
    <w:rsid w:val="00E3348F"/>
    <w:rsid w:val="00E34F82"/>
    <w:rsid w:val="00E35F58"/>
    <w:rsid w:val="00E50B0F"/>
    <w:rsid w:val="00E52D98"/>
    <w:rsid w:val="00E53215"/>
    <w:rsid w:val="00E5465F"/>
    <w:rsid w:val="00E57288"/>
    <w:rsid w:val="00E578F3"/>
    <w:rsid w:val="00E604B5"/>
    <w:rsid w:val="00E611A7"/>
    <w:rsid w:val="00E6285F"/>
    <w:rsid w:val="00E72646"/>
    <w:rsid w:val="00E74587"/>
    <w:rsid w:val="00E74A19"/>
    <w:rsid w:val="00E74CE6"/>
    <w:rsid w:val="00E74F84"/>
    <w:rsid w:val="00E754AD"/>
    <w:rsid w:val="00E77520"/>
    <w:rsid w:val="00E8151B"/>
    <w:rsid w:val="00E8205B"/>
    <w:rsid w:val="00E846A6"/>
    <w:rsid w:val="00E85713"/>
    <w:rsid w:val="00E8784C"/>
    <w:rsid w:val="00E929DE"/>
    <w:rsid w:val="00E97A8B"/>
    <w:rsid w:val="00EA2D40"/>
    <w:rsid w:val="00EA37E0"/>
    <w:rsid w:val="00EB00AF"/>
    <w:rsid w:val="00EB0364"/>
    <w:rsid w:val="00EB0D2D"/>
    <w:rsid w:val="00EB24AD"/>
    <w:rsid w:val="00EB5557"/>
    <w:rsid w:val="00EB565E"/>
    <w:rsid w:val="00EB608F"/>
    <w:rsid w:val="00EB7CB7"/>
    <w:rsid w:val="00EC32C5"/>
    <w:rsid w:val="00EC3960"/>
    <w:rsid w:val="00ED0368"/>
    <w:rsid w:val="00ED14B6"/>
    <w:rsid w:val="00EE15B4"/>
    <w:rsid w:val="00EE2751"/>
    <w:rsid w:val="00EE3428"/>
    <w:rsid w:val="00EE5824"/>
    <w:rsid w:val="00EE7925"/>
    <w:rsid w:val="00EF56B5"/>
    <w:rsid w:val="00EF753F"/>
    <w:rsid w:val="00F0390F"/>
    <w:rsid w:val="00F050AC"/>
    <w:rsid w:val="00F10930"/>
    <w:rsid w:val="00F14F50"/>
    <w:rsid w:val="00F267FC"/>
    <w:rsid w:val="00F26E91"/>
    <w:rsid w:val="00F2735F"/>
    <w:rsid w:val="00F309C5"/>
    <w:rsid w:val="00F3148F"/>
    <w:rsid w:val="00F315EB"/>
    <w:rsid w:val="00F3347F"/>
    <w:rsid w:val="00F34A1B"/>
    <w:rsid w:val="00F40CBE"/>
    <w:rsid w:val="00F41F27"/>
    <w:rsid w:val="00F43B50"/>
    <w:rsid w:val="00F461A2"/>
    <w:rsid w:val="00F4650A"/>
    <w:rsid w:val="00F5044E"/>
    <w:rsid w:val="00F50650"/>
    <w:rsid w:val="00F51932"/>
    <w:rsid w:val="00F51B8E"/>
    <w:rsid w:val="00F54C55"/>
    <w:rsid w:val="00F56EF2"/>
    <w:rsid w:val="00F57CBC"/>
    <w:rsid w:val="00F601A7"/>
    <w:rsid w:val="00F610CF"/>
    <w:rsid w:val="00F61D2E"/>
    <w:rsid w:val="00F61EF9"/>
    <w:rsid w:val="00F643BC"/>
    <w:rsid w:val="00F746B0"/>
    <w:rsid w:val="00F7654C"/>
    <w:rsid w:val="00F77838"/>
    <w:rsid w:val="00F77EB7"/>
    <w:rsid w:val="00F80F06"/>
    <w:rsid w:val="00F87813"/>
    <w:rsid w:val="00F902E6"/>
    <w:rsid w:val="00F90A56"/>
    <w:rsid w:val="00F90AED"/>
    <w:rsid w:val="00F90B83"/>
    <w:rsid w:val="00F9285E"/>
    <w:rsid w:val="00F965EC"/>
    <w:rsid w:val="00FA094C"/>
    <w:rsid w:val="00FA33C1"/>
    <w:rsid w:val="00FA3753"/>
    <w:rsid w:val="00FA6EC6"/>
    <w:rsid w:val="00FA6FAE"/>
    <w:rsid w:val="00FB5615"/>
    <w:rsid w:val="00FC2EA1"/>
    <w:rsid w:val="00FC5503"/>
    <w:rsid w:val="00FC6816"/>
    <w:rsid w:val="00FC7536"/>
    <w:rsid w:val="00FC7D82"/>
    <w:rsid w:val="00FD3ABF"/>
    <w:rsid w:val="00FD510E"/>
    <w:rsid w:val="00FD5D0F"/>
    <w:rsid w:val="00FE2D1E"/>
    <w:rsid w:val="00FE3434"/>
    <w:rsid w:val="00FE525E"/>
    <w:rsid w:val="00FE5D4C"/>
    <w:rsid w:val="00FE7C97"/>
    <w:rsid w:val="00FF303E"/>
    <w:rsid w:val="00FF59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3F891BD3"/>
  <w15:chartTrackingRefBased/>
  <w15:docId w15:val="{B9809128-2499-4890-82BE-65610DE5A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A3951"/>
  </w:style>
  <w:style w:type="paragraph" w:styleId="Titolo1">
    <w:name w:val="heading 1"/>
    <w:basedOn w:val="Normale"/>
    <w:next w:val="Normale"/>
    <w:link w:val="Titolo1Carattere"/>
    <w:qFormat/>
    <w:rsid w:val="00AF3EDE"/>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qFormat/>
    <w:rsid w:val="00AF3EDE"/>
    <w:pPr>
      <w:keepNext/>
      <w:spacing w:before="240" w:after="60"/>
      <w:outlineLvl w:val="1"/>
    </w:pPr>
    <w:rPr>
      <w:rFonts w:ascii="Cambria" w:eastAsia="PMingLiU" w:hAnsi="Cambria"/>
      <w:b/>
      <w:bCs/>
      <w:i/>
      <w:iCs/>
      <w:sz w:val="28"/>
      <w:szCs w:val="28"/>
      <w:lang w:val="x-none" w:eastAsia="x-none"/>
    </w:rPr>
  </w:style>
  <w:style w:type="paragraph" w:styleId="Titolo3">
    <w:name w:val="heading 3"/>
    <w:basedOn w:val="Normale"/>
    <w:next w:val="Normale"/>
    <w:link w:val="Titolo3Carattere"/>
    <w:uiPriority w:val="9"/>
    <w:qFormat/>
    <w:rsid w:val="00AD1FD2"/>
    <w:pPr>
      <w:keepNext/>
      <w:spacing w:line="360" w:lineRule="auto"/>
      <w:jc w:val="center"/>
      <w:outlineLvl w:val="2"/>
    </w:pPr>
    <w:rPr>
      <w:rFonts w:ascii="Cambria" w:eastAsia="PMingLiU" w:hAnsi="Cambria"/>
      <w:b/>
      <w:bCs/>
      <w:sz w:val="26"/>
      <w:szCs w:val="26"/>
      <w:lang w:val="x-none" w:eastAsia="x-none"/>
    </w:rPr>
  </w:style>
  <w:style w:type="paragraph" w:styleId="Titolo4">
    <w:name w:val="heading 4"/>
    <w:basedOn w:val="Normale"/>
    <w:next w:val="Normale"/>
    <w:link w:val="Titolo4Carattere"/>
    <w:uiPriority w:val="9"/>
    <w:qFormat/>
    <w:rsid w:val="00AD1FD2"/>
    <w:pPr>
      <w:keepNext/>
      <w:spacing w:line="360" w:lineRule="auto"/>
      <w:outlineLvl w:val="3"/>
    </w:pPr>
    <w:rPr>
      <w:rFonts w:ascii="Calibri" w:eastAsia="PMingLiU" w:hAnsi="Calibri"/>
      <w:b/>
      <w:bCs/>
      <w:sz w:val="28"/>
      <w:szCs w:val="28"/>
      <w:lang w:val="x-none" w:eastAsia="x-none"/>
    </w:rPr>
  </w:style>
  <w:style w:type="paragraph" w:styleId="Titolo5">
    <w:name w:val="heading 5"/>
    <w:basedOn w:val="Normale"/>
    <w:next w:val="Normale"/>
    <w:link w:val="Titolo5Carattere"/>
    <w:uiPriority w:val="9"/>
    <w:qFormat/>
    <w:rsid w:val="005601CC"/>
    <w:pPr>
      <w:spacing w:before="240" w:after="60"/>
      <w:outlineLvl w:val="4"/>
    </w:pPr>
    <w:rPr>
      <w:rFonts w:ascii="Calibri" w:eastAsia="PMingLiU" w:hAnsi="Calibri"/>
      <w:b/>
      <w:bCs/>
      <w:i/>
      <w:iCs/>
      <w:sz w:val="26"/>
      <w:szCs w:val="26"/>
      <w:lang w:val="x-none" w:eastAsia="x-none"/>
    </w:rPr>
  </w:style>
  <w:style w:type="paragraph" w:styleId="Titolo6">
    <w:name w:val="heading 6"/>
    <w:basedOn w:val="Normale"/>
    <w:next w:val="Normale"/>
    <w:link w:val="Titolo6Carattere"/>
    <w:uiPriority w:val="9"/>
    <w:qFormat/>
    <w:rsid w:val="00AD1FD2"/>
    <w:pPr>
      <w:keepNext/>
      <w:spacing w:line="360" w:lineRule="auto"/>
      <w:jc w:val="both"/>
      <w:outlineLvl w:val="5"/>
    </w:pPr>
    <w:rPr>
      <w:rFonts w:ascii="Calibri" w:eastAsia="PMingLiU" w:hAnsi="Calibri"/>
      <w:b/>
      <w:bCs/>
      <w:sz w:val="22"/>
      <w:szCs w:val="22"/>
      <w:lang w:val="x-none" w:eastAsia="x-none"/>
    </w:rPr>
  </w:style>
  <w:style w:type="paragraph" w:styleId="Titolo7">
    <w:name w:val="heading 7"/>
    <w:basedOn w:val="Normale"/>
    <w:next w:val="Normale"/>
    <w:link w:val="Titolo7Carattere"/>
    <w:uiPriority w:val="9"/>
    <w:qFormat/>
    <w:rsid w:val="00AD1FD2"/>
    <w:pPr>
      <w:keepNext/>
      <w:spacing w:line="360" w:lineRule="auto"/>
      <w:jc w:val="both"/>
      <w:outlineLvl w:val="6"/>
    </w:pPr>
    <w:rPr>
      <w:rFonts w:ascii="Calibri" w:eastAsia="PMingLiU" w:hAnsi="Calibri"/>
      <w:sz w:val="24"/>
      <w:szCs w:val="24"/>
      <w:lang w:val="x-none" w:eastAsia="x-none"/>
    </w:rPr>
  </w:style>
  <w:style w:type="paragraph" w:styleId="Titolo8">
    <w:name w:val="heading 8"/>
    <w:basedOn w:val="Normale"/>
    <w:next w:val="Normale"/>
    <w:link w:val="Titolo8Carattere"/>
    <w:uiPriority w:val="9"/>
    <w:qFormat/>
    <w:rsid w:val="00800325"/>
    <w:pPr>
      <w:spacing w:before="240" w:after="60"/>
      <w:outlineLvl w:val="7"/>
    </w:pPr>
    <w:rPr>
      <w:rFonts w:ascii="Calibri" w:eastAsia="PMingLiU" w:hAnsi="Calibri"/>
      <w:i/>
      <w:iCs/>
      <w:sz w:val="24"/>
      <w:szCs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locked/>
    <w:rsid w:val="00800325"/>
    <w:rPr>
      <w:rFonts w:ascii="Arial" w:hAnsi="Arial" w:cs="Arial"/>
      <w:b/>
      <w:bCs/>
      <w:kern w:val="32"/>
      <w:sz w:val="32"/>
      <w:szCs w:val="32"/>
      <w:lang w:val="it-IT" w:eastAsia="it-IT" w:bidi="ar-SA"/>
    </w:rPr>
  </w:style>
  <w:style w:type="character" w:customStyle="1" w:styleId="Titolo2Carattere">
    <w:name w:val="Titolo 2 Carattere"/>
    <w:link w:val="Titolo2"/>
    <w:uiPriority w:val="9"/>
    <w:semiHidden/>
    <w:rsid w:val="00126802"/>
    <w:rPr>
      <w:rFonts w:ascii="Cambria" w:eastAsia="PMingLiU" w:hAnsi="Cambria" w:cs="Times New Roman"/>
      <w:b/>
      <w:bCs/>
      <w:i/>
      <w:iCs/>
      <w:sz w:val="28"/>
      <w:szCs w:val="28"/>
    </w:rPr>
  </w:style>
  <w:style w:type="character" w:customStyle="1" w:styleId="Titolo3Carattere">
    <w:name w:val="Titolo 3 Carattere"/>
    <w:link w:val="Titolo3"/>
    <w:uiPriority w:val="9"/>
    <w:semiHidden/>
    <w:rsid w:val="00126802"/>
    <w:rPr>
      <w:rFonts w:ascii="Cambria" w:eastAsia="PMingLiU" w:hAnsi="Cambria" w:cs="Times New Roman"/>
      <w:b/>
      <w:bCs/>
      <w:sz w:val="26"/>
      <w:szCs w:val="26"/>
    </w:rPr>
  </w:style>
  <w:style w:type="character" w:customStyle="1" w:styleId="Titolo4Carattere">
    <w:name w:val="Titolo 4 Carattere"/>
    <w:link w:val="Titolo4"/>
    <w:uiPriority w:val="9"/>
    <w:semiHidden/>
    <w:rsid w:val="00126802"/>
    <w:rPr>
      <w:rFonts w:ascii="Calibri" w:eastAsia="PMingLiU" w:hAnsi="Calibri" w:cs="Times New Roman"/>
      <w:b/>
      <w:bCs/>
      <w:sz w:val="28"/>
      <w:szCs w:val="28"/>
    </w:rPr>
  </w:style>
  <w:style w:type="character" w:customStyle="1" w:styleId="Titolo5Carattere">
    <w:name w:val="Titolo 5 Carattere"/>
    <w:link w:val="Titolo5"/>
    <w:uiPriority w:val="9"/>
    <w:semiHidden/>
    <w:rsid w:val="00126802"/>
    <w:rPr>
      <w:rFonts w:ascii="Calibri" w:eastAsia="PMingLiU" w:hAnsi="Calibri" w:cs="Times New Roman"/>
      <w:b/>
      <w:bCs/>
      <w:i/>
      <w:iCs/>
      <w:sz w:val="26"/>
      <w:szCs w:val="26"/>
    </w:rPr>
  </w:style>
  <w:style w:type="character" w:customStyle="1" w:styleId="Titolo6Carattere">
    <w:name w:val="Titolo 6 Carattere"/>
    <w:link w:val="Titolo6"/>
    <w:uiPriority w:val="9"/>
    <w:semiHidden/>
    <w:rsid w:val="00126802"/>
    <w:rPr>
      <w:rFonts w:ascii="Calibri" w:eastAsia="PMingLiU" w:hAnsi="Calibri" w:cs="Times New Roman"/>
      <w:b/>
      <w:bCs/>
      <w:sz w:val="22"/>
      <w:szCs w:val="22"/>
    </w:rPr>
  </w:style>
  <w:style w:type="character" w:customStyle="1" w:styleId="Titolo7Carattere">
    <w:name w:val="Titolo 7 Carattere"/>
    <w:link w:val="Titolo7"/>
    <w:uiPriority w:val="9"/>
    <w:semiHidden/>
    <w:rsid w:val="00126802"/>
    <w:rPr>
      <w:rFonts w:ascii="Calibri" w:eastAsia="PMingLiU" w:hAnsi="Calibri" w:cs="Times New Roman"/>
      <w:sz w:val="24"/>
      <w:szCs w:val="24"/>
    </w:rPr>
  </w:style>
  <w:style w:type="character" w:customStyle="1" w:styleId="Titolo8Carattere">
    <w:name w:val="Titolo 8 Carattere"/>
    <w:link w:val="Titolo8"/>
    <w:uiPriority w:val="9"/>
    <w:semiHidden/>
    <w:rsid w:val="00126802"/>
    <w:rPr>
      <w:rFonts w:ascii="Calibri" w:eastAsia="PMingLiU" w:hAnsi="Calibri" w:cs="Times New Roman"/>
      <w:i/>
      <w:iCs/>
      <w:sz w:val="24"/>
      <w:szCs w:val="24"/>
    </w:rPr>
  </w:style>
  <w:style w:type="paragraph" w:styleId="Corpodeltesto2">
    <w:name w:val="Body Text 2"/>
    <w:basedOn w:val="Normale"/>
    <w:link w:val="Corpodeltesto2Carattere"/>
    <w:uiPriority w:val="99"/>
    <w:rsid w:val="00AD1FD2"/>
    <w:rPr>
      <w:color w:val="000080"/>
      <w:sz w:val="24"/>
    </w:rPr>
  </w:style>
  <w:style w:type="character" w:customStyle="1" w:styleId="Corpodeltesto2Carattere">
    <w:name w:val="Corpo del testo 2 Carattere"/>
    <w:basedOn w:val="Carpredefinitoparagrafo"/>
    <w:link w:val="Corpodeltesto2"/>
    <w:uiPriority w:val="99"/>
    <w:rsid w:val="00126802"/>
  </w:style>
  <w:style w:type="paragraph" w:customStyle="1" w:styleId="Mio">
    <w:name w:val="Mio"/>
    <w:basedOn w:val="Normale"/>
    <w:rsid w:val="00AD1FD2"/>
    <w:pPr>
      <w:spacing w:line="360" w:lineRule="auto"/>
    </w:pPr>
    <w:rPr>
      <w:rFonts w:ascii="Arial" w:hAnsi="Arial"/>
      <w:sz w:val="24"/>
    </w:rPr>
  </w:style>
  <w:style w:type="paragraph" w:styleId="Pidipagina">
    <w:name w:val="footer"/>
    <w:basedOn w:val="Normale"/>
    <w:link w:val="PidipaginaCarattere"/>
    <w:rsid w:val="00AD1FD2"/>
    <w:pPr>
      <w:tabs>
        <w:tab w:val="center" w:pos="4819"/>
        <w:tab w:val="right" w:pos="9638"/>
      </w:tabs>
    </w:pPr>
  </w:style>
  <w:style w:type="character" w:customStyle="1" w:styleId="PidipaginaCarattere">
    <w:name w:val="Piè di pagina Carattere"/>
    <w:basedOn w:val="Carpredefinitoparagrafo"/>
    <w:link w:val="Pidipagina"/>
    <w:semiHidden/>
    <w:rsid w:val="00126802"/>
  </w:style>
  <w:style w:type="character" w:styleId="Numeropagina">
    <w:name w:val="page number"/>
    <w:uiPriority w:val="99"/>
    <w:rsid w:val="00AD1FD2"/>
    <w:rPr>
      <w:rFonts w:cs="Times New Roman"/>
    </w:rPr>
  </w:style>
  <w:style w:type="paragraph" w:styleId="Corpotesto">
    <w:name w:val="Body Text"/>
    <w:basedOn w:val="Normale"/>
    <w:link w:val="CorpotestoCarattere"/>
    <w:rsid w:val="00AD1FD2"/>
    <w:pPr>
      <w:spacing w:after="120"/>
    </w:pPr>
  </w:style>
  <w:style w:type="character" w:customStyle="1" w:styleId="CorpotestoCarattere">
    <w:name w:val="Corpo testo Carattere"/>
    <w:basedOn w:val="Carpredefinitoparagrafo"/>
    <w:link w:val="Corpotesto"/>
    <w:rsid w:val="00126802"/>
  </w:style>
  <w:style w:type="paragraph" w:styleId="Intestazione">
    <w:name w:val="header"/>
    <w:basedOn w:val="Normale"/>
    <w:link w:val="IntestazioneCarattere"/>
    <w:uiPriority w:val="99"/>
    <w:rsid w:val="00AD1FD2"/>
    <w:pPr>
      <w:tabs>
        <w:tab w:val="center" w:pos="4819"/>
        <w:tab w:val="right" w:pos="9638"/>
      </w:tabs>
    </w:pPr>
  </w:style>
  <w:style w:type="character" w:customStyle="1" w:styleId="IntestazioneCarattere">
    <w:name w:val="Intestazione Carattere"/>
    <w:basedOn w:val="Carpredefinitoparagrafo"/>
    <w:link w:val="Intestazione"/>
    <w:uiPriority w:val="99"/>
    <w:rsid w:val="00126802"/>
  </w:style>
  <w:style w:type="paragraph" w:styleId="NormaleWeb">
    <w:name w:val="Normal (Web)"/>
    <w:basedOn w:val="Normale"/>
    <w:uiPriority w:val="99"/>
    <w:rsid w:val="00FB5615"/>
    <w:pPr>
      <w:spacing w:before="100" w:beforeAutospacing="1" w:after="100" w:afterAutospacing="1"/>
    </w:pPr>
    <w:rPr>
      <w:sz w:val="24"/>
      <w:szCs w:val="24"/>
    </w:rPr>
  </w:style>
  <w:style w:type="character" w:styleId="Enfasicorsivo">
    <w:name w:val="Emphasis"/>
    <w:uiPriority w:val="20"/>
    <w:qFormat/>
    <w:rsid w:val="00FB5615"/>
    <w:rPr>
      <w:rFonts w:cs="Times New Roman"/>
      <w:i/>
      <w:iCs/>
    </w:rPr>
  </w:style>
  <w:style w:type="table" w:styleId="Grigliatabella">
    <w:name w:val="Table Grid"/>
    <w:basedOn w:val="Tabellanormale"/>
    <w:uiPriority w:val="39"/>
    <w:rsid w:val="00465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rsid w:val="000A5700"/>
    <w:rPr>
      <w:sz w:val="0"/>
      <w:szCs w:val="0"/>
      <w:lang w:val="x-none" w:eastAsia="x-none"/>
    </w:rPr>
  </w:style>
  <w:style w:type="character" w:customStyle="1" w:styleId="TestofumettoCarattere">
    <w:name w:val="Testo fumetto Carattere"/>
    <w:link w:val="Testofumetto"/>
    <w:uiPriority w:val="99"/>
    <w:semiHidden/>
    <w:rsid w:val="00126802"/>
    <w:rPr>
      <w:sz w:val="0"/>
      <w:szCs w:val="0"/>
    </w:rPr>
  </w:style>
  <w:style w:type="paragraph" w:styleId="Rientrocorpodeltesto">
    <w:name w:val="Body Text Indent"/>
    <w:basedOn w:val="Normale"/>
    <w:link w:val="RientrocorpodeltestoCarattere"/>
    <w:uiPriority w:val="99"/>
    <w:rsid w:val="00471DEC"/>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126802"/>
  </w:style>
  <w:style w:type="paragraph" w:styleId="Rientrocorpodeltesto2">
    <w:name w:val="Body Text Indent 2"/>
    <w:basedOn w:val="Normale"/>
    <w:link w:val="Rientrocorpodeltesto2Carattere"/>
    <w:uiPriority w:val="99"/>
    <w:rsid w:val="00471DEC"/>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126802"/>
  </w:style>
  <w:style w:type="character" w:customStyle="1" w:styleId="WW8Num2z0">
    <w:name w:val="WW8Num2z0"/>
    <w:rsid w:val="006C7EF6"/>
    <w:rPr>
      <w:b/>
      <w:sz w:val="24"/>
    </w:rPr>
  </w:style>
  <w:style w:type="paragraph" w:styleId="Paragrafoelenco">
    <w:name w:val="List Paragraph"/>
    <w:basedOn w:val="Normale"/>
    <w:qFormat/>
    <w:rsid w:val="00FC5503"/>
    <w:pPr>
      <w:ind w:left="720"/>
    </w:pPr>
  </w:style>
  <w:style w:type="paragraph" w:customStyle="1" w:styleId="Default">
    <w:name w:val="Default"/>
    <w:rsid w:val="00FC5503"/>
    <w:pPr>
      <w:autoSpaceDE w:val="0"/>
      <w:autoSpaceDN w:val="0"/>
      <w:adjustRightInd w:val="0"/>
    </w:pPr>
    <w:rPr>
      <w:color w:val="000000"/>
      <w:sz w:val="24"/>
      <w:szCs w:val="24"/>
    </w:rPr>
  </w:style>
  <w:style w:type="character" w:styleId="Collegamentoipertestuale">
    <w:name w:val="Hyperlink"/>
    <w:rsid w:val="00D17F19"/>
    <w:rPr>
      <w:color w:val="0000FF"/>
      <w:u w:val="single"/>
    </w:rPr>
  </w:style>
  <w:style w:type="paragraph" w:customStyle="1" w:styleId="Corpodeltesto21">
    <w:name w:val="Corpo del testo 21"/>
    <w:basedOn w:val="Normale"/>
    <w:rsid w:val="00DB78C4"/>
    <w:pPr>
      <w:suppressAutoHyphens/>
    </w:pPr>
    <w:rPr>
      <w:rFonts w:eastAsia="Times"/>
      <w:color w:val="000080"/>
      <w:sz w:val="24"/>
      <w:lang w:eastAsia="ar-SA"/>
    </w:rPr>
  </w:style>
  <w:style w:type="paragraph" w:customStyle="1" w:styleId="Contenutotabella">
    <w:name w:val="Contenuto tabella"/>
    <w:basedOn w:val="Normale"/>
    <w:rsid w:val="00E8151B"/>
    <w:pPr>
      <w:suppressLineNumbers/>
      <w:suppressAutoHyphens/>
    </w:pPr>
    <w:rPr>
      <w:lang w:eastAsia="ar-SA"/>
    </w:rPr>
  </w:style>
  <w:style w:type="character" w:styleId="Enfasigrassetto">
    <w:name w:val="Strong"/>
    <w:uiPriority w:val="22"/>
    <w:qFormat/>
    <w:rsid w:val="000871E3"/>
    <w:rPr>
      <w:b/>
      <w:bCs/>
    </w:rPr>
  </w:style>
  <w:style w:type="character" w:customStyle="1" w:styleId="st1">
    <w:name w:val="st1"/>
    <w:basedOn w:val="Carpredefinitoparagrafo"/>
    <w:rsid w:val="00E53215"/>
  </w:style>
  <w:style w:type="paragraph" w:customStyle="1" w:styleId="Stile1">
    <w:name w:val="Stile1"/>
    <w:basedOn w:val="Normale"/>
    <w:rsid w:val="003F6564"/>
    <w:pPr>
      <w:suppressAutoHyphens/>
      <w:spacing w:line="240" w:lineRule="exact"/>
      <w:ind w:left="851" w:firstLine="851"/>
    </w:pPr>
    <w:rPr>
      <w:rFonts w:ascii="Book Antiqua" w:hAnsi="Book Antiqua"/>
      <w:szCs w:val="24"/>
      <w:lang w:eastAsia="ar-SA"/>
    </w:rPr>
  </w:style>
  <w:style w:type="table" w:customStyle="1" w:styleId="Grigliatabella1">
    <w:name w:val="Griglia tabella1"/>
    <w:basedOn w:val="Tabellanormale"/>
    <w:next w:val="Grigliatabella"/>
    <w:uiPriority w:val="59"/>
    <w:rsid w:val="00362859"/>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DF7765"/>
    <w:pPr>
      <w:spacing w:line="276" w:lineRule="auto"/>
    </w:pPr>
    <w:rPr>
      <w:rFonts w:ascii="Arial" w:eastAsia="Arial" w:hAnsi="Arial" w:cs="Arial"/>
      <w:sz w:val="22"/>
      <w:szCs w:val="22"/>
      <w:lang w:eastAsia="zh-CN" w:bidi="hi-IN"/>
    </w:rPr>
  </w:style>
  <w:style w:type="table" w:customStyle="1" w:styleId="TableNormal">
    <w:name w:val="Table Normal"/>
    <w:rsid w:val="00DF7765"/>
    <w:rPr>
      <w:rFonts w:ascii="Arial" w:eastAsia="Arial" w:hAnsi="Arial" w:cs="Arial"/>
      <w:szCs w:val="22"/>
      <w:lang w:eastAsia="zh-CN" w:bidi="hi-IN"/>
    </w:rPr>
    <w:tblPr>
      <w:tblCellMar>
        <w:top w:w="0" w:type="dxa"/>
        <w:left w:w="0" w:type="dxa"/>
        <w:bottom w:w="0" w:type="dxa"/>
        <w:right w:w="0" w:type="dxa"/>
      </w:tblCellMar>
    </w:tblPr>
  </w:style>
  <w:style w:type="table" w:customStyle="1" w:styleId="NormalTable0">
    <w:name w:val="Normal Table0"/>
    <w:uiPriority w:val="2"/>
    <w:semiHidden/>
    <w:unhideWhenUsed/>
    <w:qFormat/>
    <w:rsid w:val="007B461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B4618"/>
    <w:pPr>
      <w:widowControl w:val="0"/>
      <w:autoSpaceDE w:val="0"/>
      <w:autoSpaceDN w:val="0"/>
    </w:pPr>
    <w:rPr>
      <w:sz w:val="22"/>
      <w:szCs w:val="22"/>
      <w:lang w:bidi="it-IT"/>
    </w:rPr>
  </w:style>
  <w:style w:type="paragraph" w:styleId="Nessunaspaziatura">
    <w:name w:val="No Spacing"/>
    <w:link w:val="NessunaspaziaturaCarattere"/>
    <w:qFormat/>
    <w:rsid w:val="00560320"/>
    <w:pPr>
      <w:widowControl w:val="0"/>
      <w:autoSpaceDE w:val="0"/>
      <w:autoSpaceDN w:val="0"/>
    </w:pPr>
    <w:rPr>
      <w:sz w:val="22"/>
      <w:szCs w:val="22"/>
      <w:lang w:bidi="it-IT"/>
    </w:rPr>
  </w:style>
  <w:style w:type="paragraph" w:customStyle="1" w:styleId="Normal0">
    <w:name w:val="Normal0"/>
    <w:qFormat/>
    <w:rsid w:val="00BF56C5"/>
    <w:pPr>
      <w:spacing w:line="276" w:lineRule="auto"/>
    </w:pPr>
    <w:rPr>
      <w:rFonts w:ascii="Arial" w:eastAsia="Arial" w:hAnsi="Arial" w:cs="Arial"/>
      <w:sz w:val="22"/>
      <w:szCs w:val="22"/>
      <w:lang w:val="it" w:eastAsia="ja-JP"/>
    </w:rPr>
  </w:style>
  <w:style w:type="character" w:customStyle="1" w:styleId="NessunaspaziaturaCarattere">
    <w:name w:val="Nessuna spaziatura Carattere"/>
    <w:link w:val="Nessunaspaziatura"/>
    <w:uiPriority w:val="1"/>
    <w:rsid w:val="00F43B50"/>
    <w:rPr>
      <w:sz w:val="22"/>
      <w:szCs w:val="22"/>
      <w:lang w:bidi="it-IT"/>
    </w:rPr>
  </w:style>
  <w:style w:type="table" w:customStyle="1" w:styleId="NormalTable01">
    <w:name w:val="Normal Table01"/>
    <w:uiPriority w:val="2"/>
    <w:semiHidden/>
    <w:unhideWhenUsed/>
    <w:qFormat/>
    <w:rsid w:val="00BB248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6339">
      <w:bodyDiv w:val="1"/>
      <w:marLeft w:val="0"/>
      <w:marRight w:val="0"/>
      <w:marTop w:val="0"/>
      <w:marBottom w:val="0"/>
      <w:divBdr>
        <w:top w:val="none" w:sz="0" w:space="0" w:color="auto"/>
        <w:left w:val="none" w:sz="0" w:space="0" w:color="auto"/>
        <w:bottom w:val="none" w:sz="0" w:space="0" w:color="auto"/>
        <w:right w:val="none" w:sz="0" w:space="0" w:color="auto"/>
      </w:divBdr>
      <w:divsChild>
        <w:div w:id="224223325">
          <w:marLeft w:val="150"/>
          <w:marRight w:val="150"/>
          <w:marTop w:val="0"/>
          <w:marBottom w:val="0"/>
          <w:divBdr>
            <w:top w:val="none" w:sz="0" w:space="0" w:color="auto"/>
            <w:left w:val="none" w:sz="0" w:space="0" w:color="auto"/>
            <w:bottom w:val="none" w:sz="0" w:space="0" w:color="auto"/>
            <w:right w:val="none" w:sz="0" w:space="0" w:color="auto"/>
          </w:divBdr>
          <w:divsChild>
            <w:div w:id="12408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5107">
      <w:bodyDiv w:val="1"/>
      <w:marLeft w:val="0"/>
      <w:marRight w:val="0"/>
      <w:marTop w:val="0"/>
      <w:marBottom w:val="0"/>
      <w:divBdr>
        <w:top w:val="none" w:sz="0" w:space="0" w:color="auto"/>
        <w:left w:val="none" w:sz="0" w:space="0" w:color="auto"/>
        <w:bottom w:val="none" w:sz="0" w:space="0" w:color="auto"/>
        <w:right w:val="none" w:sz="0" w:space="0" w:color="auto"/>
      </w:divBdr>
    </w:div>
    <w:div w:id="242490142">
      <w:bodyDiv w:val="1"/>
      <w:marLeft w:val="0"/>
      <w:marRight w:val="0"/>
      <w:marTop w:val="0"/>
      <w:marBottom w:val="0"/>
      <w:divBdr>
        <w:top w:val="none" w:sz="0" w:space="0" w:color="auto"/>
        <w:left w:val="none" w:sz="0" w:space="0" w:color="auto"/>
        <w:bottom w:val="none" w:sz="0" w:space="0" w:color="auto"/>
        <w:right w:val="none" w:sz="0" w:space="0" w:color="auto"/>
      </w:divBdr>
    </w:div>
    <w:div w:id="589199830">
      <w:bodyDiv w:val="1"/>
      <w:marLeft w:val="0"/>
      <w:marRight w:val="0"/>
      <w:marTop w:val="0"/>
      <w:marBottom w:val="0"/>
      <w:divBdr>
        <w:top w:val="none" w:sz="0" w:space="0" w:color="auto"/>
        <w:left w:val="none" w:sz="0" w:space="0" w:color="auto"/>
        <w:bottom w:val="none" w:sz="0" w:space="0" w:color="auto"/>
        <w:right w:val="none" w:sz="0" w:space="0" w:color="auto"/>
      </w:divBdr>
    </w:div>
    <w:div w:id="627129828">
      <w:bodyDiv w:val="1"/>
      <w:marLeft w:val="0"/>
      <w:marRight w:val="0"/>
      <w:marTop w:val="0"/>
      <w:marBottom w:val="0"/>
      <w:divBdr>
        <w:top w:val="none" w:sz="0" w:space="0" w:color="auto"/>
        <w:left w:val="none" w:sz="0" w:space="0" w:color="auto"/>
        <w:bottom w:val="none" w:sz="0" w:space="0" w:color="auto"/>
        <w:right w:val="none" w:sz="0" w:space="0" w:color="auto"/>
      </w:divBdr>
    </w:div>
    <w:div w:id="773981921">
      <w:bodyDiv w:val="1"/>
      <w:marLeft w:val="0"/>
      <w:marRight w:val="0"/>
      <w:marTop w:val="0"/>
      <w:marBottom w:val="0"/>
      <w:divBdr>
        <w:top w:val="none" w:sz="0" w:space="0" w:color="auto"/>
        <w:left w:val="none" w:sz="0" w:space="0" w:color="auto"/>
        <w:bottom w:val="none" w:sz="0" w:space="0" w:color="auto"/>
        <w:right w:val="none" w:sz="0" w:space="0" w:color="auto"/>
      </w:divBdr>
      <w:divsChild>
        <w:div w:id="1101488012">
          <w:marLeft w:val="150"/>
          <w:marRight w:val="150"/>
          <w:marTop w:val="0"/>
          <w:marBottom w:val="0"/>
          <w:divBdr>
            <w:top w:val="none" w:sz="0" w:space="0" w:color="auto"/>
            <w:left w:val="none" w:sz="0" w:space="0" w:color="auto"/>
            <w:bottom w:val="none" w:sz="0" w:space="0" w:color="auto"/>
            <w:right w:val="none" w:sz="0" w:space="0" w:color="auto"/>
          </w:divBdr>
          <w:divsChild>
            <w:div w:id="5260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51016">
      <w:bodyDiv w:val="1"/>
      <w:marLeft w:val="0"/>
      <w:marRight w:val="0"/>
      <w:marTop w:val="0"/>
      <w:marBottom w:val="0"/>
      <w:divBdr>
        <w:top w:val="none" w:sz="0" w:space="0" w:color="auto"/>
        <w:left w:val="none" w:sz="0" w:space="0" w:color="auto"/>
        <w:bottom w:val="none" w:sz="0" w:space="0" w:color="auto"/>
        <w:right w:val="none" w:sz="0" w:space="0" w:color="auto"/>
      </w:divBdr>
    </w:div>
    <w:div w:id="1116022864">
      <w:bodyDiv w:val="1"/>
      <w:marLeft w:val="0"/>
      <w:marRight w:val="0"/>
      <w:marTop w:val="0"/>
      <w:marBottom w:val="0"/>
      <w:divBdr>
        <w:top w:val="none" w:sz="0" w:space="0" w:color="auto"/>
        <w:left w:val="none" w:sz="0" w:space="0" w:color="auto"/>
        <w:bottom w:val="none" w:sz="0" w:space="0" w:color="auto"/>
        <w:right w:val="none" w:sz="0" w:space="0" w:color="auto"/>
      </w:divBdr>
    </w:div>
    <w:div w:id="1364862296">
      <w:bodyDiv w:val="1"/>
      <w:marLeft w:val="0"/>
      <w:marRight w:val="0"/>
      <w:marTop w:val="0"/>
      <w:marBottom w:val="0"/>
      <w:divBdr>
        <w:top w:val="none" w:sz="0" w:space="0" w:color="auto"/>
        <w:left w:val="none" w:sz="0" w:space="0" w:color="auto"/>
        <w:bottom w:val="none" w:sz="0" w:space="0" w:color="auto"/>
        <w:right w:val="none" w:sz="0" w:space="0" w:color="auto"/>
      </w:divBdr>
    </w:div>
    <w:div w:id="1517034116">
      <w:bodyDiv w:val="1"/>
      <w:marLeft w:val="0"/>
      <w:marRight w:val="0"/>
      <w:marTop w:val="0"/>
      <w:marBottom w:val="0"/>
      <w:divBdr>
        <w:top w:val="none" w:sz="0" w:space="0" w:color="auto"/>
        <w:left w:val="none" w:sz="0" w:space="0" w:color="auto"/>
        <w:bottom w:val="none" w:sz="0" w:space="0" w:color="auto"/>
        <w:right w:val="none" w:sz="0" w:space="0" w:color="auto"/>
      </w:divBdr>
    </w:div>
    <w:div w:id="1580872782">
      <w:marLeft w:val="0"/>
      <w:marRight w:val="0"/>
      <w:marTop w:val="0"/>
      <w:marBottom w:val="0"/>
      <w:divBdr>
        <w:top w:val="none" w:sz="0" w:space="0" w:color="auto"/>
        <w:left w:val="none" w:sz="0" w:space="0" w:color="auto"/>
        <w:bottom w:val="none" w:sz="0" w:space="0" w:color="auto"/>
        <w:right w:val="none" w:sz="0" w:space="0" w:color="auto"/>
      </w:divBdr>
    </w:div>
    <w:div w:id="1580872783">
      <w:marLeft w:val="0"/>
      <w:marRight w:val="0"/>
      <w:marTop w:val="0"/>
      <w:marBottom w:val="0"/>
      <w:divBdr>
        <w:top w:val="none" w:sz="0" w:space="0" w:color="auto"/>
        <w:left w:val="none" w:sz="0" w:space="0" w:color="auto"/>
        <w:bottom w:val="none" w:sz="0" w:space="0" w:color="auto"/>
        <w:right w:val="none" w:sz="0" w:space="0" w:color="auto"/>
      </w:divBdr>
    </w:div>
    <w:div w:id="1613324551">
      <w:bodyDiv w:val="1"/>
      <w:marLeft w:val="0"/>
      <w:marRight w:val="0"/>
      <w:marTop w:val="0"/>
      <w:marBottom w:val="0"/>
      <w:divBdr>
        <w:top w:val="none" w:sz="0" w:space="0" w:color="auto"/>
        <w:left w:val="none" w:sz="0" w:space="0" w:color="auto"/>
        <w:bottom w:val="none" w:sz="0" w:space="0" w:color="auto"/>
        <w:right w:val="none" w:sz="0" w:space="0" w:color="auto"/>
      </w:divBdr>
    </w:div>
    <w:div w:id="1723601166">
      <w:bodyDiv w:val="1"/>
      <w:marLeft w:val="0"/>
      <w:marRight w:val="0"/>
      <w:marTop w:val="0"/>
      <w:marBottom w:val="0"/>
      <w:divBdr>
        <w:top w:val="none" w:sz="0" w:space="0" w:color="auto"/>
        <w:left w:val="none" w:sz="0" w:space="0" w:color="auto"/>
        <w:bottom w:val="none" w:sz="0" w:space="0" w:color="auto"/>
        <w:right w:val="none" w:sz="0" w:space="0" w:color="auto"/>
      </w:divBdr>
    </w:div>
    <w:div w:id="1975720020">
      <w:bodyDiv w:val="1"/>
      <w:marLeft w:val="0"/>
      <w:marRight w:val="0"/>
      <w:marTop w:val="0"/>
      <w:marBottom w:val="0"/>
      <w:divBdr>
        <w:top w:val="none" w:sz="0" w:space="0" w:color="auto"/>
        <w:left w:val="none" w:sz="0" w:space="0" w:color="auto"/>
        <w:bottom w:val="none" w:sz="0" w:space="0" w:color="auto"/>
        <w:right w:val="none" w:sz="0" w:space="0" w:color="auto"/>
      </w:divBdr>
    </w:div>
    <w:div w:id="2058964902">
      <w:bodyDiv w:val="1"/>
      <w:marLeft w:val="0"/>
      <w:marRight w:val="0"/>
      <w:marTop w:val="0"/>
      <w:marBottom w:val="0"/>
      <w:divBdr>
        <w:top w:val="none" w:sz="0" w:space="0" w:color="auto"/>
        <w:left w:val="none" w:sz="0" w:space="0" w:color="auto"/>
        <w:bottom w:val="none" w:sz="0" w:space="0" w:color="auto"/>
        <w:right w:val="none" w:sz="0" w:space="0" w:color="auto"/>
      </w:divBdr>
      <w:divsChild>
        <w:div w:id="1042902691">
          <w:marLeft w:val="150"/>
          <w:marRight w:val="150"/>
          <w:marTop w:val="0"/>
          <w:marBottom w:val="0"/>
          <w:divBdr>
            <w:top w:val="none" w:sz="0" w:space="0" w:color="auto"/>
            <w:left w:val="none" w:sz="0" w:space="0" w:color="auto"/>
            <w:bottom w:val="none" w:sz="0" w:space="0" w:color="auto"/>
            <w:right w:val="none" w:sz="0" w:space="0" w:color="auto"/>
          </w:divBdr>
          <w:divsChild>
            <w:div w:id="8719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ontessori-repetti.edu.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msis002003@istruzione.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sis002003@istruzione.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montessori-repetti.edu.it" TargetMode="External"/><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8104D-3223-4899-A05B-1F031BFD8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13536</Words>
  <Characters>77158</Characters>
  <Application>Microsoft Office Word</Application>
  <DocSecurity>0</DocSecurity>
  <Lines>642</Lines>
  <Paragraphs>181</Paragraphs>
  <ScaleCrop>false</ScaleCrop>
  <HeadingPairs>
    <vt:vector size="2" baseType="variant">
      <vt:variant>
        <vt:lpstr>Titolo</vt:lpstr>
      </vt:variant>
      <vt:variant>
        <vt:i4>1</vt:i4>
      </vt:variant>
    </vt:vector>
  </HeadingPairs>
  <TitlesOfParts>
    <vt:vector size="1" baseType="lpstr">
      <vt:lpstr>NDIRIZZO___________________________A</vt:lpstr>
    </vt:vector>
  </TitlesOfParts>
  <Company>Hewlett-Packard Company</Company>
  <LinksUpToDate>false</LinksUpToDate>
  <CharactersWithSpaces>90513</CharactersWithSpaces>
  <SharedDoc>false</SharedDoc>
  <HLinks>
    <vt:vector size="24" baseType="variant">
      <vt:variant>
        <vt:i4>327768</vt:i4>
      </vt:variant>
      <vt:variant>
        <vt:i4>0</vt:i4>
      </vt:variant>
      <vt:variant>
        <vt:i4>0</vt:i4>
      </vt:variant>
      <vt:variant>
        <vt:i4>5</vt:i4>
      </vt:variant>
      <vt:variant>
        <vt:lpwstr>http://www.montessori-repetti.edu.it/</vt:lpwstr>
      </vt:variant>
      <vt:variant>
        <vt:lpwstr/>
      </vt:variant>
      <vt:variant>
        <vt:i4>786488</vt:i4>
      </vt:variant>
      <vt:variant>
        <vt:i4>12</vt:i4>
      </vt:variant>
      <vt:variant>
        <vt:i4>0</vt:i4>
      </vt:variant>
      <vt:variant>
        <vt:i4>5</vt:i4>
      </vt:variant>
      <vt:variant>
        <vt:lpwstr>mailto:msis002003@istruzione.it</vt:lpwstr>
      </vt:variant>
      <vt:variant>
        <vt:lpwstr/>
      </vt:variant>
      <vt:variant>
        <vt:i4>327768</vt:i4>
      </vt:variant>
      <vt:variant>
        <vt:i4>9</vt:i4>
      </vt:variant>
      <vt:variant>
        <vt:i4>0</vt:i4>
      </vt:variant>
      <vt:variant>
        <vt:i4>5</vt:i4>
      </vt:variant>
      <vt:variant>
        <vt:lpwstr>http://www.montessori-repetti.edu.it/</vt:lpwstr>
      </vt:variant>
      <vt:variant>
        <vt:lpwstr/>
      </vt:variant>
      <vt:variant>
        <vt:i4>786488</vt:i4>
      </vt:variant>
      <vt:variant>
        <vt:i4>3</vt:i4>
      </vt:variant>
      <vt:variant>
        <vt:i4>0</vt:i4>
      </vt:variant>
      <vt:variant>
        <vt:i4>5</vt:i4>
      </vt:variant>
      <vt:variant>
        <vt:lpwstr>mailto:msis002003@istruzione.it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NDIRIZZO___________________________A</dc:title>
  <dc:subject/>
  <dc:creator>isa</dc:creator>
  <cp:keywords/>
  <cp:lastModifiedBy>MONICA CASSANO</cp:lastModifiedBy>
  <cp:revision>16</cp:revision>
  <cp:lastPrinted>2025-04-24T11:13:00Z</cp:lastPrinted>
  <dcterms:created xsi:type="dcterms:W3CDTF">2026-04-14T13:34:00Z</dcterms:created>
  <dcterms:modified xsi:type="dcterms:W3CDTF">2026-04-20T07:08:00Z</dcterms:modified>
</cp:coreProperties>
</file>